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6B3909" w14:textId="77777777" w:rsidR="006F6598" w:rsidRDefault="005C3190" w:rsidP="005D0E6A">
      <w:pPr>
        <w:pStyle w:val="Subtitle"/>
        <w:rPr>
          <w:rFonts w:asciiTheme="majorHAnsi" w:eastAsia="Times New Roman" w:hAnsiTheme="majorHAnsi" w:cs="Times New Roman"/>
          <w:b/>
          <w:bCs w:val="0"/>
          <w:i w:val="0"/>
          <w:noProof/>
          <w:sz w:val="72"/>
          <w:szCs w:val="22"/>
        </w:rPr>
      </w:pPr>
      <w:r w:rsidRPr="0034281F">
        <w:rPr>
          <w:rFonts w:asciiTheme="majorHAnsi" w:eastAsia="Times New Roman" w:hAnsiTheme="majorHAnsi" w:cs="Times New Roman"/>
          <w:b/>
          <w:bCs w:val="0"/>
          <w:i w:val="0"/>
          <w:noProof/>
          <w:sz w:val="72"/>
          <w:szCs w:val="22"/>
        </w:rPr>
        <w:t xml:space="preserve">Koala habitat restoration and revegetation resources </w:t>
      </w:r>
    </w:p>
    <w:p w14:paraId="75971BDC" w14:textId="1E46E52C" w:rsidR="0034281F" w:rsidRPr="006F6598" w:rsidRDefault="0034281F" w:rsidP="005D0E6A">
      <w:pPr>
        <w:pStyle w:val="Subtitle"/>
        <w:rPr>
          <w:rFonts w:asciiTheme="majorHAnsi" w:eastAsia="Times New Roman" w:hAnsiTheme="majorHAnsi" w:cs="Times New Roman"/>
          <w:b/>
          <w:bCs w:val="0"/>
          <w:i w:val="0"/>
          <w:noProof/>
          <w:sz w:val="72"/>
          <w:szCs w:val="22"/>
        </w:rPr>
      </w:pPr>
      <w:r w:rsidRPr="00DC21EE">
        <w:rPr>
          <w:noProof/>
        </w:rPr>
        <mc:AlternateContent>
          <mc:Choice Requires="wps">
            <w:drawing>
              <wp:anchor distT="0" distB="0" distL="114300" distR="114300" simplePos="0" relativeHeight="251674624" behindDoc="0" locked="1" layoutInCell="1" allowOverlap="1" wp14:anchorId="04B518C5" wp14:editId="20D29BA2">
                <wp:simplePos x="0" y="0"/>
                <wp:positionH relativeFrom="page">
                  <wp:posOffset>0</wp:posOffset>
                </wp:positionH>
                <wp:positionV relativeFrom="page">
                  <wp:posOffset>4057650</wp:posOffset>
                </wp:positionV>
                <wp:extent cx="7560000" cy="6638400"/>
                <wp:effectExtent l="0" t="0" r="3175" b="0"/>
                <wp:wrapNone/>
                <wp:docPr id="1627875988" name="Photo"/>
                <wp:cNvGraphicFramePr/>
                <a:graphic xmlns:a="http://schemas.openxmlformats.org/drawingml/2006/main">
                  <a:graphicData uri="http://schemas.microsoft.com/office/word/2010/wordprocessingShape">
                    <wps:wsp>
                      <wps:cNvSpPr/>
                      <wps:spPr>
                        <a:xfrm>
                          <a:off x="0" y="0"/>
                          <a:ext cx="7560000" cy="6638400"/>
                        </a:xfrm>
                        <a:custGeom>
                          <a:avLst/>
                          <a:gdLst>
                            <a:gd name="connsiteX0" fmla="*/ 5060287 w 7560005"/>
                            <a:gd name="connsiteY0" fmla="*/ 0 h 6637994"/>
                            <a:gd name="connsiteX1" fmla="*/ 5278154 w 7560005"/>
                            <a:gd name="connsiteY1" fmla="*/ 35930 h 6637994"/>
                            <a:gd name="connsiteX2" fmla="*/ 5594545 w 7560005"/>
                            <a:gd name="connsiteY2" fmla="*/ 16124 h 6637994"/>
                            <a:gd name="connsiteX3" fmla="*/ 5993080 w 7560005"/>
                            <a:gd name="connsiteY3" fmla="*/ 16124 h 6637994"/>
                            <a:gd name="connsiteX4" fmla="*/ 6583074 w 7560005"/>
                            <a:gd name="connsiteY4" fmla="*/ 48372 h 6637994"/>
                            <a:gd name="connsiteX5" fmla="*/ 6701657 w 7560005"/>
                            <a:gd name="connsiteY5" fmla="*/ 57894 h 6637994"/>
                            <a:gd name="connsiteX6" fmla="*/ 7002304 w 7560005"/>
                            <a:gd name="connsiteY6" fmla="*/ 41262 h 6637994"/>
                            <a:gd name="connsiteX7" fmla="*/ 7277559 w 7560005"/>
                            <a:gd name="connsiteY7" fmla="*/ 77828 h 6637994"/>
                            <a:gd name="connsiteX8" fmla="*/ 7507234 w 7560005"/>
                            <a:gd name="connsiteY8" fmla="*/ 94714 h 6637994"/>
                            <a:gd name="connsiteX9" fmla="*/ 7560000 w 7560005"/>
                            <a:gd name="connsiteY9" fmla="*/ 97048 h 6637994"/>
                            <a:gd name="connsiteX10" fmla="*/ 7560000 w 7560005"/>
                            <a:gd name="connsiteY10" fmla="*/ 10735 h 6637994"/>
                            <a:gd name="connsiteX11" fmla="*/ 7560005 w 7560005"/>
                            <a:gd name="connsiteY11" fmla="*/ 10735 h 6637994"/>
                            <a:gd name="connsiteX12" fmla="*/ 7560005 w 7560005"/>
                            <a:gd name="connsiteY12" fmla="*/ 6637994 h 6637994"/>
                            <a:gd name="connsiteX13" fmla="*/ 0 w 7560005"/>
                            <a:gd name="connsiteY13" fmla="*/ 6637994 h 6637994"/>
                            <a:gd name="connsiteX14" fmla="*/ 0 w 7560005"/>
                            <a:gd name="connsiteY14" fmla="*/ 2736448 h 6637994"/>
                            <a:gd name="connsiteX15" fmla="*/ 61034 w 7560005"/>
                            <a:gd name="connsiteY15" fmla="*/ 2667032 h 6637994"/>
                            <a:gd name="connsiteX16" fmla="*/ 193959 w 7560005"/>
                            <a:gd name="connsiteY16" fmla="*/ 2489464 h 6637994"/>
                            <a:gd name="connsiteX17" fmla="*/ 266057 w 7560005"/>
                            <a:gd name="connsiteY17" fmla="*/ 2413541 h 6637994"/>
                            <a:gd name="connsiteX18" fmla="*/ 365088 w 7560005"/>
                            <a:gd name="connsiteY18" fmla="*/ 2299418 h 6637994"/>
                            <a:gd name="connsiteX19" fmla="*/ 464753 w 7560005"/>
                            <a:gd name="connsiteY19" fmla="*/ 2198610 h 6637994"/>
                            <a:gd name="connsiteX20" fmla="*/ 704078 w 7560005"/>
                            <a:gd name="connsiteY20" fmla="*/ 1927671 h 6637994"/>
                            <a:gd name="connsiteX21" fmla="*/ 833325 w 7560005"/>
                            <a:gd name="connsiteY21" fmla="*/ 1794614 h 6637994"/>
                            <a:gd name="connsiteX22" fmla="*/ 942259 w 7560005"/>
                            <a:gd name="connsiteY22" fmla="*/ 1658256 h 6637994"/>
                            <a:gd name="connsiteX23" fmla="*/ 1165967 w 7560005"/>
                            <a:gd name="connsiteY23" fmla="*/ 1479239 h 6637994"/>
                            <a:gd name="connsiteX24" fmla="*/ 1372535 w 7560005"/>
                            <a:gd name="connsiteY24" fmla="*/ 1320282 h 6637994"/>
                            <a:gd name="connsiteX25" fmla="*/ 1572374 w 7560005"/>
                            <a:gd name="connsiteY25" fmla="*/ 1165261 h 6637994"/>
                            <a:gd name="connsiteX26" fmla="*/ 1668612 w 7560005"/>
                            <a:gd name="connsiteY26" fmla="*/ 1085783 h 6637994"/>
                            <a:gd name="connsiteX27" fmla="*/ 1870989 w 7560005"/>
                            <a:gd name="connsiteY27" fmla="*/ 927714 h 6637994"/>
                            <a:gd name="connsiteX28" fmla="*/ 1989699 w 7560005"/>
                            <a:gd name="connsiteY28" fmla="*/ 807100 h 6637994"/>
                            <a:gd name="connsiteX29" fmla="*/ 2132532 w 7560005"/>
                            <a:gd name="connsiteY29" fmla="*/ 762028 h 6637994"/>
                            <a:gd name="connsiteX30" fmla="*/ 2162622 w 7560005"/>
                            <a:gd name="connsiteY30" fmla="*/ 731938 h 6637994"/>
                            <a:gd name="connsiteX31" fmla="*/ 2217216 w 7560005"/>
                            <a:gd name="connsiteY31" fmla="*/ 698420 h 6637994"/>
                            <a:gd name="connsiteX32" fmla="*/ 2361319 w 7560005"/>
                            <a:gd name="connsiteY32" fmla="*/ 614625 h 6637994"/>
                            <a:gd name="connsiteX33" fmla="*/ 2580329 w 7560005"/>
                            <a:gd name="connsiteY33" fmla="*/ 465317 h 6637994"/>
                            <a:gd name="connsiteX34" fmla="*/ 2781184 w 7560005"/>
                            <a:gd name="connsiteY34" fmla="*/ 373523 h 6637994"/>
                            <a:gd name="connsiteX35" fmla="*/ 3026221 w 7560005"/>
                            <a:gd name="connsiteY35" fmla="*/ 288966 h 6637994"/>
                            <a:gd name="connsiteX36" fmla="*/ 3305539 w 7560005"/>
                            <a:gd name="connsiteY36" fmla="*/ 198188 h 6637994"/>
                            <a:gd name="connsiteX37" fmla="*/ 3602250 w 7560005"/>
                            <a:gd name="connsiteY37" fmla="*/ 143848 h 6637994"/>
                            <a:gd name="connsiteX38" fmla="*/ 3856175 w 7560005"/>
                            <a:gd name="connsiteY38" fmla="*/ 133183 h 6637994"/>
                            <a:gd name="connsiteX39" fmla="*/ 4081914 w 7560005"/>
                            <a:gd name="connsiteY39" fmla="*/ 111981 h 6637994"/>
                            <a:gd name="connsiteX40" fmla="*/ 4431695 w 7560005"/>
                            <a:gd name="connsiteY40" fmla="*/ 59926 h 6637994"/>
                            <a:gd name="connsiteX41" fmla="*/ 4544184 w 7560005"/>
                            <a:gd name="connsiteY41" fmla="*/ 41136 h 6637994"/>
                            <a:gd name="connsiteX42" fmla="*/ 4766622 w 7560005"/>
                            <a:gd name="connsiteY42" fmla="*/ 10919 h 6637994"/>
                            <a:gd name="connsiteX43" fmla="*/ 4923929 w 7560005"/>
                            <a:gd name="connsiteY43" fmla="*/ 5205 h 6637994"/>
                            <a:gd name="connsiteX44" fmla="*/ 5031974 w 7560005"/>
                            <a:gd name="connsiteY44" fmla="*/ 635 h 66379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7560005" h="6637994">
                              <a:moveTo>
                                <a:pt x="5060287" y="0"/>
                              </a:moveTo>
                              <a:cubicBezTo>
                                <a:pt x="5133036" y="12696"/>
                                <a:pt x="5202992" y="32121"/>
                                <a:pt x="5278154" y="35930"/>
                              </a:cubicBezTo>
                              <a:cubicBezTo>
                                <a:pt x="5383660" y="43929"/>
                                <a:pt x="5489293" y="23234"/>
                                <a:pt x="5594545" y="16124"/>
                              </a:cubicBezTo>
                              <a:cubicBezTo>
                                <a:pt x="5727855" y="9141"/>
                                <a:pt x="5860023" y="22980"/>
                                <a:pt x="5993080" y="16124"/>
                              </a:cubicBezTo>
                              <a:cubicBezTo>
                                <a:pt x="6191268" y="507"/>
                                <a:pt x="6387425" y="29455"/>
                                <a:pt x="6583074" y="48372"/>
                              </a:cubicBezTo>
                              <a:cubicBezTo>
                                <a:pt x="6621163" y="52054"/>
                                <a:pt x="6662172" y="57260"/>
                                <a:pt x="6701657" y="57894"/>
                              </a:cubicBezTo>
                              <a:cubicBezTo>
                                <a:pt x="6801576" y="60688"/>
                                <a:pt x="6903908" y="39104"/>
                                <a:pt x="7002304" y="41262"/>
                              </a:cubicBezTo>
                              <a:cubicBezTo>
                                <a:pt x="7093336" y="42659"/>
                                <a:pt x="7189447" y="68559"/>
                                <a:pt x="7277559" y="77828"/>
                              </a:cubicBezTo>
                              <a:cubicBezTo>
                                <a:pt x="7353660" y="88467"/>
                                <a:pt x="7430383" y="94104"/>
                                <a:pt x="7507234" y="94714"/>
                              </a:cubicBezTo>
                              <a:lnTo>
                                <a:pt x="7560000" y="97048"/>
                              </a:lnTo>
                              <a:lnTo>
                                <a:pt x="7560000" y="10735"/>
                              </a:lnTo>
                              <a:lnTo>
                                <a:pt x="7560005" y="10735"/>
                              </a:lnTo>
                              <a:lnTo>
                                <a:pt x="7560005" y="6637994"/>
                              </a:lnTo>
                              <a:lnTo>
                                <a:pt x="0" y="6637994"/>
                              </a:lnTo>
                              <a:lnTo>
                                <a:pt x="0" y="2736448"/>
                              </a:lnTo>
                              <a:lnTo>
                                <a:pt x="61034" y="2667032"/>
                              </a:lnTo>
                              <a:lnTo>
                                <a:pt x="193959" y="2489464"/>
                              </a:lnTo>
                              <a:lnTo>
                                <a:pt x="266057" y="2413541"/>
                              </a:lnTo>
                              <a:cubicBezTo>
                                <a:pt x="298465" y="2375564"/>
                                <a:pt x="330174" y="2336681"/>
                                <a:pt x="365088" y="2299418"/>
                              </a:cubicBezTo>
                              <a:cubicBezTo>
                                <a:pt x="397590" y="2265391"/>
                                <a:pt x="431743" y="2232381"/>
                                <a:pt x="464753" y="2198610"/>
                              </a:cubicBezTo>
                              <a:cubicBezTo>
                                <a:pt x="548422" y="2111639"/>
                                <a:pt x="623076" y="2014767"/>
                                <a:pt x="704078" y="1927671"/>
                              </a:cubicBezTo>
                              <a:cubicBezTo>
                                <a:pt x="746356" y="1882853"/>
                                <a:pt x="793586" y="1841845"/>
                                <a:pt x="833325" y="1794614"/>
                              </a:cubicBezTo>
                              <a:cubicBezTo>
                                <a:pt x="870398" y="1749923"/>
                                <a:pt x="903536" y="1703709"/>
                                <a:pt x="942259" y="1658256"/>
                              </a:cubicBezTo>
                              <a:cubicBezTo>
                                <a:pt x="1001805" y="1582079"/>
                                <a:pt x="1085854" y="1527612"/>
                                <a:pt x="1165967" y="1479239"/>
                              </a:cubicBezTo>
                              <a:cubicBezTo>
                                <a:pt x="1239859" y="1432898"/>
                                <a:pt x="1305626" y="1375638"/>
                                <a:pt x="1372535" y="1320282"/>
                              </a:cubicBezTo>
                              <a:cubicBezTo>
                                <a:pt x="1438809" y="1268101"/>
                                <a:pt x="1505592" y="1218712"/>
                                <a:pt x="1572374" y="1165261"/>
                              </a:cubicBezTo>
                              <a:cubicBezTo>
                                <a:pt x="1604876" y="1139107"/>
                                <a:pt x="1635855" y="1111937"/>
                                <a:pt x="1668612" y="1085783"/>
                              </a:cubicBezTo>
                              <a:cubicBezTo>
                                <a:pt x="1735394" y="1030936"/>
                                <a:pt x="1806747" y="984213"/>
                                <a:pt x="1870989" y="927714"/>
                              </a:cubicBezTo>
                              <a:cubicBezTo>
                                <a:pt x="1913141" y="890146"/>
                                <a:pt x="1952804" y="849848"/>
                                <a:pt x="1989699" y="807100"/>
                              </a:cubicBezTo>
                              <a:cubicBezTo>
                                <a:pt x="2046198" y="801894"/>
                                <a:pt x="2103966" y="792245"/>
                                <a:pt x="2132532" y="762028"/>
                              </a:cubicBezTo>
                              <a:cubicBezTo>
                                <a:pt x="2143197" y="751745"/>
                                <a:pt x="2151703" y="741206"/>
                                <a:pt x="2162622" y="731938"/>
                              </a:cubicBezTo>
                              <a:cubicBezTo>
                                <a:pt x="2179546" y="718823"/>
                                <a:pt x="2197854" y="707574"/>
                                <a:pt x="2217216" y="698420"/>
                              </a:cubicBezTo>
                              <a:cubicBezTo>
                                <a:pt x="2266859" y="673345"/>
                                <a:pt x="2314977" y="645362"/>
                                <a:pt x="2361319" y="614625"/>
                              </a:cubicBezTo>
                              <a:cubicBezTo>
                                <a:pt x="2432545" y="563841"/>
                                <a:pt x="2501739" y="505056"/>
                                <a:pt x="2580329" y="465317"/>
                              </a:cubicBezTo>
                              <a:cubicBezTo>
                                <a:pt x="2646095" y="432307"/>
                                <a:pt x="2714147" y="401836"/>
                                <a:pt x="2781184" y="373523"/>
                              </a:cubicBezTo>
                              <a:cubicBezTo>
                                <a:pt x="2862059" y="342798"/>
                                <a:pt x="2944584" y="317660"/>
                                <a:pt x="3026221" y="288966"/>
                              </a:cubicBezTo>
                              <a:cubicBezTo>
                                <a:pt x="3117253" y="262558"/>
                                <a:pt x="3211967" y="223073"/>
                                <a:pt x="3305539" y="198188"/>
                              </a:cubicBezTo>
                              <a:cubicBezTo>
                                <a:pt x="3403427" y="173938"/>
                                <a:pt x="3502203" y="158576"/>
                                <a:pt x="3602250" y="143848"/>
                              </a:cubicBezTo>
                              <a:cubicBezTo>
                                <a:pt x="3686553" y="130263"/>
                                <a:pt x="3772633" y="131152"/>
                                <a:pt x="3856175" y="133183"/>
                              </a:cubicBezTo>
                              <a:cubicBezTo>
                                <a:pt x="3931946" y="133780"/>
                                <a:pt x="4007577" y="126683"/>
                                <a:pt x="4081914" y="111981"/>
                              </a:cubicBezTo>
                              <a:cubicBezTo>
                                <a:pt x="4197323" y="89254"/>
                                <a:pt x="4315017" y="75161"/>
                                <a:pt x="4431695" y="59926"/>
                              </a:cubicBezTo>
                              <a:cubicBezTo>
                                <a:pt x="4469784" y="54847"/>
                                <a:pt x="4506730" y="47230"/>
                                <a:pt x="4544184" y="41136"/>
                              </a:cubicBezTo>
                              <a:cubicBezTo>
                                <a:pt x="4622139" y="28439"/>
                                <a:pt x="4692604" y="22345"/>
                                <a:pt x="4766622" y="10919"/>
                              </a:cubicBezTo>
                              <a:cubicBezTo>
                                <a:pt x="4818906" y="6081"/>
                                <a:pt x="4871430" y="4177"/>
                                <a:pt x="4923929" y="5205"/>
                              </a:cubicBezTo>
                              <a:cubicBezTo>
                                <a:pt x="4959098" y="5205"/>
                                <a:pt x="4995409" y="2158"/>
                                <a:pt x="5031974" y="635"/>
                              </a:cubicBezTo>
                              <a:close/>
                            </a:path>
                          </a:pathLst>
                        </a:custGeom>
                        <a:blipFill>
                          <a:blip r:embed="rId12" cstate="screen">
                            <a:extLst>
                              <a:ext uri="{28A0092B-C50C-407E-A947-70E740481C1C}">
                                <a14:useLocalDpi xmlns:a14="http://schemas.microsoft.com/office/drawing/2010/main"/>
                              </a:ext>
                            </a:extLst>
                          </a:blip>
                          <a:srcRect/>
                          <a:stretch>
                            <a:fillRect/>
                          </a:stretch>
                        </a:blip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4C38FF6" id="Photo" o:spid="_x0000_s1026" style="position:absolute;margin-left:0;margin-top:319.5pt;width:595.3pt;height:522.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560005,66379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" path="m5060287,v72749,12696,142705,32121,217867,35930c5383660,43929,5489293,23234,5594545,16124v133310,-6983,265478,6856,398535,c6191268,507,6387425,29455,6583074,48372v38089,3682,79098,8888,118583,9522c6801576,60688,6903908,39104,7002304,41262v91032,1397,187143,27297,275255,36566c7353660,88467,7430383,94104,7507234,94714r52766,2334l7560000,10735r5,l7560005,6637994,,6637994,,2736448r61034,-69416l193959,2489464r72098,-75923c298465,2375564,330174,2336681,365088,2299418v32502,-34027,66655,-67037,99665,-100808c548422,2111639,623076,2014767,704078,1927671v42278,-44818,89508,-85826,129247,-133057c870398,1749923,903536,1703709,942259,1658256v59546,-76177,143595,-130644,223708,-179017c1239859,1432898,1305626,1375638,1372535,1320282v66274,-52181,133057,-101570,199839,-155021c1604876,1139107,1635855,1111937,1668612,1085783v66782,-54847,138135,-101570,202377,-158069c1913141,890146,1952804,849848,1989699,807100v56499,-5206,114267,-14855,142833,-45072c2143197,751745,2151703,741206,2162622,731938v16924,-13115,35232,-24364,54594,-33518c2266859,673345,2314977,645362,2361319,614625v71226,-50784,140420,-109569,219010,-149308c2646095,432307,2714147,401836,2781184,373523v80875,-30725,163400,-55863,245037,-84557c3117253,262558,3211967,223073,3305539,198188v97888,-24250,196664,-39612,296711,-54340c3686553,130263,3772633,131152,3856175,133183v75771,597,151402,-6500,225739,-21202c4197323,89254,4315017,75161,4431695,59926v38089,-5079,75035,-12696,112489,-18790c4622139,28439,4692604,22345,4766622,10919v52284,-4838,104808,-6742,157307,-5714c4959098,5205,4995409,2158,5031974,635l5060287,xe" stroked="f">
                <v:fill r:id="rId13" o:title="" recolor="t" rotate="t" type="frame"/>
                <v:path arrowok="t" o:connecttype="custom" o:connectlocs="5060284,0;5278151,35932;5594541,16125;5993076,16125;6583070,48375;6701653,57898;7002299,41265;7277554,77833;7507229,94720;7559995,97054;7559995,10736;7560000,10736;7560000,6638400;0,6638400;0,2736615;61034,2667195;193959,2489616;266057,2413689;365088,2299559;464753,2198744;704078,1927789;833324,1794724;942258,1658357;1165966,1479329;1372534,1320363;1572373,1165332;1668611,1085849;1870988,927771;1989698,807149;2132531,762075;2162621,731983;2217215,698463;2361317,614663;2580327,465345;2781182,373546;3026219,288984;3305537,198200;3602248,143857;3856172,133191;4081911,111988;4431692,59930;4544181,41139;4766619,10920;4923926,5205;5031971,635" o:connectangles="0,0,0,0,0,0,0,0,0,0,0,0,0,0,0,0,0,0,0,0,0,0,0,0,0,0,0,0,0,0,0,0,0,0,0,0,0,0,0,0,0,0,0,0,0"/>
                <w10:wrap anchorx="page" anchory="page"/>
                <w10:anchorlock/>
              </v:shape>
            </w:pict>
          </mc:Fallback>
        </mc:AlternateContent>
      </w:r>
      <w:r w:rsidRPr="00DC21EE">
        <w:rPr>
          <w:noProof/>
        </w:rPr>
        <mc:AlternateContent>
          <mc:Choice Requires="wps">
            <w:drawing>
              <wp:anchor distT="0" distB="0" distL="114300" distR="114300" simplePos="0" relativeHeight="251675648" behindDoc="0" locked="1" layoutInCell="1" allowOverlap="1" wp14:anchorId="0C38B3DC" wp14:editId="7658B34B">
                <wp:simplePos x="0" y="0"/>
                <wp:positionH relativeFrom="page">
                  <wp:posOffset>0</wp:posOffset>
                </wp:positionH>
                <wp:positionV relativeFrom="page">
                  <wp:posOffset>3638550</wp:posOffset>
                </wp:positionV>
                <wp:extent cx="7560000" cy="2743200"/>
                <wp:effectExtent l="0" t="0" r="3175" b="0"/>
                <wp:wrapNone/>
                <wp:docPr id="1097870210" name="Stripe"/>
                <wp:cNvGraphicFramePr/>
                <a:graphic xmlns:a="http://schemas.openxmlformats.org/drawingml/2006/main">
                  <a:graphicData uri="http://schemas.microsoft.com/office/word/2010/wordprocessingShape">
                    <wps:wsp>
                      <wps:cNvSpPr/>
                      <wps:spPr>
                        <a:xfrm>
                          <a:off x="0" y="0"/>
                          <a:ext cx="7560000" cy="2743200"/>
                        </a:xfrm>
                        <a:custGeom>
                          <a:avLst/>
                          <a:gdLst>
                            <a:gd name="connsiteX0" fmla="*/ 5675301 w 7560000"/>
                            <a:gd name="connsiteY0" fmla="*/ 420 h 2742418"/>
                            <a:gd name="connsiteX1" fmla="*/ 7296439 w 7560000"/>
                            <a:gd name="connsiteY1" fmla="*/ 41773 h 2742418"/>
                            <a:gd name="connsiteX2" fmla="*/ 7560000 w 7560000"/>
                            <a:gd name="connsiteY2" fmla="*/ 56724 h 2742418"/>
                            <a:gd name="connsiteX3" fmla="*/ 7560000 w 7560000"/>
                            <a:gd name="connsiteY3" fmla="*/ 346926 h 2742418"/>
                            <a:gd name="connsiteX4" fmla="*/ 7549258 w 7560000"/>
                            <a:gd name="connsiteY4" fmla="*/ 346212 h 2742418"/>
                            <a:gd name="connsiteX5" fmla="*/ 7319964 w 7560000"/>
                            <a:gd name="connsiteY5" fmla="*/ 324375 h 2742418"/>
                            <a:gd name="connsiteX6" fmla="*/ 7045724 w 7560000"/>
                            <a:gd name="connsiteY6" fmla="*/ 281715 h 2742418"/>
                            <a:gd name="connsiteX7" fmla="*/ 6744697 w 7560000"/>
                            <a:gd name="connsiteY7" fmla="*/ 291872 h 2742418"/>
                            <a:gd name="connsiteX8" fmla="*/ 6626368 w 7560000"/>
                            <a:gd name="connsiteY8" fmla="*/ 279811 h 2742418"/>
                            <a:gd name="connsiteX9" fmla="*/ 6037135 w 7560000"/>
                            <a:gd name="connsiteY9" fmla="*/ 234612 h 2742418"/>
                            <a:gd name="connsiteX10" fmla="*/ 5638727 w 7560000"/>
                            <a:gd name="connsiteY10" fmla="*/ 226359 h 2742418"/>
                            <a:gd name="connsiteX11" fmla="*/ 5321955 w 7560000"/>
                            <a:gd name="connsiteY11" fmla="*/ 239056 h 2742418"/>
                            <a:gd name="connsiteX12" fmla="*/ 5104976 w 7560000"/>
                            <a:gd name="connsiteY12" fmla="*/ 198301 h 2742418"/>
                            <a:gd name="connsiteX13" fmla="*/ 5076664 w 7560000"/>
                            <a:gd name="connsiteY13" fmla="*/ 198301 h 2742418"/>
                            <a:gd name="connsiteX14" fmla="*/ 4968619 w 7560000"/>
                            <a:gd name="connsiteY14" fmla="*/ 200459 h 2742418"/>
                            <a:gd name="connsiteX15" fmla="*/ 4811186 w 7560000"/>
                            <a:gd name="connsiteY15" fmla="*/ 202745 h 2742418"/>
                            <a:gd name="connsiteX16" fmla="*/ 4588112 w 7560000"/>
                            <a:gd name="connsiteY16" fmla="*/ 228137 h 2742418"/>
                            <a:gd name="connsiteX17" fmla="*/ 4475243 w 7560000"/>
                            <a:gd name="connsiteY17" fmla="*/ 244515 h 2742418"/>
                            <a:gd name="connsiteX18" fmla="*/ 4124446 w 7560000"/>
                            <a:gd name="connsiteY18" fmla="*/ 288952 h 2742418"/>
                            <a:gd name="connsiteX19" fmla="*/ 3898198 w 7560000"/>
                            <a:gd name="connsiteY19" fmla="*/ 305203 h 2742418"/>
                            <a:gd name="connsiteX20" fmla="*/ 3643638 w 7560000"/>
                            <a:gd name="connsiteY20" fmla="*/ 310281 h 2742418"/>
                            <a:gd name="connsiteX21" fmla="*/ 3345912 w 7560000"/>
                            <a:gd name="connsiteY21" fmla="*/ 358147 h 2742418"/>
                            <a:gd name="connsiteX22" fmla="*/ 3065325 w 7560000"/>
                            <a:gd name="connsiteY22" fmla="*/ 442830 h 2742418"/>
                            <a:gd name="connsiteX23" fmla="*/ 2818383 w 7560000"/>
                            <a:gd name="connsiteY23" fmla="*/ 522055 h 2742418"/>
                            <a:gd name="connsiteX24" fmla="*/ 2615243 w 7560000"/>
                            <a:gd name="connsiteY24" fmla="*/ 609405 h 2742418"/>
                            <a:gd name="connsiteX25" fmla="*/ 2392931 w 7560000"/>
                            <a:gd name="connsiteY25" fmla="*/ 753888 h 2742418"/>
                            <a:gd name="connsiteX26" fmla="*/ 2247052 w 7560000"/>
                            <a:gd name="connsiteY26" fmla="*/ 834511 h 2742418"/>
                            <a:gd name="connsiteX27" fmla="*/ 2191823 w 7560000"/>
                            <a:gd name="connsiteY27" fmla="*/ 866885 h 2742418"/>
                            <a:gd name="connsiteX28" fmla="*/ 2161098 w 7560000"/>
                            <a:gd name="connsiteY28" fmla="*/ 896214 h 2742418"/>
                            <a:gd name="connsiteX29" fmla="*/ 2017376 w 7560000"/>
                            <a:gd name="connsiteY29" fmla="*/ 938238 h 2742418"/>
                            <a:gd name="connsiteX30" fmla="*/ 1897143 w 7560000"/>
                            <a:gd name="connsiteY30" fmla="*/ 1057202 h 2742418"/>
                            <a:gd name="connsiteX31" fmla="*/ 1691464 w 7560000"/>
                            <a:gd name="connsiteY31" fmla="*/ 1210827 h 2742418"/>
                            <a:gd name="connsiteX32" fmla="*/ 1593449 w 7560000"/>
                            <a:gd name="connsiteY32" fmla="*/ 1288147 h 2742418"/>
                            <a:gd name="connsiteX33" fmla="*/ 1390309 w 7560000"/>
                            <a:gd name="connsiteY33" fmla="*/ 1438851 h 2742418"/>
                            <a:gd name="connsiteX34" fmla="*/ 1180313 w 7560000"/>
                            <a:gd name="connsiteY34" fmla="*/ 1593364 h 2742418"/>
                            <a:gd name="connsiteX35" fmla="*/ 952796 w 7560000"/>
                            <a:gd name="connsiteY35" fmla="*/ 1767303 h 2742418"/>
                            <a:gd name="connsiteX36" fmla="*/ 840815 w 7560000"/>
                            <a:gd name="connsiteY36" fmla="*/ 1901248 h 2742418"/>
                            <a:gd name="connsiteX37" fmla="*/ 708774 w 7560000"/>
                            <a:gd name="connsiteY37" fmla="*/ 2031512 h 2742418"/>
                            <a:gd name="connsiteX38" fmla="*/ 463483 w 7560000"/>
                            <a:gd name="connsiteY38" fmla="*/ 2297244 h 2742418"/>
                            <a:gd name="connsiteX39" fmla="*/ 361913 w 7560000"/>
                            <a:gd name="connsiteY39" fmla="*/ 2395894 h 2742418"/>
                            <a:gd name="connsiteX40" fmla="*/ 154964 w 7560000"/>
                            <a:gd name="connsiteY40" fmla="*/ 2614144 h 2742418"/>
                            <a:gd name="connsiteX41" fmla="*/ 47364 w 7560000"/>
                            <a:gd name="connsiteY41" fmla="*/ 2701446 h 2742418"/>
                            <a:gd name="connsiteX42" fmla="*/ 0 w 7560000"/>
                            <a:gd name="connsiteY42" fmla="*/ 2742418 h 2742418"/>
                            <a:gd name="connsiteX43" fmla="*/ 0 w 7560000"/>
                            <a:gd name="connsiteY43" fmla="*/ 2361232 h 2742418"/>
                            <a:gd name="connsiteX44" fmla="*/ 112515 w 7560000"/>
                            <a:gd name="connsiteY44" fmla="*/ 2238431 h 2742418"/>
                            <a:gd name="connsiteX45" fmla="*/ 3464622 w 7560000"/>
                            <a:gd name="connsiteY45" fmla="*/ 193476 h 2742418"/>
                            <a:gd name="connsiteX46" fmla="*/ 3465129 w 7560000"/>
                            <a:gd name="connsiteY46" fmla="*/ 193349 h 2742418"/>
                            <a:gd name="connsiteX47" fmla="*/ 5675301 w 7560000"/>
                            <a:gd name="connsiteY47" fmla="*/ 420 h 27424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7560000" h="2742418">
                              <a:moveTo>
                                <a:pt x="5675301" y="420"/>
                              </a:moveTo>
                              <a:cubicBezTo>
                                <a:pt x="6229676" y="-3033"/>
                                <a:pt x="6789168" y="15146"/>
                                <a:pt x="7296439" y="41773"/>
                              </a:cubicBezTo>
                              <a:lnTo>
                                <a:pt x="7560000" y="56724"/>
                              </a:lnTo>
                              <a:lnTo>
                                <a:pt x="7560000" y="346926"/>
                              </a:lnTo>
                              <a:lnTo>
                                <a:pt x="7549258" y="346212"/>
                              </a:lnTo>
                              <a:cubicBezTo>
                                <a:pt x="7472432" y="343952"/>
                                <a:pt x="7395836" y="336652"/>
                                <a:pt x="7319964" y="324375"/>
                              </a:cubicBezTo>
                              <a:cubicBezTo>
                                <a:pt x="7232105" y="313075"/>
                                <a:pt x="7136630" y="285270"/>
                                <a:pt x="7045724" y="281715"/>
                              </a:cubicBezTo>
                              <a:cubicBezTo>
                                <a:pt x="6947837" y="277525"/>
                                <a:pt x="6844616" y="296824"/>
                                <a:pt x="6744697" y="291872"/>
                              </a:cubicBezTo>
                              <a:cubicBezTo>
                                <a:pt x="6705211" y="290349"/>
                                <a:pt x="6664456" y="284254"/>
                                <a:pt x="6626368" y="279811"/>
                              </a:cubicBezTo>
                              <a:cubicBezTo>
                                <a:pt x="6430718" y="256577"/>
                                <a:pt x="6235704" y="223313"/>
                                <a:pt x="6037135" y="234612"/>
                              </a:cubicBezTo>
                              <a:cubicBezTo>
                                <a:pt x="5903951" y="239056"/>
                                <a:pt x="5772164" y="222170"/>
                                <a:pt x="5638727" y="226359"/>
                              </a:cubicBezTo>
                              <a:cubicBezTo>
                                <a:pt x="5533475" y="230549"/>
                                <a:pt x="5427334" y="249213"/>
                                <a:pt x="5321955" y="239056"/>
                              </a:cubicBezTo>
                              <a:cubicBezTo>
                                <a:pt x="5246920" y="233469"/>
                                <a:pt x="5177345" y="212140"/>
                                <a:pt x="5104976" y="198301"/>
                              </a:cubicBezTo>
                              <a:lnTo>
                                <a:pt x="5076664" y="198301"/>
                              </a:lnTo>
                              <a:cubicBezTo>
                                <a:pt x="5040099" y="199063"/>
                                <a:pt x="5003787" y="200459"/>
                                <a:pt x="4968619" y="200459"/>
                              </a:cubicBezTo>
                              <a:cubicBezTo>
                                <a:pt x="4916145" y="198288"/>
                                <a:pt x="4863583" y="199063"/>
                                <a:pt x="4811186" y="202745"/>
                              </a:cubicBezTo>
                              <a:cubicBezTo>
                                <a:pt x="4736912" y="212648"/>
                                <a:pt x="4666321" y="217599"/>
                                <a:pt x="4588112" y="228137"/>
                              </a:cubicBezTo>
                              <a:cubicBezTo>
                                <a:pt x="4550532" y="233723"/>
                                <a:pt x="4513331" y="240198"/>
                                <a:pt x="4475243" y="244515"/>
                              </a:cubicBezTo>
                              <a:cubicBezTo>
                                <a:pt x="4358183" y="257211"/>
                                <a:pt x="4240235" y="268765"/>
                                <a:pt x="4124446" y="288952"/>
                              </a:cubicBezTo>
                              <a:cubicBezTo>
                                <a:pt x="4049779" y="302004"/>
                                <a:pt x="3973969" y="307450"/>
                                <a:pt x="3898198" y="305203"/>
                              </a:cubicBezTo>
                              <a:cubicBezTo>
                                <a:pt x="3814276" y="301394"/>
                                <a:pt x="3728196" y="298601"/>
                                <a:pt x="3643638" y="310281"/>
                              </a:cubicBezTo>
                              <a:cubicBezTo>
                                <a:pt x="3543211" y="322851"/>
                                <a:pt x="3444181" y="336055"/>
                                <a:pt x="3345912" y="358147"/>
                              </a:cubicBezTo>
                              <a:cubicBezTo>
                                <a:pt x="3252340" y="381000"/>
                                <a:pt x="3156864" y="418454"/>
                                <a:pt x="3065325" y="442830"/>
                              </a:cubicBezTo>
                              <a:cubicBezTo>
                                <a:pt x="2983434" y="469747"/>
                                <a:pt x="2899893" y="493108"/>
                                <a:pt x="2818383" y="522055"/>
                              </a:cubicBezTo>
                              <a:cubicBezTo>
                                <a:pt x="2750331" y="548590"/>
                                <a:pt x="2681644" y="577791"/>
                                <a:pt x="2615243" y="609405"/>
                              </a:cubicBezTo>
                              <a:cubicBezTo>
                                <a:pt x="2535764" y="647494"/>
                                <a:pt x="2465300" y="704373"/>
                                <a:pt x="2392931" y="753888"/>
                              </a:cubicBezTo>
                              <a:cubicBezTo>
                                <a:pt x="2345905" y="783572"/>
                                <a:pt x="2297202" y="810488"/>
                                <a:pt x="2247052" y="834511"/>
                              </a:cubicBezTo>
                              <a:cubicBezTo>
                                <a:pt x="2227512" y="843245"/>
                                <a:pt x="2208988" y="854100"/>
                                <a:pt x="2191823" y="866885"/>
                              </a:cubicBezTo>
                              <a:cubicBezTo>
                                <a:pt x="2180650" y="875899"/>
                                <a:pt x="2171890" y="886183"/>
                                <a:pt x="2161098" y="896214"/>
                              </a:cubicBezTo>
                              <a:cubicBezTo>
                                <a:pt x="2131642" y="925542"/>
                                <a:pt x="2073875" y="934302"/>
                                <a:pt x="2017376" y="938238"/>
                              </a:cubicBezTo>
                              <a:cubicBezTo>
                                <a:pt x="1979961" y="980491"/>
                                <a:pt x="1939802" y="1020243"/>
                                <a:pt x="1897143" y="1057202"/>
                              </a:cubicBezTo>
                              <a:cubicBezTo>
                                <a:pt x="1831757" y="1112557"/>
                                <a:pt x="1759389" y="1157502"/>
                                <a:pt x="1691464" y="1210827"/>
                              </a:cubicBezTo>
                              <a:cubicBezTo>
                                <a:pt x="1658454" y="1236346"/>
                                <a:pt x="1626459" y="1262755"/>
                                <a:pt x="1593449" y="1288147"/>
                              </a:cubicBezTo>
                              <a:cubicBezTo>
                                <a:pt x="1525524" y="1340455"/>
                                <a:pt x="1457726" y="1388066"/>
                                <a:pt x="1390309" y="1438851"/>
                              </a:cubicBezTo>
                              <a:cubicBezTo>
                                <a:pt x="1321749" y="1492810"/>
                                <a:pt x="1255221" y="1548547"/>
                                <a:pt x="1180313" y="1593364"/>
                              </a:cubicBezTo>
                              <a:cubicBezTo>
                                <a:pt x="1099057" y="1640340"/>
                                <a:pt x="1013992" y="1692268"/>
                                <a:pt x="952796" y="1767303"/>
                              </a:cubicBezTo>
                              <a:cubicBezTo>
                                <a:pt x="913057" y="1812375"/>
                                <a:pt x="878904" y="1857446"/>
                                <a:pt x="840815" y="1901248"/>
                              </a:cubicBezTo>
                              <a:cubicBezTo>
                                <a:pt x="800060" y="1947716"/>
                                <a:pt x="752068" y="1987710"/>
                                <a:pt x="708774" y="2031512"/>
                              </a:cubicBezTo>
                              <a:cubicBezTo>
                                <a:pt x="625868" y="2116831"/>
                                <a:pt x="549183" y="2212052"/>
                                <a:pt x="463483" y="2297244"/>
                              </a:cubicBezTo>
                              <a:cubicBezTo>
                                <a:pt x="429965" y="2330128"/>
                                <a:pt x="395304" y="2362503"/>
                                <a:pt x="361913" y="2395894"/>
                              </a:cubicBezTo>
                              <a:cubicBezTo>
                                <a:pt x="290560" y="2468770"/>
                                <a:pt x="231776" y="2548503"/>
                                <a:pt x="154964" y="2614144"/>
                              </a:cubicBezTo>
                              <a:cubicBezTo>
                                <a:pt x="120240" y="2644931"/>
                                <a:pt x="83548" y="2672928"/>
                                <a:pt x="47364" y="2701446"/>
                              </a:cubicBezTo>
                              <a:lnTo>
                                <a:pt x="0" y="2742418"/>
                              </a:lnTo>
                              <a:lnTo>
                                <a:pt x="0" y="2361232"/>
                              </a:lnTo>
                              <a:lnTo>
                                <a:pt x="112515" y="2238431"/>
                              </a:lnTo>
                              <a:cubicBezTo>
                                <a:pt x="877444" y="1427266"/>
                                <a:pt x="2004776" y="522563"/>
                                <a:pt x="3464622" y="193476"/>
                              </a:cubicBezTo>
                              <a:lnTo>
                                <a:pt x="3465129" y="193349"/>
                              </a:lnTo>
                              <a:cubicBezTo>
                                <a:pt x="4073399" y="56230"/>
                                <a:pt x="4868938" y="5442"/>
                                <a:pt x="5675301" y="420"/>
                              </a:cubicBezTo>
                              <a:close/>
                            </a:path>
                          </a:pathLst>
                        </a:custGeom>
                        <a:solidFill>
                          <a:schemeClr val="accent6"/>
                        </a:solidFill>
                        <a:ln w="12689"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4156DD60" id="Stripe" o:spid="_x0000_s1026" style="position:absolute;margin-left:0;margin-top:286.5pt;width:595.3pt;height:3in;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0000,2742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" path="m5675301,420v554375,-3453,1113867,14726,1621138,41353l7560000,56724r,290202l7549258,346212v-76826,-2260,-153422,-9560,-229294,-21837c7232105,313075,7136630,285270,7045724,281715v-97887,-4190,-201108,15109,-301027,10157c6705211,290349,6664456,284254,6626368,279811,6430718,256577,6235704,223313,6037135,234612v-133184,4444,-264971,-12442,-398408,-8253c5533475,230549,5427334,249213,5321955,239056v-75035,-5587,-144610,-26916,-216979,-40755l5076664,198301v-36565,762,-72877,2158,-108045,2158c4916145,198288,4863583,199063,4811186,202745v-74274,9903,-144865,14854,-223074,25392c4550532,233723,4513331,240198,4475243,244515v-117060,12696,-235008,24250,-350797,44437c4049779,302004,3973969,307450,3898198,305203v-83922,-3809,-170002,-6602,-254560,5078c3543211,322851,3444181,336055,3345912,358147v-93572,22853,-189048,60307,-280587,84683c2983434,469747,2899893,493108,2818383,522055v-68052,26535,-136739,55736,-203140,87350c2535764,647494,2465300,704373,2392931,753888v-47026,29684,-95729,56600,-145879,80623c2227512,843245,2208988,854100,2191823,866885v-11173,9014,-19933,19298,-30725,29329c2131642,925542,2073875,934302,2017376,938238v-37415,42253,-77574,82005,-120233,118964c1831757,1112557,1759389,1157502,1691464,1210827v-33010,25519,-65005,51928,-98015,77320c1525524,1340455,1457726,1388066,1390309,1438851v-68560,53959,-135088,109696,-209996,154513c1099057,1640340,1013992,1692268,952796,1767303v-39739,45072,-73892,90143,-111981,133945c800060,1947716,752068,1987710,708774,2031512v-82906,85319,-159591,180540,-245291,265732c429965,2330128,395304,2362503,361913,2395894v-71353,72876,-130137,152609,-206949,218250c120240,2644931,83548,2672928,47364,2701446l,2742418,,2361232,112515,2238431c877444,1427266,2004776,522563,3464622,193476r507,-127c4073399,56230,4868938,5442,5675301,420xe" fillcolor="#6d7930 [3209]" stroked="f" strokeweight=".35247mm">
                <v:stroke joinstyle="miter"/>
                <v:path arrowok="t" o:connecttype="custom" o:connectlocs="5675301,420;7296439,41785;7560000,56740;7560000,347025;7549258,346311;7319964,324467;7045724,281795;6744697,291955;6626368,279891;6037135,234679;5638727,226424;5321955,239124;5104976,198358;5076664,198358;4968619,200516;4811186,202803;4588112,228202;4475243,244585;4124446,289034;3898198,305290;3643638,310369;3345912,358249;3065325,442956;2818383,522204;2615243,609579;2392931,754103;2247052,834749;2191823,867132;2161098,896470;2017376,938506;1897143,1057503;1691464,1211172;1593449,1288514;1390309,1439261;1180313,1593818;952796,1767807;840815,1901790;708774,2032091;463483,2297899;361913,2396577;154964,2614889;47364,2702216;0,2743200;0,2361905;112515,2239069;3464622,193531;3465129,193404;5675301,420" o:connectangles="0,0,0,0,0,0,0,0,0,0,0,0,0,0,0,0,0,0,0,0,0,0,0,0,0,0,0,0,0,0,0,0,0,0,0,0,0,0,0,0,0,0,0,0,0,0,0,0"/>
                <w10:wrap anchorx="page" anchory="page"/>
                <w10:anchorlock/>
              </v:shape>
            </w:pict>
          </mc:Fallback>
        </mc:AlternateContent>
      </w:r>
      <w:r w:rsidRPr="00ED301B">
        <w:rPr>
          <w:noProof/>
        </w:rPr>
        <mc:AlternateContent>
          <mc:Choice Requires="wps">
            <w:drawing>
              <wp:anchor distT="0" distB="0" distL="114300" distR="114300" simplePos="0" relativeHeight="251673600" behindDoc="1" locked="1" layoutInCell="1" allowOverlap="1" wp14:anchorId="43E3432D" wp14:editId="0094E3CD">
                <wp:simplePos x="0" y="0"/>
                <wp:positionH relativeFrom="page">
                  <wp:posOffset>-19050</wp:posOffset>
                </wp:positionH>
                <wp:positionV relativeFrom="page">
                  <wp:posOffset>0</wp:posOffset>
                </wp:positionV>
                <wp:extent cx="7560000" cy="10692000"/>
                <wp:effectExtent l="0" t="0" r="3175" b="0"/>
                <wp:wrapNone/>
                <wp:docPr id="80118932" name="rectangle"/>
                <wp:cNvGraphicFramePr/>
                <a:graphic xmlns:a="http://schemas.openxmlformats.org/drawingml/2006/main">
                  <a:graphicData uri="http://schemas.microsoft.com/office/word/2010/wordprocessingShape">
                    <wps:wsp>
                      <wps:cNvSpPr/>
                      <wps:spPr>
                        <a:xfrm>
                          <a:off x="0" y="0"/>
                          <a:ext cx="7560000" cy="1069200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2BD7DF" id="rectangle" o:spid="_x0000_s1026" style="position:absolute;margin-left:-1.5pt;margin-top:0;width:595.3pt;height:841.9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" path="m7559992,l,,,10692003r7559992,l7559992,xe" fillcolor="#c2ce84 [3204]" stroked="f">
                <v:path arrowok="t"/>
                <w10:wrap anchorx="page" anchory="page"/>
                <w10:anchorlock/>
              </v:shape>
            </w:pict>
          </mc:Fallback>
        </mc:AlternateContent>
      </w:r>
      <w:r w:rsidR="005D0E6A">
        <w:br/>
      </w:r>
      <w:r w:rsidR="006F6598" w:rsidRPr="006F6598">
        <w:rPr>
          <w:i w:val="0"/>
          <w:iCs/>
          <w:sz w:val="32"/>
          <w:szCs w:val="32"/>
        </w:rPr>
        <w:t xml:space="preserve">National </w:t>
      </w:r>
      <w:r w:rsidR="008D6314">
        <w:rPr>
          <w:i w:val="0"/>
          <w:iCs/>
          <w:sz w:val="32"/>
          <w:szCs w:val="32"/>
        </w:rPr>
        <w:t>Koala Recovery Team</w:t>
      </w:r>
    </w:p>
    <w:p w14:paraId="3D5FCED7" w14:textId="5DEF5585" w:rsidR="00ED301B" w:rsidRPr="007A5244" w:rsidRDefault="005855D0" w:rsidP="005D0E6A">
      <w:pPr>
        <w:pStyle w:val="Subtitle"/>
        <w:rPr>
          <w:rFonts w:ascii="Aptos SemiBold" w:hAnsi="Aptos SemiBold"/>
          <w:b/>
          <w:bCs w:val="0"/>
          <w:i w:val="0"/>
          <w:iCs/>
        </w:rPr>
      </w:pPr>
      <w:r w:rsidRPr="00246EDB">
        <w:rPr>
          <w:noProof/>
        </w:rPr>
        <mc:AlternateContent>
          <mc:Choice Requires="wps">
            <w:drawing>
              <wp:anchor distT="0" distB="0" distL="114300" distR="114300" simplePos="0" relativeHeight="251671552" behindDoc="0" locked="1" layoutInCell="1" allowOverlap="1" wp14:anchorId="17356B96" wp14:editId="45A1164C">
                <wp:simplePos x="0" y="0"/>
                <wp:positionH relativeFrom="margin">
                  <wp:posOffset>3346450</wp:posOffset>
                </wp:positionH>
                <wp:positionV relativeFrom="margin">
                  <wp:posOffset>9377680</wp:posOffset>
                </wp:positionV>
                <wp:extent cx="2809875" cy="2829560"/>
                <wp:effectExtent l="0" t="0" r="9525" b="3175"/>
                <wp:wrapNone/>
                <wp:docPr id="8" name="Cover_Help"/>
                <wp:cNvGraphicFramePr/>
                <a:graphic xmlns:a="http://schemas.openxmlformats.org/drawingml/2006/main">
                  <a:graphicData uri="http://schemas.microsoft.com/office/word/2010/wordprocessingShape">
                    <wps:wsp>
                      <wps:cNvSpPr/>
                      <wps:spPr>
                        <a:xfrm>
                          <a:off x="0" y="0"/>
                          <a:ext cx="2809875" cy="2829560"/>
                        </a:xfrm>
                        <a:prstGeom prst="rect">
                          <a:avLst/>
                        </a:prstGeom>
                        <a:solidFill>
                          <a:srgbClr val="FFFF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7581FC" w14:textId="6407E865" w:rsidR="005855D0" w:rsidRPr="00B07F84" w:rsidRDefault="005C3190" w:rsidP="005855D0">
                            <w:pPr>
                              <w:spacing w:before="60" w:after="60" w:line="220" w:lineRule="atLeast"/>
                              <w:rPr>
                                <w:sz w:val="18"/>
                                <w:szCs w:val="18"/>
                              </w:rPr>
                            </w:pPr>
                            <w:r>
                              <w:rPr>
                                <w:sz w:val="18"/>
                                <w:szCs w:val="18"/>
                                <w:u w:val="single"/>
                              </w:rPr>
                              <w:t>Image pending publication licensing rights</w:t>
                            </w:r>
                          </w:p>
                        </w:txbxContent>
                      </wps:txbx>
                      <wps:bodyPr rot="0" spcFirstLastPara="0" vertOverflow="clip" horzOverflow="clip" vert="horz" wrap="square" lIns="144000" tIns="144000" rIns="144000" bIns="14400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7356B96" id="Cover_Help" o:spid="_x0000_s1026" style="position:absolute;margin-left:263.5pt;margin-top:738.4pt;width:221.25pt;height:222.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" fillcolor="#ffc" stroked="f" strokeweight="2pt">
                <v:textbox style="mso-fit-shape-to-text:t" inset="4mm,4mm,4mm,4mm">
                  <w:txbxContent>
                    <w:p w14:paraId="747581FC" w14:textId="6407E865" w:rsidR="005855D0" w:rsidRPr="00B07F84" w:rsidRDefault="005C3190" w:rsidP="005855D0">
                      <w:pPr>
                        <w:spacing w:before="60" w:after="60" w:line="220" w:lineRule="atLeast"/>
                        <w:rPr>
                          <w:sz w:val="18"/>
                          <w:szCs w:val="18"/>
                        </w:rPr>
                      </w:pPr>
                      <w:r>
                        <w:rPr>
                          <w:sz w:val="18"/>
                          <w:szCs w:val="18"/>
                          <w:u w:val="single"/>
                        </w:rPr>
                        <w:t>Image pending publication licensing rights</w:t>
                      </w:r>
                    </w:p>
                  </w:txbxContent>
                </v:textbox>
                <w10:wrap anchorx="margin" anchory="margin"/>
                <w10:anchorlock/>
              </v:rect>
            </w:pict>
          </mc:Fallback>
        </mc:AlternateContent>
      </w:r>
      <w:r w:rsidR="005D23BE" w:rsidRPr="00DC21EE">
        <w:rPr>
          <w:noProof/>
        </w:rPr>
        <mc:AlternateContent>
          <mc:Choice Requires="wps">
            <w:drawing>
              <wp:anchor distT="0" distB="0" distL="114300" distR="114300" simplePos="0" relativeHeight="251667456" behindDoc="0" locked="1" layoutInCell="1" allowOverlap="1" wp14:anchorId="312F2E62" wp14:editId="0E075AF6">
                <wp:simplePos x="0" y="0"/>
                <wp:positionH relativeFrom="page">
                  <wp:posOffset>0</wp:posOffset>
                </wp:positionH>
                <wp:positionV relativeFrom="page">
                  <wp:posOffset>4050665</wp:posOffset>
                </wp:positionV>
                <wp:extent cx="7559675" cy="6638290"/>
                <wp:effectExtent l="0" t="0" r="3175" b="0"/>
                <wp:wrapNone/>
                <wp:docPr id="1788159304" name="Photo"/>
                <wp:cNvGraphicFramePr/>
                <a:graphic xmlns:a="http://schemas.openxmlformats.org/drawingml/2006/main">
                  <a:graphicData uri="http://schemas.microsoft.com/office/word/2010/wordprocessingShape">
                    <wps:wsp>
                      <wps:cNvSpPr/>
                      <wps:spPr>
                        <a:xfrm>
                          <a:off x="0" y="0"/>
                          <a:ext cx="7559675" cy="6638290"/>
                        </a:xfrm>
                        <a:custGeom>
                          <a:avLst/>
                          <a:gdLst>
                            <a:gd name="connsiteX0" fmla="*/ 5060287 w 7560005"/>
                            <a:gd name="connsiteY0" fmla="*/ 0 h 6637994"/>
                            <a:gd name="connsiteX1" fmla="*/ 5278154 w 7560005"/>
                            <a:gd name="connsiteY1" fmla="*/ 35930 h 6637994"/>
                            <a:gd name="connsiteX2" fmla="*/ 5594545 w 7560005"/>
                            <a:gd name="connsiteY2" fmla="*/ 16124 h 6637994"/>
                            <a:gd name="connsiteX3" fmla="*/ 5993080 w 7560005"/>
                            <a:gd name="connsiteY3" fmla="*/ 16124 h 6637994"/>
                            <a:gd name="connsiteX4" fmla="*/ 6583074 w 7560005"/>
                            <a:gd name="connsiteY4" fmla="*/ 48372 h 6637994"/>
                            <a:gd name="connsiteX5" fmla="*/ 6701657 w 7560005"/>
                            <a:gd name="connsiteY5" fmla="*/ 57894 h 6637994"/>
                            <a:gd name="connsiteX6" fmla="*/ 7002304 w 7560005"/>
                            <a:gd name="connsiteY6" fmla="*/ 41262 h 6637994"/>
                            <a:gd name="connsiteX7" fmla="*/ 7277559 w 7560005"/>
                            <a:gd name="connsiteY7" fmla="*/ 77828 h 6637994"/>
                            <a:gd name="connsiteX8" fmla="*/ 7507234 w 7560005"/>
                            <a:gd name="connsiteY8" fmla="*/ 94714 h 6637994"/>
                            <a:gd name="connsiteX9" fmla="*/ 7560000 w 7560005"/>
                            <a:gd name="connsiteY9" fmla="*/ 97048 h 6637994"/>
                            <a:gd name="connsiteX10" fmla="*/ 7560000 w 7560005"/>
                            <a:gd name="connsiteY10" fmla="*/ 10735 h 6637994"/>
                            <a:gd name="connsiteX11" fmla="*/ 7560005 w 7560005"/>
                            <a:gd name="connsiteY11" fmla="*/ 10735 h 6637994"/>
                            <a:gd name="connsiteX12" fmla="*/ 7560005 w 7560005"/>
                            <a:gd name="connsiteY12" fmla="*/ 6637994 h 6637994"/>
                            <a:gd name="connsiteX13" fmla="*/ 0 w 7560005"/>
                            <a:gd name="connsiteY13" fmla="*/ 6637994 h 6637994"/>
                            <a:gd name="connsiteX14" fmla="*/ 0 w 7560005"/>
                            <a:gd name="connsiteY14" fmla="*/ 2736448 h 6637994"/>
                            <a:gd name="connsiteX15" fmla="*/ 61034 w 7560005"/>
                            <a:gd name="connsiteY15" fmla="*/ 2667032 h 6637994"/>
                            <a:gd name="connsiteX16" fmla="*/ 193959 w 7560005"/>
                            <a:gd name="connsiteY16" fmla="*/ 2489464 h 6637994"/>
                            <a:gd name="connsiteX17" fmla="*/ 266057 w 7560005"/>
                            <a:gd name="connsiteY17" fmla="*/ 2413541 h 6637994"/>
                            <a:gd name="connsiteX18" fmla="*/ 365088 w 7560005"/>
                            <a:gd name="connsiteY18" fmla="*/ 2299418 h 6637994"/>
                            <a:gd name="connsiteX19" fmla="*/ 464753 w 7560005"/>
                            <a:gd name="connsiteY19" fmla="*/ 2198610 h 6637994"/>
                            <a:gd name="connsiteX20" fmla="*/ 704078 w 7560005"/>
                            <a:gd name="connsiteY20" fmla="*/ 1927671 h 6637994"/>
                            <a:gd name="connsiteX21" fmla="*/ 833325 w 7560005"/>
                            <a:gd name="connsiteY21" fmla="*/ 1794614 h 6637994"/>
                            <a:gd name="connsiteX22" fmla="*/ 942259 w 7560005"/>
                            <a:gd name="connsiteY22" fmla="*/ 1658256 h 6637994"/>
                            <a:gd name="connsiteX23" fmla="*/ 1165967 w 7560005"/>
                            <a:gd name="connsiteY23" fmla="*/ 1479239 h 6637994"/>
                            <a:gd name="connsiteX24" fmla="*/ 1372535 w 7560005"/>
                            <a:gd name="connsiteY24" fmla="*/ 1320282 h 6637994"/>
                            <a:gd name="connsiteX25" fmla="*/ 1572374 w 7560005"/>
                            <a:gd name="connsiteY25" fmla="*/ 1165261 h 6637994"/>
                            <a:gd name="connsiteX26" fmla="*/ 1668612 w 7560005"/>
                            <a:gd name="connsiteY26" fmla="*/ 1085783 h 6637994"/>
                            <a:gd name="connsiteX27" fmla="*/ 1870989 w 7560005"/>
                            <a:gd name="connsiteY27" fmla="*/ 927714 h 6637994"/>
                            <a:gd name="connsiteX28" fmla="*/ 1989699 w 7560005"/>
                            <a:gd name="connsiteY28" fmla="*/ 807100 h 6637994"/>
                            <a:gd name="connsiteX29" fmla="*/ 2132532 w 7560005"/>
                            <a:gd name="connsiteY29" fmla="*/ 762028 h 6637994"/>
                            <a:gd name="connsiteX30" fmla="*/ 2162622 w 7560005"/>
                            <a:gd name="connsiteY30" fmla="*/ 731938 h 6637994"/>
                            <a:gd name="connsiteX31" fmla="*/ 2217216 w 7560005"/>
                            <a:gd name="connsiteY31" fmla="*/ 698420 h 6637994"/>
                            <a:gd name="connsiteX32" fmla="*/ 2361319 w 7560005"/>
                            <a:gd name="connsiteY32" fmla="*/ 614625 h 6637994"/>
                            <a:gd name="connsiteX33" fmla="*/ 2580329 w 7560005"/>
                            <a:gd name="connsiteY33" fmla="*/ 465317 h 6637994"/>
                            <a:gd name="connsiteX34" fmla="*/ 2781184 w 7560005"/>
                            <a:gd name="connsiteY34" fmla="*/ 373523 h 6637994"/>
                            <a:gd name="connsiteX35" fmla="*/ 3026221 w 7560005"/>
                            <a:gd name="connsiteY35" fmla="*/ 288966 h 6637994"/>
                            <a:gd name="connsiteX36" fmla="*/ 3305539 w 7560005"/>
                            <a:gd name="connsiteY36" fmla="*/ 198188 h 6637994"/>
                            <a:gd name="connsiteX37" fmla="*/ 3602250 w 7560005"/>
                            <a:gd name="connsiteY37" fmla="*/ 143848 h 6637994"/>
                            <a:gd name="connsiteX38" fmla="*/ 3856175 w 7560005"/>
                            <a:gd name="connsiteY38" fmla="*/ 133183 h 6637994"/>
                            <a:gd name="connsiteX39" fmla="*/ 4081914 w 7560005"/>
                            <a:gd name="connsiteY39" fmla="*/ 111981 h 6637994"/>
                            <a:gd name="connsiteX40" fmla="*/ 4431695 w 7560005"/>
                            <a:gd name="connsiteY40" fmla="*/ 59926 h 6637994"/>
                            <a:gd name="connsiteX41" fmla="*/ 4544184 w 7560005"/>
                            <a:gd name="connsiteY41" fmla="*/ 41136 h 6637994"/>
                            <a:gd name="connsiteX42" fmla="*/ 4766622 w 7560005"/>
                            <a:gd name="connsiteY42" fmla="*/ 10919 h 6637994"/>
                            <a:gd name="connsiteX43" fmla="*/ 4923929 w 7560005"/>
                            <a:gd name="connsiteY43" fmla="*/ 5205 h 6637994"/>
                            <a:gd name="connsiteX44" fmla="*/ 5031974 w 7560005"/>
                            <a:gd name="connsiteY44" fmla="*/ 635 h 66379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7560005" h="6637994">
                              <a:moveTo>
                                <a:pt x="5060287" y="0"/>
                              </a:moveTo>
                              <a:cubicBezTo>
                                <a:pt x="5133036" y="12696"/>
                                <a:pt x="5202992" y="32121"/>
                                <a:pt x="5278154" y="35930"/>
                              </a:cubicBezTo>
                              <a:cubicBezTo>
                                <a:pt x="5383660" y="43929"/>
                                <a:pt x="5489293" y="23234"/>
                                <a:pt x="5594545" y="16124"/>
                              </a:cubicBezTo>
                              <a:cubicBezTo>
                                <a:pt x="5727855" y="9141"/>
                                <a:pt x="5860023" y="22980"/>
                                <a:pt x="5993080" y="16124"/>
                              </a:cubicBezTo>
                              <a:cubicBezTo>
                                <a:pt x="6191268" y="507"/>
                                <a:pt x="6387425" y="29455"/>
                                <a:pt x="6583074" y="48372"/>
                              </a:cubicBezTo>
                              <a:cubicBezTo>
                                <a:pt x="6621163" y="52054"/>
                                <a:pt x="6662172" y="57260"/>
                                <a:pt x="6701657" y="57894"/>
                              </a:cubicBezTo>
                              <a:cubicBezTo>
                                <a:pt x="6801576" y="60688"/>
                                <a:pt x="6903908" y="39104"/>
                                <a:pt x="7002304" y="41262"/>
                              </a:cubicBezTo>
                              <a:cubicBezTo>
                                <a:pt x="7093336" y="42659"/>
                                <a:pt x="7189447" y="68559"/>
                                <a:pt x="7277559" y="77828"/>
                              </a:cubicBezTo>
                              <a:cubicBezTo>
                                <a:pt x="7353660" y="88467"/>
                                <a:pt x="7430383" y="94104"/>
                                <a:pt x="7507234" y="94714"/>
                              </a:cubicBezTo>
                              <a:lnTo>
                                <a:pt x="7560000" y="97048"/>
                              </a:lnTo>
                              <a:lnTo>
                                <a:pt x="7560000" y="10735"/>
                              </a:lnTo>
                              <a:lnTo>
                                <a:pt x="7560005" y="10735"/>
                              </a:lnTo>
                              <a:lnTo>
                                <a:pt x="7560005" y="6637994"/>
                              </a:lnTo>
                              <a:lnTo>
                                <a:pt x="0" y="6637994"/>
                              </a:lnTo>
                              <a:lnTo>
                                <a:pt x="0" y="2736448"/>
                              </a:lnTo>
                              <a:lnTo>
                                <a:pt x="61034" y="2667032"/>
                              </a:lnTo>
                              <a:lnTo>
                                <a:pt x="193959" y="2489464"/>
                              </a:lnTo>
                              <a:lnTo>
                                <a:pt x="266057" y="2413541"/>
                              </a:lnTo>
                              <a:cubicBezTo>
                                <a:pt x="298465" y="2375564"/>
                                <a:pt x="330174" y="2336681"/>
                                <a:pt x="365088" y="2299418"/>
                              </a:cubicBezTo>
                              <a:cubicBezTo>
                                <a:pt x="397590" y="2265391"/>
                                <a:pt x="431743" y="2232381"/>
                                <a:pt x="464753" y="2198610"/>
                              </a:cubicBezTo>
                              <a:cubicBezTo>
                                <a:pt x="548422" y="2111639"/>
                                <a:pt x="623076" y="2014767"/>
                                <a:pt x="704078" y="1927671"/>
                              </a:cubicBezTo>
                              <a:cubicBezTo>
                                <a:pt x="746356" y="1882853"/>
                                <a:pt x="793586" y="1841845"/>
                                <a:pt x="833325" y="1794614"/>
                              </a:cubicBezTo>
                              <a:cubicBezTo>
                                <a:pt x="870398" y="1749923"/>
                                <a:pt x="903536" y="1703709"/>
                                <a:pt x="942259" y="1658256"/>
                              </a:cubicBezTo>
                              <a:cubicBezTo>
                                <a:pt x="1001805" y="1582079"/>
                                <a:pt x="1085854" y="1527612"/>
                                <a:pt x="1165967" y="1479239"/>
                              </a:cubicBezTo>
                              <a:cubicBezTo>
                                <a:pt x="1239859" y="1432898"/>
                                <a:pt x="1305626" y="1375638"/>
                                <a:pt x="1372535" y="1320282"/>
                              </a:cubicBezTo>
                              <a:cubicBezTo>
                                <a:pt x="1438809" y="1268101"/>
                                <a:pt x="1505592" y="1218712"/>
                                <a:pt x="1572374" y="1165261"/>
                              </a:cubicBezTo>
                              <a:cubicBezTo>
                                <a:pt x="1604876" y="1139107"/>
                                <a:pt x="1635855" y="1111937"/>
                                <a:pt x="1668612" y="1085783"/>
                              </a:cubicBezTo>
                              <a:cubicBezTo>
                                <a:pt x="1735394" y="1030936"/>
                                <a:pt x="1806747" y="984213"/>
                                <a:pt x="1870989" y="927714"/>
                              </a:cubicBezTo>
                              <a:cubicBezTo>
                                <a:pt x="1913141" y="890146"/>
                                <a:pt x="1952804" y="849848"/>
                                <a:pt x="1989699" y="807100"/>
                              </a:cubicBezTo>
                              <a:cubicBezTo>
                                <a:pt x="2046198" y="801894"/>
                                <a:pt x="2103966" y="792245"/>
                                <a:pt x="2132532" y="762028"/>
                              </a:cubicBezTo>
                              <a:cubicBezTo>
                                <a:pt x="2143197" y="751745"/>
                                <a:pt x="2151703" y="741206"/>
                                <a:pt x="2162622" y="731938"/>
                              </a:cubicBezTo>
                              <a:cubicBezTo>
                                <a:pt x="2179546" y="718823"/>
                                <a:pt x="2197854" y="707574"/>
                                <a:pt x="2217216" y="698420"/>
                              </a:cubicBezTo>
                              <a:cubicBezTo>
                                <a:pt x="2266859" y="673345"/>
                                <a:pt x="2314977" y="645362"/>
                                <a:pt x="2361319" y="614625"/>
                              </a:cubicBezTo>
                              <a:cubicBezTo>
                                <a:pt x="2432545" y="563841"/>
                                <a:pt x="2501739" y="505056"/>
                                <a:pt x="2580329" y="465317"/>
                              </a:cubicBezTo>
                              <a:cubicBezTo>
                                <a:pt x="2646095" y="432307"/>
                                <a:pt x="2714147" y="401836"/>
                                <a:pt x="2781184" y="373523"/>
                              </a:cubicBezTo>
                              <a:cubicBezTo>
                                <a:pt x="2862059" y="342798"/>
                                <a:pt x="2944584" y="317660"/>
                                <a:pt x="3026221" y="288966"/>
                              </a:cubicBezTo>
                              <a:cubicBezTo>
                                <a:pt x="3117253" y="262558"/>
                                <a:pt x="3211967" y="223073"/>
                                <a:pt x="3305539" y="198188"/>
                              </a:cubicBezTo>
                              <a:cubicBezTo>
                                <a:pt x="3403427" y="173938"/>
                                <a:pt x="3502203" y="158576"/>
                                <a:pt x="3602250" y="143848"/>
                              </a:cubicBezTo>
                              <a:cubicBezTo>
                                <a:pt x="3686553" y="130263"/>
                                <a:pt x="3772633" y="131152"/>
                                <a:pt x="3856175" y="133183"/>
                              </a:cubicBezTo>
                              <a:cubicBezTo>
                                <a:pt x="3931946" y="133780"/>
                                <a:pt x="4007577" y="126683"/>
                                <a:pt x="4081914" y="111981"/>
                              </a:cubicBezTo>
                              <a:cubicBezTo>
                                <a:pt x="4197323" y="89254"/>
                                <a:pt x="4315017" y="75161"/>
                                <a:pt x="4431695" y="59926"/>
                              </a:cubicBezTo>
                              <a:cubicBezTo>
                                <a:pt x="4469784" y="54847"/>
                                <a:pt x="4506730" y="47230"/>
                                <a:pt x="4544184" y="41136"/>
                              </a:cubicBezTo>
                              <a:cubicBezTo>
                                <a:pt x="4622139" y="28439"/>
                                <a:pt x="4692604" y="22345"/>
                                <a:pt x="4766622" y="10919"/>
                              </a:cubicBezTo>
                              <a:cubicBezTo>
                                <a:pt x="4818906" y="6081"/>
                                <a:pt x="4871430" y="4177"/>
                                <a:pt x="4923929" y="5205"/>
                              </a:cubicBezTo>
                              <a:cubicBezTo>
                                <a:pt x="4959098" y="5205"/>
                                <a:pt x="4995409" y="2158"/>
                                <a:pt x="5031974" y="635"/>
                              </a:cubicBezTo>
                              <a:close/>
                            </a:path>
                          </a:pathLst>
                        </a:custGeom>
                        <a:blipFill>
                          <a:blip r:embed="rId12" cstate="screen">
                            <a:extLst>
                              <a:ext uri="{28A0092B-C50C-407E-A947-70E740481C1C}">
                                <a14:useLocalDpi xmlns:a14="http://schemas.microsoft.com/office/drawing/2010/main"/>
                              </a:ext>
                            </a:extLst>
                          </a:blip>
                          <a:srcRect/>
                          <a:stretch>
                            <a:fillRect/>
                          </a:stretch>
                        </a:blipFill>
                      </wps:spPr>
                      <wps:txbx>
                        <w:txbxContent>
                          <w:p w14:paraId="195B2B97" w14:textId="77777777" w:rsidR="005C3190" w:rsidRDefault="005C3190" w:rsidP="005C3190">
                            <w:pPr>
                              <w:jc w:val="center"/>
                            </w:pPr>
                          </w:p>
                          <w:p w14:paraId="1C7CF778" w14:textId="77777777" w:rsidR="005C3190" w:rsidRDefault="005C3190" w:rsidP="005C3190">
                            <w:pPr>
                              <w:jc w:val="center"/>
                            </w:pPr>
                          </w:p>
                          <w:p w14:paraId="6FEC8093" w14:textId="77777777" w:rsidR="005C3190" w:rsidRDefault="005C3190" w:rsidP="005C3190">
                            <w:pPr>
                              <w:jc w:val="center"/>
                            </w:pPr>
                          </w:p>
                          <w:p w14:paraId="2388947F" w14:textId="77777777" w:rsidR="005C3190" w:rsidRDefault="005C3190" w:rsidP="005C3190">
                            <w:pPr>
                              <w:jc w:val="center"/>
                            </w:pPr>
                          </w:p>
                          <w:p w14:paraId="580F209B" w14:textId="77777777" w:rsidR="005C3190" w:rsidRDefault="005C3190" w:rsidP="005C3190">
                            <w:pPr>
                              <w:jc w:val="cente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12F2E62" id="Photo" o:spid="_x0000_s1027" style="position:absolute;margin-left:0;margin-top:318.95pt;width:595.25pt;height:522.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560005,6637994" o:spt="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" adj="-11796480,,5400" path="m5060287,v72749,12696,142705,32121,217867,35930c5383660,43929,5489293,23234,5594545,16124v133310,-6983,265478,6856,398535,c6191268,507,6387425,29455,6583074,48372v38089,3682,79098,8888,118583,9522c6801576,60688,6903908,39104,7002304,41262v91032,1397,187143,27297,275255,36566c7353660,88467,7430383,94104,7507234,94714r52766,2334l7560000,10735r5,l7560005,6637994,,6637994,,2736448r61034,-69416l193959,2489464r72098,-75923c298465,2375564,330174,2336681,365088,2299418v32502,-34027,66655,-67037,99665,-100808c548422,2111639,623076,2014767,704078,1927671v42278,-44818,89508,-85826,129247,-133057c870398,1749923,903536,1703709,942259,1658256v59546,-76177,143595,-130644,223708,-179017c1239859,1432898,1305626,1375638,1372535,1320282v66274,-52181,133057,-101570,199839,-155021c1604876,1139107,1635855,1111937,1668612,1085783v66782,-54847,138135,-101570,202377,-158069c1913141,890146,1952804,849848,1989699,807100v56499,-5206,114267,-14855,142833,-45072c2143197,751745,2151703,741206,2162622,731938v16924,-13115,35232,-24364,54594,-33518c2266859,673345,2314977,645362,2361319,614625v71226,-50784,140420,-109569,219010,-149308c2646095,432307,2714147,401836,2781184,373523v80875,-30725,163400,-55863,245037,-84557c3117253,262558,3211967,223073,3305539,198188v97888,-24250,196664,-39612,296711,-54340c3686553,130263,3772633,131152,3856175,133183v75771,597,151402,-6500,225739,-21202c4197323,89254,4315017,75161,4431695,59926v38089,-5079,75035,-12696,112489,-18790c4622139,28439,4692604,22345,4766622,10919v52284,-4838,104808,-6742,157307,-5714c4959098,5205,4995409,2158,5031974,635l5060287,xe" stroked="f">
                <v:fill r:id="rId13" o:title="" recolor="t" rotate="t" type="frame"/>
                <v:stroke joinstyle="miter"/>
                <v:formulas/>
                <v:path arrowok="t" o:connecttype="custom" o:connectlocs="5060066,0;5277924,35932;5594301,16125;5992818,16125;6582787,48374;6701364,57897;7001998,41264;7277241,77831;7506906,94718;7559670,97052;7559670,10735;7559675,10735;7559675,6638290;0,6638290;0,2736570;61031,2667151;193951,2489575;266045,2413649;365072,2299521;464733,2198708;704047,1927757;833289,1794694;942218,1658330;1165916,1479305;1372475,1320341;1572305,1165313;1668539,1085831;1870907,927755;1989612,807136;2132439,762062;2162528,731971;2217119,698451;2361216,614652;2580216,465338;2781063,373540;3026089,288979;3305395,198197;3602093,143854;3856007,133189;4081736,111986;4431502,59929;4543986,41138;4766414,10919;4923714,5205;5031754,635" o:connectangles="0,0,0,0,0,0,0,0,0,0,0,0,0,0,0,0,0,0,0,0,0,0,0,0,0,0,0,0,0,0,0,0,0,0,0,0,0,0,0,0,0,0,0,0,0" textboxrect="0,0,7560005,6637994"/>
                <v:textbox inset="0,0,0,0">
                  <w:txbxContent>
                    <w:p w14:paraId="195B2B97" w14:textId="77777777" w:rsidR="005C3190" w:rsidRDefault="005C3190" w:rsidP="005C3190">
                      <w:pPr>
                        <w:jc w:val="center"/>
                      </w:pPr>
                    </w:p>
                    <w:p w14:paraId="1C7CF778" w14:textId="77777777" w:rsidR="005C3190" w:rsidRDefault="005C3190" w:rsidP="005C3190">
                      <w:pPr>
                        <w:jc w:val="center"/>
                      </w:pPr>
                    </w:p>
                    <w:p w14:paraId="6FEC8093" w14:textId="77777777" w:rsidR="005C3190" w:rsidRDefault="005C3190" w:rsidP="005C3190">
                      <w:pPr>
                        <w:jc w:val="center"/>
                      </w:pPr>
                    </w:p>
                    <w:p w14:paraId="2388947F" w14:textId="77777777" w:rsidR="005C3190" w:rsidRDefault="005C3190" w:rsidP="005C3190">
                      <w:pPr>
                        <w:jc w:val="center"/>
                      </w:pPr>
                    </w:p>
                    <w:p w14:paraId="580F209B" w14:textId="77777777" w:rsidR="005C3190" w:rsidRDefault="005C3190" w:rsidP="005C3190">
                      <w:pPr>
                        <w:jc w:val="center"/>
                      </w:pPr>
                    </w:p>
                  </w:txbxContent>
                </v:textbox>
                <w10:wrap anchorx="page" anchory="page"/>
                <w10:anchorlock/>
              </v:shape>
            </w:pict>
          </mc:Fallback>
        </mc:AlternateContent>
      </w:r>
      <w:r w:rsidR="005D23BE" w:rsidRPr="00DC21EE">
        <w:rPr>
          <w:noProof/>
        </w:rPr>
        <mc:AlternateContent>
          <mc:Choice Requires="wps">
            <w:drawing>
              <wp:anchor distT="0" distB="0" distL="114300" distR="114300" simplePos="0" relativeHeight="251669504" behindDoc="0" locked="1" layoutInCell="1" allowOverlap="1" wp14:anchorId="4D423D12" wp14:editId="012DB72E">
                <wp:simplePos x="0" y="0"/>
                <wp:positionH relativeFrom="page">
                  <wp:posOffset>0</wp:posOffset>
                </wp:positionH>
                <wp:positionV relativeFrom="page">
                  <wp:posOffset>3638550</wp:posOffset>
                </wp:positionV>
                <wp:extent cx="7560000" cy="2743200"/>
                <wp:effectExtent l="0" t="0" r="3175" b="0"/>
                <wp:wrapNone/>
                <wp:docPr id="7" name="Stripe">
                  <a:extLst xmlns:a="http://schemas.openxmlformats.org/drawingml/2006/main">
                    <a:ext uri="{FF2B5EF4-FFF2-40B4-BE49-F238E27FC236}">
                      <a16:creationId xmlns:a16="http://schemas.microsoft.com/office/drawing/2014/main" id="{F7EEDAB7-61C9-12B9-9A8B-9CFBAB43B373}"/>
                    </a:ext>
                  </a:extLst>
                </wp:docPr>
                <wp:cNvGraphicFramePr/>
                <a:graphic xmlns:a="http://schemas.openxmlformats.org/drawingml/2006/main">
                  <a:graphicData uri="http://schemas.microsoft.com/office/word/2010/wordprocessingShape">
                    <wps:wsp>
                      <wps:cNvSpPr/>
                      <wps:spPr>
                        <a:xfrm>
                          <a:off x="0" y="0"/>
                          <a:ext cx="7560000" cy="2743200"/>
                        </a:xfrm>
                        <a:custGeom>
                          <a:avLst/>
                          <a:gdLst>
                            <a:gd name="connsiteX0" fmla="*/ 5675301 w 7560000"/>
                            <a:gd name="connsiteY0" fmla="*/ 420 h 2742418"/>
                            <a:gd name="connsiteX1" fmla="*/ 7296439 w 7560000"/>
                            <a:gd name="connsiteY1" fmla="*/ 41773 h 2742418"/>
                            <a:gd name="connsiteX2" fmla="*/ 7560000 w 7560000"/>
                            <a:gd name="connsiteY2" fmla="*/ 56724 h 2742418"/>
                            <a:gd name="connsiteX3" fmla="*/ 7560000 w 7560000"/>
                            <a:gd name="connsiteY3" fmla="*/ 346926 h 2742418"/>
                            <a:gd name="connsiteX4" fmla="*/ 7549258 w 7560000"/>
                            <a:gd name="connsiteY4" fmla="*/ 346212 h 2742418"/>
                            <a:gd name="connsiteX5" fmla="*/ 7319964 w 7560000"/>
                            <a:gd name="connsiteY5" fmla="*/ 324375 h 2742418"/>
                            <a:gd name="connsiteX6" fmla="*/ 7045724 w 7560000"/>
                            <a:gd name="connsiteY6" fmla="*/ 281715 h 2742418"/>
                            <a:gd name="connsiteX7" fmla="*/ 6744697 w 7560000"/>
                            <a:gd name="connsiteY7" fmla="*/ 291872 h 2742418"/>
                            <a:gd name="connsiteX8" fmla="*/ 6626368 w 7560000"/>
                            <a:gd name="connsiteY8" fmla="*/ 279811 h 2742418"/>
                            <a:gd name="connsiteX9" fmla="*/ 6037135 w 7560000"/>
                            <a:gd name="connsiteY9" fmla="*/ 234612 h 2742418"/>
                            <a:gd name="connsiteX10" fmla="*/ 5638727 w 7560000"/>
                            <a:gd name="connsiteY10" fmla="*/ 226359 h 2742418"/>
                            <a:gd name="connsiteX11" fmla="*/ 5321955 w 7560000"/>
                            <a:gd name="connsiteY11" fmla="*/ 239056 h 2742418"/>
                            <a:gd name="connsiteX12" fmla="*/ 5104976 w 7560000"/>
                            <a:gd name="connsiteY12" fmla="*/ 198301 h 2742418"/>
                            <a:gd name="connsiteX13" fmla="*/ 5076664 w 7560000"/>
                            <a:gd name="connsiteY13" fmla="*/ 198301 h 2742418"/>
                            <a:gd name="connsiteX14" fmla="*/ 4968619 w 7560000"/>
                            <a:gd name="connsiteY14" fmla="*/ 200459 h 2742418"/>
                            <a:gd name="connsiteX15" fmla="*/ 4811186 w 7560000"/>
                            <a:gd name="connsiteY15" fmla="*/ 202745 h 2742418"/>
                            <a:gd name="connsiteX16" fmla="*/ 4588112 w 7560000"/>
                            <a:gd name="connsiteY16" fmla="*/ 228137 h 2742418"/>
                            <a:gd name="connsiteX17" fmla="*/ 4475243 w 7560000"/>
                            <a:gd name="connsiteY17" fmla="*/ 244515 h 2742418"/>
                            <a:gd name="connsiteX18" fmla="*/ 4124446 w 7560000"/>
                            <a:gd name="connsiteY18" fmla="*/ 288952 h 2742418"/>
                            <a:gd name="connsiteX19" fmla="*/ 3898198 w 7560000"/>
                            <a:gd name="connsiteY19" fmla="*/ 305203 h 2742418"/>
                            <a:gd name="connsiteX20" fmla="*/ 3643638 w 7560000"/>
                            <a:gd name="connsiteY20" fmla="*/ 310281 h 2742418"/>
                            <a:gd name="connsiteX21" fmla="*/ 3345912 w 7560000"/>
                            <a:gd name="connsiteY21" fmla="*/ 358147 h 2742418"/>
                            <a:gd name="connsiteX22" fmla="*/ 3065325 w 7560000"/>
                            <a:gd name="connsiteY22" fmla="*/ 442830 h 2742418"/>
                            <a:gd name="connsiteX23" fmla="*/ 2818383 w 7560000"/>
                            <a:gd name="connsiteY23" fmla="*/ 522055 h 2742418"/>
                            <a:gd name="connsiteX24" fmla="*/ 2615243 w 7560000"/>
                            <a:gd name="connsiteY24" fmla="*/ 609405 h 2742418"/>
                            <a:gd name="connsiteX25" fmla="*/ 2392931 w 7560000"/>
                            <a:gd name="connsiteY25" fmla="*/ 753888 h 2742418"/>
                            <a:gd name="connsiteX26" fmla="*/ 2247052 w 7560000"/>
                            <a:gd name="connsiteY26" fmla="*/ 834511 h 2742418"/>
                            <a:gd name="connsiteX27" fmla="*/ 2191823 w 7560000"/>
                            <a:gd name="connsiteY27" fmla="*/ 866885 h 2742418"/>
                            <a:gd name="connsiteX28" fmla="*/ 2161098 w 7560000"/>
                            <a:gd name="connsiteY28" fmla="*/ 896214 h 2742418"/>
                            <a:gd name="connsiteX29" fmla="*/ 2017376 w 7560000"/>
                            <a:gd name="connsiteY29" fmla="*/ 938238 h 2742418"/>
                            <a:gd name="connsiteX30" fmla="*/ 1897143 w 7560000"/>
                            <a:gd name="connsiteY30" fmla="*/ 1057202 h 2742418"/>
                            <a:gd name="connsiteX31" fmla="*/ 1691464 w 7560000"/>
                            <a:gd name="connsiteY31" fmla="*/ 1210827 h 2742418"/>
                            <a:gd name="connsiteX32" fmla="*/ 1593449 w 7560000"/>
                            <a:gd name="connsiteY32" fmla="*/ 1288147 h 2742418"/>
                            <a:gd name="connsiteX33" fmla="*/ 1390309 w 7560000"/>
                            <a:gd name="connsiteY33" fmla="*/ 1438851 h 2742418"/>
                            <a:gd name="connsiteX34" fmla="*/ 1180313 w 7560000"/>
                            <a:gd name="connsiteY34" fmla="*/ 1593364 h 2742418"/>
                            <a:gd name="connsiteX35" fmla="*/ 952796 w 7560000"/>
                            <a:gd name="connsiteY35" fmla="*/ 1767303 h 2742418"/>
                            <a:gd name="connsiteX36" fmla="*/ 840815 w 7560000"/>
                            <a:gd name="connsiteY36" fmla="*/ 1901248 h 2742418"/>
                            <a:gd name="connsiteX37" fmla="*/ 708774 w 7560000"/>
                            <a:gd name="connsiteY37" fmla="*/ 2031512 h 2742418"/>
                            <a:gd name="connsiteX38" fmla="*/ 463483 w 7560000"/>
                            <a:gd name="connsiteY38" fmla="*/ 2297244 h 2742418"/>
                            <a:gd name="connsiteX39" fmla="*/ 361913 w 7560000"/>
                            <a:gd name="connsiteY39" fmla="*/ 2395894 h 2742418"/>
                            <a:gd name="connsiteX40" fmla="*/ 154964 w 7560000"/>
                            <a:gd name="connsiteY40" fmla="*/ 2614144 h 2742418"/>
                            <a:gd name="connsiteX41" fmla="*/ 47364 w 7560000"/>
                            <a:gd name="connsiteY41" fmla="*/ 2701446 h 2742418"/>
                            <a:gd name="connsiteX42" fmla="*/ 0 w 7560000"/>
                            <a:gd name="connsiteY42" fmla="*/ 2742418 h 2742418"/>
                            <a:gd name="connsiteX43" fmla="*/ 0 w 7560000"/>
                            <a:gd name="connsiteY43" fmla="*/ 2361232 h 2742418"/>
                            <a:gd name="connsiteX44" fmla="*/ 112515 w 7560000"/>
                            <a:gd name="connsiteY44" fmla="*/ 2238431 h 2742418"/>
                            <a:gd name="connsiteX45" fmla="*/ 3464622 w 7560000"/>
                            <a:gd name="connsiteY45" fmla="*/ 193476 h 2742418"/>
                            <a:gd name="connsiteX46" fmla="*/ 3465129 w 7560000"/>
                            <a:gd name="connsiteY46" fmla="*/ 193349 h 2742418"/>
                            <a:gd name="connsiteX47" fmla="*/ 5675301 w 7560000"/>
                            <a:gd name="connsiteY47" fmla="*/ 420 h 27424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7560000" h="2742418">
                              <a:moveTo>
                                <a:pt x="5675301" y="420"/>
                              </a:moveTo>
                              <a:cubicBezTo>
                                <a:pt x="6229676" y="-3033"/>
                                <a:pt x="6789168" y="15146"/>
                                <a:pt x="7296439" y="41773"/>
                              </a:cubicBezTo>
                              <a:lnTo>
                                <a:pt x="7560000" y="56724"/>
                              </a:lnTo>
                              <a:lnTo>
                                <a:pt x="7560000" y="346926"/>
                              </a:lnTo>
                              <a:lnTo>
                                <a:pt x="7549258" y="346212"/>
                              </a:lnTo>
                              <a:cubicBezTo>
                                <a:pt x="7472432" y="343952"/>
                                <a:pt x="7395836" y="336652"/>
                                <a:pt x="7319964" y="324375"/>
                              </a:cubicBezTo>
                              <a:cubicBezTo>
                                <a:pt x="7232105" y="313075"/>
                                <a:pt x="7136630" y="285270"/>
                                <a:pt x="7045724" y="281715"/>
                              </a:cubicBezTo>
                              <a:cubicBezTo>
                                <a:pt x="6947837" y="277525"/>
                                <a:pt x="6844616" y="296824"/>
                                <a:pt x="6744697" y="291872"/>
                              </a:cubicBezTo>
                              <a:cubicBezTo>
                                <a:pt x="6705211" y="290349"/>
                                <a:pt x="6664456" y="284254"/>
                                <a:pt x="6626368" y="279811"/>
                              </a:cubicBezTo>
                              <a:cubicBezTo>
                                <a:pt x="6430718" y="256577"/>
                                <a:pt x="6235704" y="223313"/>
                                <a:pt x="6037135" y="234612"/>
                              </a:cubicBezTo>
                              <a:cubicBezTo>
                                <a:pt x="5903951" y="239056"/>
                                <a:pt x="5772164" y="222170"/>
                                <a:pt x="5638727" y="226359"/>
                              </a:cubicBezTo>
                              <a:cubicBezTo>
                                <a:pt x="5533475" y="230549"/>
                                <a:pt x="5427334" y="249213"/>
                                <a:pt x="5321955" y="239056"/>
                              </a:cubicBezTo>
                              <a:cubicBezTo>
                                <a:pt x="5246920" y="233469"/>
                                <a:pt x="5177345" y="212140"/>
                                <a:pt x="5104976" y="198301"/>
                              </a:cubicBezTo>
                              <a:lnTo>
                                <a:pt x="5076664" y="198301"/>
                              </a:lnTo>
                              <a:cubicBezTo>
                                <a:pt x="5040099" y="199063"/>
                                <a:pt x="5003787" y="200459"/>
                                <a:pt x="4968619" y="200459"/>
                              </a:cubicBezTo>
                              <a:cubicBezTo>
                                <a:pt x="4916145" y="198288"/>
                                <a:pt x="4863583" y="199063"/>
                                <a:pt x="4811186" y="202745"/>
                              </a:cubicBezTo>
                              <a:cubicBezTo>
                                <a:pt x="4736912" y="212648"/>
                                <a:pt x="4666321" y="217599"/>
                                <a:pt x="4588112" y="228137"/>
                              </a:cubicBezTo>
                              <a:cubicBezTo>
                                <a:pt x="4550532" y="233723"/>
                                <a:pt x="4513331" y="240198"/>
                                <a:pt x="4475243" y="244515"/>
                              </a:cubicBezTo>
                              <a:cubicBezTo>
                                <a:pt x="4358183" y="257211"/>
                                <a:pt x="4240235" y="268765"/>
                                <a:pt x="4124446" y="288952"/>
                              </a:cubicBezTo>
                              <a:cubicBezTo>
                                <a:pt x="4049779" y="302004"/>
                                <a:pt x="3973969" y="307450"/>
                                <a:pt x="3898198" y="305203"/>
                              </a:cubicBezTo>
                              <a:cubicBezTo>
                                <a:pt x="3814276" y="301394"/>
                                <a:pt x="3728196" y="298601"/>
                                <a:pt x="3643638" y="310281"/>
                              </a:cubicBezTo>
                              <a:cubicBezTo>
                                <a:pt x="3543211" y="322851"/>
                                <a:pt x="3444181" y="336055"/>
                                <a:pt x="3345912" y="358147"/>
                              </a:cubicBezTo>
                              <a:cubicBezTo>
                                <a:pt x="3252340" y="381000"/>
                                <a:pt x="3156864" y="418454"/>
                                <a:pt x="3065325" y="442830"/>
                              </a:cubicBezTo>
                              <a:cubicBezTo>
                                <a:pt x="2983434" y="469747"/>
                                <a:pt x="2899893" y="493108"/>
                                <a:pt x="2818383" y="522055"/>
                              </a:cubicBezTo>
                              <a:cubicBezTo>
                                <a:pt x="2750331" y="548590"/>
                                <a:pt x="2681644" y="577791"/>
                                <a:pt x="2615243" y="609405"/>
                              </a:cubicBezTo>
                              <a:cubicBezTo>
                                <a:pt x="2535764" y="647494"/>
                                <a:pt x="2465300" y="704373"/>
                                <a:pt x="2392931" y="753888"/>
                              </a:cubicBezTo>
                              <a:cubicBezTo>
                                <a:pt x="2345905" y="783572"/>
                                <a:pt x="2297202" y="810488"/>
                                <a:pt x="2247052" y="834511"/>
                              </a:cubicBezTo>
                              <a:cubicBezTo>
                                <a:pt x="2227512" y="843245"/>
                                <a:pt x="2208988" y="854100"/>
                                <a:pt x="2191823" y="866885"/>
                              </a:cubicBezTo>
                              <a:cubicBezTo>
                                <a:pt x="2180650" y="875899"/>
                                <a:pt x="2171890" y="886183"/>
                                <a:pt x="2161098" y="896214"/>
                              </a:cubicBezTo>
                              <a:cubicBezTo>
                                <a:pt x="2131642" y="925542"/>
                                <a:pt x="2073875" y="934302"/>
                                <a:pt x="2017376" y="938238"/>
                              </a:cubicBezTo>
                              <a:cubicBezTo>
                                <a:pt x="1979961" y="980491"/>
                                <a:pt x="1939802" y="1020243"/>
                                <a:pt x="1897143" y="1057202"/>
                              </a:cubicBezTo>
                              <a:cubicBezTo>
                                <a:pt x="1831757" y="1112557"/>
                                <a:pt x="1759389" y="1157502"/>
                                <a:pt x="1691464" y="1210827"/>
                              </a:cubicBezTo>
                              <a:cubicBezTo>
                                <a:pt x="1658454" y="1236346"/>
                                <a:pt x="1626459" y="1262755"/>
                                <a:pt x="1593449" y="1288147"/>
                              </a:cubicBezTo>
                              <a:cubicBezTo>
                                <a:pt x="1525524" y="1340455"/>
                                <a:pt x="1457726" y="1388066"/>
                                <a:pt x="1390309" y="1438851"/>
                              </a:cubicBezTo>
                              <a:cubicBezTo>
                                <a:pt x="1321749" y="1492810"/>
                                <a:pt x="1255221" y="1548547"/>
                                <a:pt x="1180313" y="1593364"/>
                              </a:cubicBezTo>
                              <a:cubicBezTo>
                                <a:pt x="1099057" y="1640340"/>
                                <a:pt x="1013992" y="1692268"/>
                                <a:pt x="952796" y="1767303"/>
                              </a:cubicBezTo>
                              <a:cubicBezTo>
                                <a:pt x="913057" y="1812375"/>
                                <a:pt x="878904" y="1857446"/>
                                <a:pt x="840815" y="1901248"/>
                              </a:cubicBezTo>
                              <a:cubicBezTo>
                                <a:pt x="800060" y="1947716"/>
                                <a:pt x="752068" y="1987710"/>
                                <a:pt x="708774" y="2031512"/>
                              </a:cubicBezTo>
                              <a:cubicBezTo>
                                <a:pt x="625868" y="2116831"/>
                                <a:pt x="549183" y="2212052"/>
                                <a:pt x="463483" y="2297244"/>
                              </a:cubicBezTo>
                              <a:cubicBezTo>
                                <a:pt x="429965" y="2330128"/>
                                <a:pt x="395304" y="2362503"/>
                                <a:pt x="361913" y="2395894"/>
                              </a:cubicBezTo>
                              <a:cubicBezTo>
                                <a:pt x="290560" y="2468770"/>
                                <a:pt x="231776" y="2548503"/>
                                <a:pt x="154964" y="2614144"/>
                              </a:cubicBezTo>
                              <a:cubicBezTo>
                                <a:pt x="120240" y="2644931"/>
                                <a:pt x="83548" y="2672928"/>
                                <a:pt x="47364" y="2701446"/>
                              </a:cubicBezTo>
                              <a:lnTo>
                                <a:pt x="0" y="2742418"/>
                              </a:lnTo>
                              <a:lnTo>
                                <a:pt x="0" y="2361232"/>
                              </a:lnTo>
                              <a:lnTo>
                                <a:pt x="112515" y="2238431"/>
                              </a:lnTo>
                              <a:cubicBezTo>
                                <a:pt x="877444" y="1427266"/>
                                <a:pt x="2004776" y="522563"/>
                                <a:pt x="3464622" y="193476"/>
                              </a:cubicBezTo>
                              <a:lnTo>
                                <a:pt x="3465129" y="193349"/>
                              </a:lnTo>
                              <a:cubicBezTo>
                                <a:pt x="4073399" y="56230"/>
                                <a:pt x="4868938" y="5442"/>
                                <a:pt x="5675301" y="420"/>
                              </a:cubicBezTo>
                              <a:close/>
                            </a:path>
                          </a:pathLst>
                        </a:custGeom>
                        <a:solidFill>
                          <a:schemeClr val="accent6"/>
                        </a:solidFill>
                        <a:ln w="12689"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44C35547" id="Stripe" o:spid="_x0000_s1026" style="position:absolute;margin-left:0;margin-top:286.5pt;width:595.3pt;height:3in;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0000,2742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" path="m5675301,420v554375,-3453,1113867,14726,1621138,41353l7560000,56724r,290202l7549258,346212v-76826,-2260,-153422,-9560,-229294,-21837c7232105,313075,7136630,285270,7045724,281715v-97887,-4190,-201108,15109,-301027,10157c6705211,290349,6664456,284254,6626368,279811,6430718,256577,6235704,223313,6037135,234612v-133184,4444,-264971,-12442,-398408,-8253c5533475,230549,5427334,249213,5321955,239056v-75035,-5587,-144610,-26916,-216979,-40755l5076664,198301v-36565,762,-72877,2158,-108045,2158c4916145,198288,4863583,199063,4811186,202745v-74274,9903,-144865,14854,-223074,25392c4550532,233723,4513331,240198,4475243,244515v-117060,12696,-235008,24250,-350797,44437c4049779,302004,3973969,307450,3898198,305203v-83922,-3809,-170002,-6602,-254560,5078c3543211,322851,3444181,336055,3345912,358147v-93572,22853,-189048,60307,-280587,84683c2983434,469747,2899893,493108,2818383,522055v-68052,26535,-136739,55736,-203140,87350c2535764,647494,2465300,704373,2392931,753888v-47026,29684,-95729,56600,-145879,80623c2227512,843245,2208988,854100,2191823,866885v-11173,9014,-19933,19298,-30725,29329c2131642,925542,2073875,934302,2017376,938238v-37415,42253,-77574,82005,-120233,118964c1831757,1112557,1759389,1157502,1691464,1210827v-33010,25519,-65005,51928,-98015,77320c1525524,1340455,1457726,1388066,1390309,1438851v-68560,53959,-135088,109696,-209996,154513c1099057,1640340,1013992,1692268,952796,1767303v-39739,45072,-73892,90143,-111981,133945c800060,1947716,752068,1987710,708774,2031512v-82906,85319,-159591,180540,-245291,265732c429965,2330128,395304,2362503,361913,2395894v-71353,72876,-130137,152609,-206949,218250c120240,2644931,83548,2672928,47364,2701446l,2742418,,2361232,112515,2238431c877444,1427266,2004776,522563,3464622,193476r507,-127c4073399,56230,4868938,5442,5675301,420xe" fillcolor="#6d7930 [3209]" stroked="f" strokeweight=".35247mm">
                <v:stroke joinstyle="miter"/>
                <v:path arrowok="t" o:connecttype="custom" o:connectlocs="5675301,420;7296439,41785;7560000,56740;7560000,347025;7549258,346311;7319964,324467;7045724,281795;6744697,291955;6626368,279891;6037135,234679;5638727,226424;5321955,239124;5104976,198358;5076664,198358;4968619,200516;4811186,202803;4588112,228202;4475243,244585;4124446,289034;3898198,305290;3643638,310369;3345912,358249;3065325,442956;2818383,522204;2615243,609579;2392931,754103;2247052,834749;2191823,867132;2161098,896470;2017376,938506;1897143,1057503;1691464,1211172;1593449,1288514;1390309,1439261;1180313,1593818;952796,1767807;840815,1901790;708774,2032091;463483,2297899;361913,2396577;154964,2614889;47364,2702216;0,2743200;0,2361905;112515,2239069;3464622,193531;3465129,193404;5675301,420" o:connectangles="0,0,0,0,0,0,0,0,0,0,0,0,0,0,0,0,0,0,0,0,0,0,0,0,0,0,0,0,0,0,0,0,0,0,0,0,0,0,0,0,0,0,0,0,0,0,0,0"/>
                <w10:wrap anchorx="page" anchory="page"/>
                <w10:anchorlock/>
              </v:shape>
            </w:pict>
          </mc:Fallback>
        </mc:AlternateContent>
      </w:r>
      <w:r w:rsidR="005D23BE" w:rsidRPr="00ED301B">
        <w:rPr>
          <w:noProof/>
        </w:rPr>
        <mc:AlternateContent>
          <mc:Choice Requires="wps">
            <w:drawing>
              <wp:anchor distT="0" distB="0" distL="114300" distR="114300" simplePos="0" relativeHeight="251658239" behindDoc="1" locked="1" layoutInCell="1" allowOverlap="1" wp14:anchorId="51D918CE" wp14:editId="3B15E1E8">
                <wp:simplePos x="0" y="0"/>
                <wp:positionH relativeFrom="page">
                  <wp:posOffset>0</wp:posOffset>
                </wp:positionH>
                <wp:positionV relativeFrom="page">
                  <wp:posOffset>0</wp:posOffset>
                </wp:positionV>
                <wp:extent cx="7559675" cy="10779125"/>
                <wp:effectExtent l="0" t="0" r="3175" b="3175"/>
                <wp:wrapNone/>
                <wp:docPr id="2" name="rectangle"/>
                <wp:cNvGraphicFramePr/>
                <a:graphic xmlns:a="http://schemas.openxmlformats.org/drawingml/2006/main">
                  <a:graphicData uri="http://schemas.microsoft.com/office/word/2010/wordprocessingShape">
                    <wps:wsp>
                      <wps:cNvSpPr/>
                      <wps:spPr>
                        <a:xfrm>
                          <a:off x="0" y="0"/>
                          <a:ext cx="7559675" cy="10779125"/>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790FC8" id="rectangle" o:spid="_x0000_s1026" style="position:absolute;margin-left:0;margin-top:0;width:595.25pt;height:848.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" path="m7559992,l,,,10692003r7559992,l7559992,xe" fillcolor="#c2ce84 [3204]" stroked="f">
                <v:path arrowok="t"/>
                <w10:wrap anchorx="page" anchory="page"/>
                <w10:anchorlock/>
              </v:shape>
            </w:pict>
          </mc:Fallback>
        </mc:AlternateContent>
      </w:r>
      <w:r w:rsidR="005D0E6A">
        <w:br/>
      </w:r>
      <w:r w:rsidR="005C3190" w:rsidRPr="007A5244">
        <w:rPr>
          <w:rFonts w:ascii="Aptos SemiBold" w:hAnsi="Aptos SemiBold"/>
          <w:b/>
          <w:bCs w:val="0"/>
          <w:i w:val="0"/>
          <w:iCs/>
        </w:rPr>
        <w:t>October</w:t>
      </w:r>
      <w:r w:rsidR="00ED301B" w:rsidRPr="007A5244">
        <w:rPr>
          <w:rFonts w:ascii="Aptos SemiBold" w:hAnsi="Aptos SemiBold"/>
          <w:b/>
          <w:bCs w:val="0"/>
          <w:i w:val="0"/>
          <w:iCs/>
        </w:rPr>
        <w:t xml:space="preserve"> 202</w:t>
      </w:r>
      <w:r w:rsidR="005C3190" w:rsidRPr="007A5244">
        <w:rPr>
          <w:rFonts w:ascii="Aptos SemiBold" w:hAnsi="Aptos SemiBold"/>
          <w:b/>
          <w:bCs w:val="0"/>
          <w:i w:val="0"/>
          <w:iCs/>
        </w:rPr>
        <w:t>4</w:t>
      </w:r>
    </w:p>
    <w:p w14:paraId="05FE01C0" w14:textId="77777777" w:rsidR="00BB1FD2" w:rsidRDefault="00BB1FD2" w:rsidP="00BB1FD2"/>
    <w:p w14:paraId="1D4229FC" w14:textId="77777777" w:rsidR="00BB1FD2" w:rsidRDefault="00BB1FD2" w:rsidP="00BB1FD2"/>
    <w:p w14:paraId="62C29E29" w14:textId="77777777" w:rsidR="00BB1FD2" w:rsidRDefault="00BB1FD2" w:rsidP="00BB1FD2"/>
    <w:p w14:paraId="5FB880A3" w14:textId="77777777" w:rsidR="00BB1FD2" w:rsidRDefault="00BB1FD2" w:rsidP="00BB1FD2"/>
    <w:p w14:paraId="61EA0E71" w14:textId="77777777" w:rsidR="00BB1FD2" w:rsidRDefault="00BB1FD2" w:rsidP="00BB1FD2"/>
    <w:p w14:paraId="01B44C85" w14:textId="77777777" w:rsidR="00BB1FD2" w:rsidRDefault="00BB1FD2" w:rsidP="00BB1FD2"/>
    <w:p w14:paraId="7304F886" w14:textId="77777777" w:rsidR="00BB1FD2" w:rsidRDefault="00BB1FD2" w:rsidP="00BB1FD2"/>
    <w:p w14:paraId="5F07846B" w14:textId="77777777" w:rsidR="00BB1FD2" w:rsidRDefault="00BB1FD2" w:rsidP="00BB1FD2"/>
    <w:p w14:paraId="66E28F61" w14:textId="77777777" w:rsidR="00BB1FD2" w:rsidRDefault="00BB1FD2" w:rsidP="00BB1FD2"/>
    <w:p w14:paraId="41A5A960" w14:textId="77777777" w:rsidR="00BB1FD2" w:rsidRDefault="00BB1FD2" w:rsidP="00BB1FD2"/>
    <w:p w14:paraId="70EB02B5" w14:textId="77777777" w:rsidR="00BB1FD2" w:rsidRDefault="00BB1FD2" w:rsidP="00BB1FD2"/>
    <w:p w14:paraId="128E92A6" w14:textId="77777777" w:rsidR="00BB1FD2" w:rsidRDefault="00BB1FD2" w:rsidP="00BB1FD2"/>
    <w:p w14:paraId="51155F86" w14:textId="77777777" w:rsidR="00BB1FD2" w:rsidRDefault="00BB1FD2" w:rsidP="00BB1FD2"/>
    <w:p w14:paraId="2C75570F" w14:textId="77777777" w:rsidR="00BB1FD2" w:rsidRDefault="00BB1FD2" w:rsidP="00BB1FD2"/>
    <w:p w14:paraId="1FB4ABE9" w14:textId="77777777" w:rsidR="00BB1FD2" w:rsidRDefault="00BB1FD2" w:rsidP="00BB1FD2"/>
    <w:p w14:paraId="6B83220F" w14:textId="77777777" w:rsidR="00BB1FD2" w:rsidRDefault="00BB1FD2" w:rsidP="00BB1FD2"/>
    <w:p w14:paraId="465C63FD" w14:textId="77777777" w:rsidR="00BB1FD2" w:rsidRDefault="00BB1FD2" w:rsidP="00BB1FD2"/>
    <w:p w14:paraId="590FE82F" w14:textId="77777777" w:rsidR="00BB1FD2" w:rsidRDefault="00BB1FD2" w:rsidP="00BB1FD2"/>
    <w:p w14:paraId="2B376576" w14:textId="77777777" w:rsidR="00BB1FD2" w:rsidRDefault="00BB1FD2" w:rsidP="00BB1FD2"/>
    <w:p w14:paraId="2CBB03B6" w14:textId="77777777" w:rsidR="00BB1FD2" w:rsidRDefault="00BB1FD2" w:rsidP="00BB1FD2"/>
    <w:p w14:paraId="58E15864" w14:textId="77777777" w:rsidR="00BB1FD2" w:rsidRDefault="00BB1FD2" w:rsidP="00BB1FD2"/>
    <w:p w14:paraId="68E7CA9B" w14:textId="77777777" w:rsidR="00BB1FD2" w:rsidRDefault="00BB1FD2" w:rsidP="00BB1FD2"/>
    <w:p w14:paraId="0778F3A4" w14:textId="77777777" w:rsidR="00BB1FD2" w:rsidRDefault="00BB1FD2" w:rsidP="00BB1FD2"/>
    <w:p w14:paraId="7958C009" w14:textId="77777777" w:rsidR="00BB1FD2" w:rsidRDefault="00BB1FD2" w:rsidP="00BB1FD2"/>
    <w:p w14:paraId="1BE33553" w14:textId="77777777" w:rsidR="00BB1FD2" w:rsidRDefault="00BB1FD2" w:rsidP="00BB1FD2"/>
    <w:p w14:paraId="616DB313" w14:textId="77777777" w:rsidR="00BB1FD2" w:rsidRDefault="00BB1FD2" w:rsidP="00BB1FD2"/>
    <w:p w14:paraId="50C79AB5" w14:textId="77777777" w:rsidR="00BB1FD2" w:rsidRDefault="00BB1FD2" w:rsidP="00BB1FD2"/>
    <w:p w14:paraId="188FE64E" w14:textId="77777777" w:rsidR="00BB1FD2" w:rsidRDefault="00BB1FD2" w:rsidP="00BB1FD2"/>
    <w:p w14:paraId="33B13125" w14:textId="77777777" w:rsidR="00BB1FD2" w:rsidRDefault="00BB1FD2" w:rsidP="00BB1FD2"/>
    <w:p w14:paraId="65BF1C30" w14:textId="77777777" w:rsidR="008B19FC" w:rsidRDefault="008B19FC" w:rsidP="008B19FC">
      <w:pPr>
        <w:rPr>
          <w:b/>
          <w:bCs/>
          <w:color w:val="0070C0"/>
          <w:sz w:val="44"/>
          <w:szCs w:val="44"/>
        </w:rPr>
      </w:pPr>
    </w:p>
    <w:p w14:paraId="6FA95D7D" w14:textId="77777777" w:rsidR="008B19FC" w:rsidRPr="00DD1F18" w:rsidRDefault="008B19FC" w:rsidP="007752EC">
      <w:pPr>
        <w:pStyle w:val="Normalsmall"/>
        <w:rPr>
          <w:rStyle w:val="Strong"/>
        </w:rPr>
      </w:pPr>
      <w:r>
        <w:rPr>
          <w:rStyle w:val="Strong"/>
        </w:rPr>
        <w:t>Publishing details</w:t>
      </w:r>
    </w:p>
    <w:p w14:paraId="4F746E82" w14:textId="77777777" w:rsidR="008B19FC" w:rsidRDefault="008B19FC" w:rsidP="007752EC">
      <w:pPr>
        <w:pStyle w:val="Normalsmall"/>
        <w:rPr>
          <w:rStyle w:val="Strong"/>
          <w:b w:val="0"/>
          <w:bCs w:val="0"/>
        </w:rPr>
      </w:pPr>
      <w:r w:rsidRPr="00DD1F18">
        <w:rPr>
          <w:rStyle w:val="Strong"/>
          <w:b w:val="0"/>
          <w:bCs w:val="0"/>
        </w:rPr>
        <w:t xml:space="preserve">This document was developed by the National Koala Recovery Team, which includes representatives from the New South Wales, Queensland, ACT, Victorian and South Australian </w:t>
      </w:r>
      <w:r>
        <w:rPr>
          <w:rStyle w:val="Strong"/>
          <w:b w:val="0"/>
          <w:bCs w:val="0"/>
        </w:rPr>
        <w:t>g</w:t>
      </w:r>
      <w:r w:rsidRPr="00DD1F18">
        <w:rPr>
          <w:rStyle w:val="Strong"/>
          <w:b w:val="0"/>
          <w:bCs w:val="0"/>
        </w:rPr>
        <w:t>overnments</w:t>
      </w:r>
      <w:r>
        <w:rPr>
          <w:rStyle w:val="Strong"/>
          <w:b w:val="0"/>
          <w:bCs w:val="0"/>
        </w:rPr>
        <w:t>, NGOs, research institutions and community groups.</w:t>
      </w:r>
      <w:r w:rsidRPr="00DD1F18">
        <w:rPr>
          <w:rStyle w:val="Strong"/>
          <w:b w:val="0"/>
          <w:bCs w:val="0"/>
        </w:rPr>
        <w:t xml:space="preserve"> </w:t>
      </w:r>
      <w:r>
        <w:rPr>
          <w:rStyle w:val="Strong"/>
          <w:b w:val="0"/>
          <w:bCs w:val="0"/>
        </w:rPr>
        <w:t>It is endorsed by the National Koala Recovery Team Board.</w:t>
      </w:r>
    </w:p>
    <w:p w14:paraId="40C052DC" w14:textId="77777777" w:rsidR="008B19FC" w:rsidRPr="000E56FF" w:rsidRDefault="008B19FC" w:rsidP="007752EC">
      <w:pPr>
        <w:pStyle w:val="Normalsmall"/>
        <w:rPr>
          <w:rStyle w:val="Strong"/>
          <w:b w:val="0"/>
          <w:bCs w:val="0"/>
        </w:rPr>
      </w:pPr>
      <w:r>
        <w:rPr>
          <w:rStyle w:val="Strong"/>
          <w:b w:val="0"/>
          <w:bCs w:val="0"/>
        </w:rPr>
        <w:t xml:space="preserve">It can be referenced as National Koala Recovery Team 2024 </w:t>
      </w:r>
      <w:r>
        <w:rPr>
          <w:rStyle w:val="Strong"/>
          <w:b w:val="0"/>
          <w:bCs w:val="0"/>
          <w:i/>
          <w:iCs/>
        </w:rPr>
        <w:t xml:space="preserve">Koala habitat restoration and revegetation guidance. </w:t>
      </w:r>
      <w:r>
        <w:rPr>
          <w:rStyle w:val="Strong"/>
          <w:b w:val="0"/>
          <w:bCs w:val="0"/>
        </w:rPr>
        <w:t>Australian Government.</w:t>
      </w:r>
    </w:p>
    <w:p w14:paraId="2D378F66" w14:textId="77777777" w:rsidR="008B19FC" w:rsidRDefault="008B19FC" w:rsidP="007752EC">
      <w:pPr>
        <w:pStyle w:val="Normalsmall"/>
      </w:pPr>
      <w:r>
        <w:rPr>
          <w:rStyle w:val="Strong"/>
        </w:rPr>
        <w:t>Acknowledgement of Country</w:t>
      </w:r>
    </w:p>
    <w:p w14:paraId="47850EDA" w14:textId="77777777" w:rsidR="008B19FC" w:rsidRDefault="008B19FC" w:rsidP="007752EC">
      <w:pPr>
        <w:pStyle w:val="Normalsmall"/>
      </w:pPr>
      <w:r w:rsidRPr="00B8745D">
        <w:t>We acknowledge the Traditional Owners of Country throughout Australia and recognise their continuing connection to land, waters and culture. We pay our respects to their Elders past and present</w:t>
      </w:r>
      <w:r w:rsidRPr="00FC0B39">
        <w:t>.</w:t>
      </w:r>
    </w:p>
    <w:p w14:paraId="56979005" w14:textId="77777777" w:rsidR="008B19FC" w:rsidRDefault="008B19FC" w:rsidP="007752EC">
      <w:pPr>
        <w:pStyle w:val="Normalsmall"/>
        <w:rPr>
          <w:b/>
          <w:bCs/>
        </w:rPr>
      </w:pPr>
      <w:r>
        <w:rPr>
          <w:b/>
          <w:bCs/>
        </w:rPr>
        <w:t>Photo credit</w:t>
      </w:r>
    </w:p>
    <w:p w14:paraId="0F7CECF5" w14:textId="521B662C" w:rsidR="008B19FC" w:rsidRPr="00155EA2" w:rsidRDefault="008B19FC" w:rsidP="007752EC">
      <w:pPr>
        <w:pStyle w:val="Normalsmall"/>
      </w:pPr>
      <w:r>
        <w:t xml:space="preserve">Cover: </w:t>
      </w:r>
      <w:r w:rsidR="00111302">
        <w:t>Adobe Stock</w:t>
      </w:r>
    </w:p>
    <w:p w14:paraId="469B1E03" w14:textId="77777777" w:rsidR="008B19FC" w:rsidRDefault="008B19FC" w:rsidP="007752EC">
      <w:pPr>
        <w:pStyle w:val="Pa2"/>
        <w:spacing w:after="120"/>
      </w:pPr>
    </w:p>
    <w:p w14:paraId="47DB3CF8" w14:textId="77777777" w:rsidR="008B19FC" w:rsidRPr="00756A6A" w:rsidRDefault="008B19FC" w:rsidP="007752EC">
      <w:pPr>
        <w:spacing w:after="120"/>
        <w:rPr>
          <w:b/>
          <w:bCs/>
          <w:color w:val="0070C0"/>
          <w:sz w:val="44"/>
          <w:szCs w:val="44"/>
        </w:rPr>
      </w:pPr>
    </w:p>
    <w:p w14:paraId="40BED4CE" w14:textId="77777777" w:rsidR="008B19FC" w:rsidRDefault="008B19FC" w:rsidP="007752EC">
      <w:pPr>
        <w:spacing w:after="120"/>
      </w:pPr>
    </w:p>
    <w:p w14:paraId="73F6AD16" w14:textId="77777777" w:rsidR="008B19FC" w:rsidRPr="00057D8F" w:rsidRDefault="008B19FC" w:rsidP="007752EC">
      <w:pPr>
        <w:spacing w:after="120"/>
        <w:rPr>
          <w:b/>
          <w:bCs/>
        </w:rPr>
      </w:pPr>
    </w:p>
    <w:p w14:paraId="595B256B" w14:textId="77777777" w:rsidR="008B19FC" w:rsidRDefault="008B19FC" w:rsidP="007752EC">
      <w:pPr>
        <w:pStyle w:val="Heading1"/>
        <w:spacing w:after="120"/>
        <w:rPr>
          <w:b w:val="0"/>
          <w:bCs w:val="0"/>
        </w:rPr>
      </w:pPr>
    </w:p>
    <w:p w14:paraId="18B7609A" w14:textId="77777777" w:rsidR="008B19FC" w:rsidRDefault="008B19FC" w:rsidP="007752EC">
      <w:pPr>
        <w:spacing w:after="120"/>
        <w:rPr>
          <w:rFonts w:asciiTheme="majorHAnsi" w:eastAsiaTheme="majorEastAsia" w:hAnsiTheme="majorHAnsi" w:cstheme="majorBidi"/>
          <w:b/>
          <w:bCs/>
          <w:color w:val="A2B448" w:themeColor="accent1" w:themeShade="BF"/>
          <w:sz w:val="32"/>
          <w:szCs w:val="32"/>
        </w:rPr>
      </w:pPr>
      <w:r>
        <w:rPr>
          <w:b/>
          <w:bCs/>
        </w:rPr>
        <w:br w:type="column"/>
      </w:r>
    </w:p>
    <w:sdt>
      <w:sdtPr>
        <w:id w:val="1405188530"/>
        <w:docPartObj>
          <w:docPartGallery w:val="Table of Contents"/>
          <w:docPartUnique/>
        </w:docPartObj>
      </w:sdtPr>
      <w:sdtEndPr>
        <w:rPr>
          <w:b/>
          <w:bCs/>
          <w:noProof/>
        </w:rPr>
      </w:sdtEndPr>
      <w:sdtContent>
        <w:p w14:paraId="4E01A88B" w14:textId="77777777" w:rsidR="008B19FC" w:rsidRPr="000830DF" w:rsidRDefault="008B19FC" w:rsidP="007752EC">
          <w:pPr>
            <w:spacing w:after="120"/>
            <w:rPr>
              <w:rFonts w:ascii="Calibri" w:hAnsi="Calibri" w:cs="Calibri"/>
              <w:color w:val="197C7D"/>
              <w:sz w:val="48"/>
              <w:szCs w:val="48"/>
            </w:rPr>
          </w:pPr>
          <w:r w:rsidRPr="000830DF">
            <w:rPr>
              <w:rFonts w:ascii="Calibri" w:hAnsi="Calibri" w:cs="Calibri"/>
              <w:color w:val="197C7D"/>
              <w:sz w:val="48"/>
              <w:szCs w:val="48"/>
            </w:rPr>
            <w:t>Contents</w:t>
          </w:r>
        </w:p>
        <w:p w14:paraId="726796F7" w14:textId="64ED358B" w:rsidR="00C24B19" w:rsidRDefault="008B19FC">
          <w:pPr>
            <w:pStyle w:val="TOC3"/>
            <w:tabs>
              <w:tab w:val="right" w:leader="dot" w:pos="9958"/>
            </w:tabs>
            <w:rPr>
              <w:rFonts w:eastAsiaTheme="minorEastAsia" w:cstheme="minorBidi"/>
              <w:noProof/>
              <w:color w:val="auto"/>
              <w:kern w:val="2"/>
              <w14:ligatures w14:val="standardContextual"/>
            </w:rPr>
          </w:pPr>
          <w:r>
            <w:rPr>
              <w:rFonts w:eastAsiaTheme="minorHAnsi" w:cstheme="minorBidi"/>
              <w:color w:val="auto"/>
              <w:kern w:val="0"/>
              <w:sz w:val="22"/>
              <w:szCs w:val="22"/>
              <w:lang w:eastAsia="en-US"/>
            </w:rPr>
            <w:fldChar w:fldCharType="begin"/>
          </w:r>
          <w:r>
            <w:instrText xml:space="preserve"> TOC \o "1-3" \h \z \u </w:instrText>
          </w:r>
          <w:r>
            <w:rPr>
              <w:rFonts w:eastAsiaTheme="minorHAnsi" w:cstheme="minorBidi"/>
              <w:color w:val="auto"/>
              <w:kern w:val="0"/>
              <w:sz w:val="22"/>
              <w:szCs w:val="22"/>
              <w:lang w:eastAsia="en-US"/>
            </w:rPr>
            <w:fldChar w:fldCharType="separate"/>
          </w:r>
          <w:hyperlink w:anchor="_Toc179296780" w:history="1">
            <w:r w:rsidR="00C24B19" w:rsidRPr="00761A5D">
              <w:rPr>
                <w:rStyle w:val="Hyperlink"/>
                <w:noProof/>
              </w:rPr>
              <w:t>Introduction</w:t>
            </w:r>
            <w:r w:rsidR="00C24B19">
              <w:rPr>
                <w:noProof/>
                <w:webHidden/>
              </w:rPr>
              <w:tab/>
            </w:r>
            <w:r w:rsidR="00C24B19">
              <w:rPr>
                <w:noProof/>
                <w:webHidden/>
              </w:rPr>
              <w:fldChar w:fldCharType="begin"/>
            </w:r>
            <w:r w:rsidR="00C24B19">
              <w:rPr>
                <w:noProof/>
                <w:webHidden/>
              </w:rPr>
              <w:instrText xml:space="preserve"> PAGEREF _Toc179296780 \h </w:instrText>
            </w:r>
            <w:r w:rsidR="00C24B19">
              <w:rPr>
                <w:noProof/>
                <w:webHidden/>
              </w:rPr>
            </w:r>
            <w:r w:rsidR="00C24B19">
              <w:rPr>
                <w:noProof/>
                <w:webHidden/>
              </w:rPr>
              <w:fldChar w:fldCharType="separate"/>
            </w:r>
            <w:r w:rsidR="00C24B19">
              <w:rPr>
                <w:noProof/>
                <w:webHidden/>
              </w:rPr>
              <w:t>3</w:t>
            </w:r>
            <w:r w:rsidR="00C24B19">
              <w:rPr>
                <w:noProof/>
                <w:webHidden/>
              </w:rPr>
              <w:fldChar w:fldCharType="end"/>
            </w:r>
          </w:hyperlink>
        </w:p>
        <w:p w14:paraId="0B177D84" w14:textId="41CB85CE" w:rsidR="00C24B19" w:rsidRDefault="00C24B19">
          <w:pPr>
            <w:pStyle w:val="TOC3"/>
            <w:tabs>
              <w:tab w:val="right" w:leader="dot" w:pos="9958"/>
            </w:tabs>
            <w:rPr>
              <w:rFonts w:eastAsiaTheme="minorEastAsia" w:cstheme="minorBidi"/>
              <w:noProof/>
              <w:color w:val="auto"/>
              <w:kern w:val="2"/>
              <w14:ligatures w14:val="standardContextual"/>
            </w:rPr>
          </w:pPr>
          <w:hyperlink w:anchor="_Toc179296781" w:history="1">
            <w:r w:rsidRPr="00761A5D">
              <w:rPr>
                <w:rStyle w:val="Hyperlink"/>
                <w:noProof/>
              </w:rPr>
              <w:t>How to use this guide</w:t>
            </w:r>
            <w:r>
              <w:rPr>
                <w:noProof/>
                <w:webHidden/>
              </w:rPr>
              <w:tab/>
            </w:r>
            <w:r>
              <w:rPr>
                <w:noProof/>
                <w:webHidden/>
              </w:rPr>
              <w:fldChar w:fldCharType="begin"/>
            </w:r>
            <w:r>
              <w:rPr>
                <w:noProof/>
                <w:webHidden/>
              </w:rPr>
              <w:instrText xml:space="preserve"> PAGEREF _Toc179296781 \h </w:instrText>
            </w:r>
            <w:r>
              <w:rPr>
                <w:noProof/>
                <w:webHidden/>
              </w:rPr>
            </w:r>
            <w:r>
              <w:rPr>
                <w:noProof/>
                <w:webHidden/>
              </w:rPr>
              <w:fldChar w:fldCharType="separate"/>
            </w:r>
            <w:r>
              <w:rPr>
                <w:noProof/>
                <w:webHidden/>
              </w:rPr>
              <w:t>4</w:t>
            </w:r>
            <w:r>
              <w:rPr>
                <w:noProof/>
                <w:webHidden/>
              </w:rPr>
              <w:fldChar w:fldCharType="end"/>
            </w:r>
          </w:hyperlink>
        </w:p>
        <w:p w14:paraId="1F36E721" w14:textId="6B5DF28D" w:rsidR="00C24B19" w:rsidRDefault="00C24B19">
          <w:pPr>
            <w:pStyle w:val="TOC3"/>
            <w:tabs>
              <w:tab w:val="right" w:leader="dot" w:pos="9958"/>
            </w:tabs>
            <w:rPr>
              <w:rFonts w:eastAsiaTheme="minorEastAsia" w:cstheme="minorBidi"/>
              <w:noProof/>
              <w:color w:val="auto"/>
              <w:kern w:val="2"/>
              <w14:ligatures w14:val="standardContextual"/>
            </w:rPr>
          </w:pPr>
          <w:hyperlink w:anchor="_Toc179296782" w:history="1">
            <w:r w:rsidRPr="00761A5D">
              <w:rPr>
                <w:rStyle w:val="Hyperlink"/>
                <w:noProof/>
              </w:rPr>
              <w:t>Restoring koala habitat</w:t>
            </w:r>
            <w:r>
              <w:rPr>
                <w:noProof/>
                <w:webHidden/>
              </w:rPr>
              <w:tab/>
            </w:r>
            <w:r>
              <w:rPr>
                <w:noProof/>
                <w:webHidden/>
              </w:rPr>
              <w:fldChar w:fldCharType="begin"/>
            </w:r>
            <w:r>
              <w:rPr>
                <w:noProof/>
                <w:webHidden/>
              </w:rPr>
              <w:instrText xml:space="preserve"> PAGEREF _Toc179296782 \h </w:instrText>
            </w:r>
            <w:r>
              <w:rPr>
                <w:noProof/>
                <w:webHidden/>
              </w:rPr>
            </w:r>
            <w:r>
              <w:rPr>
                <w:noProof/>
                <w:webHidden/>
              </w:rPr>
              <w:fldChar w:fldCharType="separate"/>
            </w:r>
            <w:r>
              <w:rPr>
                <w:noProof/>
                <w:webHidden/>
              </w:rPr>
              <w:t>4</w:t>
            </w:r>
            <w:r>
              <w:rPr>
                <w:noProof/>
                <w:webHidden/>
              </w:rPr>
              <w:fldChar w:fldCharType="end"/>
            </w:r>
          </w:hyperlink>
        </w:p>
        <w:p w14:paraId="184D9CFB" w14:textId="3FF07C94" w:rsidR="00C24B19" w:rsidRDefault="00C24B19">
          <w:pPr>
            <w:pStyle w:val="TOC3"/>
            <w:tabs>
              <w:tab w:val="right" w:leader="dot" w:pos="9958"/>
            </w:tabs>
            <w:rPr>
              <w:rFonts w:eastAsiaTheme="minorEastAsia" w:cstheme="minorBidi"/>
              <w:noProof/>
              <w:color w:val="auto"/>
              <w:kern w:val="2"/>
              <w14:ligatures w14:val="standardContextual"/>
            </w:rPr>
          </w:pPr>
          <w:hyperlink w:anchor="_Toc179296783" w:history="1">
            <w:r w:rsidRPr="00761A5D">
              <w:rPr>
                <w:rStyle w:val="Hyperlink"/>
                <w:noProof/>
              </w:rPr>
              <w:t>Resources</w:t>
            </w:r>
            <w:r>
              <w:rPr>
                <w:noProof/>
                <w:webHidden/>
              </w:rPr>
              <w:tab/>
            </w:r>
            <w:r>
              <w:rPr>
                <w:noProof/>
                <w:webHidden/>
              </w:rPr>
              <w:fldChar w:fldCharType="begin"/>
            </w:r>
            <w:r>
              <w:rPr>
                <w:noProof/>
                <w:webHidden/>
              </w:rPr>
              <w:instrText xml:space="preserve"> PAGEREF _Toc179296783 \h </w:instrText>
            </w:r>
            <w:r>
              <w:rPr>
                <w:noProof/>
                <w:webHidden/>
              </w:rPr>
            </w:r>
            <w:r>
              <w:rPr>
                <w:noProof/>
                <w:webHidden/>
              </w:rPr>
              <w:fldChar w:fldCharType="separate"/>
            </w:r>
            <w:r>
              <w:rPr>
                <w:noProof/>
                <w:webHidden/>
              </w:rPr>
              <w:t>5</w:t>
            </w:r>
            <w:r>
              <w:rPr>
                <w:noProof/>
                <w:webHidden/>
              </w:rPr>
              <w:fldChar w:fldCharType="end"/>
            </w:r>
          </w:hyperlink>
        </w:p>
        <w:p w14:paraId="413D2F96" w14:textId="748C014D" w:rsidR="008B19FC" w:rsidRDefault="008B19FC" w:rsidP="007752EC">
          <w:pPr>
            <w:spacing w:after="120"/>
          </w:pPr>
          <w:r>
            <w:rPr>
              <w:b/>
              <w:bCs/>
              <w:noProof/>
            </w:rPr>
            <w:fldChar w:fldCharType="end"/>
          </w:r>
        </w:p>
      </w:sdtContent>
    </w:sdt>
    <w:p w14:paraId="2AA85F1D" w14:textId="77777777" w:rsidR="008B19FC" w:rsidRDefault="008B19FC" w:rsidP="007752EC">
      <w:pPr>
        <w:pStyle w:val="Heading2"/>
        <w:spacing w:after="120"/>
      </w:pPr>
    </w:p>
    <w:p w14:paraId="1855A651" w14:textId="77777777" w:rsidR="008B19FC" w:rsidRPr="00F674CE" w:rsidRDefault="008B19FC" w:rsidP="002F4F4C">
      <w:pPr>
        <w:pStyle w:val="Heading3"/>
      </w:pPr>
      <w:bookmarkStart w:id="0" w:name="_Toc179296780"/>
      <w:r>
        <w:t>I</w:t>
      </w:r>
      <w:r w:rsidRPr="002F4F4C">
        <w:rPr>
          <w:rStyle w:val="Heading3Char"/>
        </w:rPr>
        <w:t>ntroduction</w:t>
      </w:r>
      <w:bookmarkEnd w:id="0"/>
    </w:p>
    <w:p w14:paraId="28DA2F8B" w14:textId="77777777" w:rsidR="008B19FC" w:rsidRPr="00D04164" w:rsidRDefault="008B19FC" w:rsidP="007752EC">
      <w:pPr>
        <w:spacing w:after="120"/>
        <w:rPr>
          <w:color w:val="auto"/>
        </w:rPr>
      </w:pPr>
      <w:r w:rsidRPr="00D04164">
        <w:rPr>
          <w:color w:val="auto"/>
        </w:rPr>
        <w:t xml:space="preserve">The koala has a wide but patchy distribution across coastal and inland areas of eastern and southern Australia. It has suffered a significant decline in numbers since the arrival of Europeans in Australia, particularly in NSW and Queensland.  </w:t>
      </w:r>
    </w:p>
    <w:p w14:paraId="555EB139" w14:textId="77777777" w:rsidR="008B19FC" w:rsidRPr="00D04164" w:rsidRDefault="008B19FC" w:rsidP="007752EC">
      <w:pPr>
        <w:spacing w:after="120"/>
        <w:rPr>
          <w:rFonts w:cs="Arial"/>
          <w:color w:val="auto"/>
        </w:rPr>
      </w:pPr>
      <w:r w:rsidRPr="00D04164">
        <w:rPr>
          <w:rFonts w:cs="Arial"/>
          <w:color w:val="auto"/>
        </w:rPr>
        <w:t>Threats to koalas include:</w:t>
      </w:r>
    </w:p>
    <w:p w14:paraId="2CC1CDB8" w14:textId="77777777" w:rsidR="008B19FC" w:rsidRPr="00D04164" w:rsidRDefault="008B19FC" w:rsidP="007752EC">
      <w:pPr>
        <w:pStyle w:val="ListParagraph"/>
        <w:numPr>
          <w:ilvl w:val="0"/>
          <w:numId w:val="36"/>
        </w:numPr>
        <w:spacing w:after="120"/>
        <w:rPr>
          <w:rFonts w:cs="Arial"/>
          <w:sz w:val="24"/>
          <w:szCs w:val="24"/>
        </w:rPr>
      </w:pPr>
      <w:r w:rsidRPr="00D04164">
        <w:rPr>
          <w:rFonts w:cs="Arial"/>
          <w:sz w:val="24"/>
          <w:szCs w:val="24"/>
        </w:rPr>
        <w:t xml:space="preserve">habitat loss, fragmentation and degradation </w:t>
      </w:r>
    </w:p>
    <w:p w14:paraId="21FDE8E8" w14:textId="77777777" w:rsidR="008B19FC" w:rsidRPr="00D04164" w:rsidRDefault="008B19FC" w:rsidP="007752EC">
      <w:pPr>
        <w:pStyle w:val="ListParagraph"/>
        <w:numPr>
          <w:ilvl w:val="0"/>
          <w:numId w:val="36"/>
        </w:numPr>
        <w:spacing w:after="120"/>
        <w:rPr>
          <w:rFonts w:cs="Arial"/>
          <w:sz w:val="24"/>
          <w:szCs w:val="24"/>
        </w:rPr>
      </w:pPr>
      <w:r w:rsidRPr="00D04164">
        <w:rPr>
          <w:rFonts w:cs="Arial"/>
          <w:sz w:val="24"/>
          <w:szCs w:val="24"/>
        </w:rPr>
        <w:t>disease</w:t>
      </w:r>
    </w:p>
    <w:p w14:paraId="24DCD6B0" w14:textId="77777777" w:rsidR="008B19FC" w:rsidRPr="00D04164" w:rsidRDefault="008B19FC" w:rsidP="007752EC">
      <w:pPr>
        <w:pStyle w:val="ListParagraph"/>
        <w:numPr>
          <w:ilvl w:val="0"/>
          <w:numId w:val="36"/>
        </w:numPr>
        <w:spacing w:after="120"/>
        <w:rPr>
          <w:rFonts w:cs="Arial"/>
          <w:sz w:val="24"/>
          <w:szCs w:val="24"/>
        </w:rPr>
      </w:pPr>
      <w:r w:rsidRPr="00D04164">
        <w:rPr>
          <w:rFonts w:cs="Arial"/>
          <w:sz w:val="24"/>
          <w:szCs w:val="24"/>
        </w:rPr>
        <w:t>vehicle strike and predation by dogs</w:t>
      </w:r>
    </w:p>
    <w:p w14:paraId="4724DF93" w14:textId="77777777" w:rsidR="008B19FC" w:rsidRPr="00D04164" w:rsidRDefault="008B19FC" w:rsidP="007752EC">
      <w:pPr>
        <w:pStyle w:val="ListParagraph"/>
        <w:numPr>
          <w:ilvl w:val="0"/>
          <w:numId w:val="36"/>
        </w:numPr>
        <w:spacing w:after="120"/>
        <w:rPr>
          <w:rFonts w:cs="Arial"/>
          <w:sz w:val="24"/>
          <w:szCs w:val="24"/>
        </w:rPr>
      </w:pPr>
      <w:r w:rsidRPr="00D04164">
        <w:rPr>
          <w:rFonts w:cs="Arial"/>
          <w:sz w:val="24"/>
          <w:szCs w:val="24"/>
        </w:rPr>
        <w:t xml:space="preserve">heat stress due to drought and heat waves </w:t>
      </w:r>
    </w:p>
    <w:p w14:paraId="6CA1E8BC" w14:textId="77777777" w:rsidR="008B19FC" w:rsidRPr="00D04164" w:rsidRDefault="008B19FC" w:rsidP="007752EC">
      <w:pPr>
        <w:pStyle w:val="ListParagraph"/>
        <w:numPr>
          <w:ilvl w:val="0"/>
          <w:numId w:val="36"/>
        </w:numPr>
        <w:spacing w:after="120"/>
        <w:rPr>
          <w:rFonts w:cs="Arial"/>
          <w:sz w:val="24"/>
          <w:szCs w:val="24"/>
        </w:rPr>
      </w:pPr>
      <w:r w:rsidRPr="00D04164">
        <w:rPr>
          <w:rFonts w:cs="Arial"/>
          <w:sz w:val="24"/>
          <w:szCs w:val="24"/>
        </w:rPr>
        <w:t>altered fire regimes</w:t>
      </w:r>
    </w:p>
    <w:p w14:paraId="1A6A6870" w14:textId="77777777" w:rsidR="008B19FC" w:rsidRPr="00D04164" w:rsidRDefault="008B19FC" w:rsidP="007752EC">
      <w:pPr>
        <w:pStyle w:val="ListParagraph"/>
        <w:numPr>
          <w:ilvl w:val="0"/>
          <w:numId w:val="36"/>
        </w:numPr>
        <w:spacing w:after="120"/>
        <w:rPr>
          <w:rFonts w:cs="Arial"/>
          <w:sz w:val="24"/>
          <w:szCs w:val="24"/>
        </w:rPr>
      </w:pPr>
      <w:r w:rsidRPr="00D04164">
        <w:rPr>
          <w:rFonts w:cs="Arial"/>
          <w:sz w:val="24"/>
          <w:szCs w:val="24"/>
        </w:rPr>
        <w:t xml:space="preserve">habitat change due to a changing climate, such as changes in the nutritional quality of </w:t>
      </w:r>
      <w:r w:rsidRPr="00D04164">
        <w:rPr>
          <w:rFonts w:cs="Arial"/>
          <w:i/>
          <w:iCs/>
          <w:sz w:val="24"/>
          <w:szCs w:val="24"/>
        </w:rPr>
        <w:t>Eucalyptus</w:t>
      </w:r>
      <w:r w:rsidRPr="00D04164">
        <w:rPr>
          <w:rFonts w:cs="Arial"/>
          <w:sz w:val="24"/>
          <w:szCs w:val="24"/>
        </w:rPr>
        <w:t xml:space="preserve"> leaves.</w:t>
      </w:r>
    </w:p>
    <w:p w14:paraId="7F355924" w14:textId="77777777" w:rsidR="008B19FC" w:rsidRPr="00D04164" w:rsidRDefault="008B19FC" w:rsidP="007752EC">
      <w:pPr>
        <w:spacing w:after="120"/>
        <w:rPr>
          <w:rFonts w:cs="Arial"/>
          <w:color w:val="auto"/>
        </w:rPr>
      </w:pPr>
      <w:r w:rsidRPr="00D04164">
        <w:rPr>
          <w:rFonts w:cs="Arial"/>
          <w:color w:val="auto"/>
        </w:rPr>
        <w:t xml:space="preserve">There has been a significant reduction in the quantity and quality of suitable koala habitat. Remaining areas of koala habitat are becoming increasingly fragmented, and this can influence the koala’s movement through and use of the landscape, home range size, breeding and genetic flow. </w:t>
      </w:r>
    </w:p>
    <w:p w14:paraId="3CA9ACB8" w14:textId="77777777" w:rsidR="008B19FC" w:rsidRPr="00D04164" w:rsidRDefault="008B19FC" w:rsidP="007752EC">
      <w:pPr>
        <w:spacing w:after="120"/>
        <w:rPr>
          <w:i/>
          <w:iCs/>
          <w:color w:val="auto"/>
        </w:rPr>
      </w:pPr>
      <w:r w:rsidRPr="00D04164">
        <w:rPr>
          <w:rFonts w:cs="Arial"/>
          <w:color w:val="auto"/>
        </w:rPr>
        <w:t xml:space="preserve">In recognition of this, the listing status of the koala (combined populations in Queensland, New South Wales and the ACT) was increased from ‘vulnerable’ to ‘endangered’ under the </w:t>
      </w:r>
      <w:r w:rsidRPr="00D04164">
        <w:rPr>
          <w:rFonts w:cs="Arial"/>
          <w:i/>
          <w:iCs/>
          <w:color w:val="auto"/>
        </w:rPr>
        <w:t>Environment Protection and Biodiversity Conservation Act 1999</w:t>
      </w:r>
      <w:r w:rsidRPr="00D04164">
        <w:rPr>
          <w:rFonts w:cs="Arial"/>
          <w:color w:val="auto"/>
        </w:rPr>
        <w:t xml:space="preserve"> (the EPBC Act) in February 2022. </w:t>
      </w:r>
      <w:r w:rsidRPr="00D04164">
        <w:rPr>
          <w:color w:val="auto"/>
        </w:rPr>
        <w:t>Subsequently the status of the koala was uplisted to ‘endangered’ under the NSW </w:t>
      </w:r>
      <w:r w:rsidRPr="00D04164">
        <w:rPr>
          <w:rStyle w:val="Emphasis"/>
          <w:rFonts w:eastAsiaTheme="majorEastAsia" w:cstheme="minorHAnsi"/>
          <w:color w:val="auto"/>
        </w:rPr>
        <w:t xml:space="preserve">Biodiversity Conservation Act 2016, the Queensland Nature Conservation Act 1992, and the ACT </w:t>
      </w:r>
      <w:r w:rsidRPr="00D04164">
        <w:rPr>
          <w:i/>
          <w:iCs/>
          <w:color w:val="auto"/>
        </w:rPr>
        <w:t>Nature Conservation Act 2014.</w:t>
      </w:r>
    </w:p>
    <w:p w14:paraId="5453E563" w14:textId="6BCF43CA" w:rsidR="008B19FC" w:rsidRPr="00D04164" w:rsidRDefault="00000000" w:rsidP="007752EC">
      <w:pPr>
        <w:spacing w:after="120"/>
        <w:rPr>
          <w:rFonts w:cs="Arial"/>
          <w:color w:val="auto"/>
        </w:rPr>
      </w:pPr>
      <w:hyperlink r:id="rId14" w:history="1">
        <w:r w:rsidR="008B19FC" w:rsidRPr="00D04164">
          <w:rPr>
            <w:rFonts w:cs="Arial"/>
            <w:color w:val="auto"/>
          </w:rPr>
          <w:t xml:space="preserve">The </w:t>
        </w:r>
        <w:r w:rsidR="008B19FC" w:rsidRPr="00D04164">
          <w:rPr>
            <w:rStyle w:val="Hyperlink"/>
            <w:color w:val="auto"/>
          </w:rPr>
          <w:t xml:space="preserve">‘National Recovery Plan for the Koala </w:t>
        </w:r>
        <w:r w:rsidR="008B19FC" w:rsidRPr="00D04164">
          <w:rPr>
            <w:rStyle w:val="Hyperlink"/>
            <w:i/>
            <w:iCs/>
            <w:color w:val="auto"/>
          </w:rPr>
          <w:t xml:space="preserve">Phascolarctos cinereus </w:t>
        </w:r>
        <w:r w:rsidR="008B19FC" w:rsidRPr="00D04164">
          <w:rPr>
            <w:rStyle w:val="Hyperlink"/>
            <w:color w:val="auto"/>
          </w:rPr>
          <w:t>(combined populations of Queensland, New South Wales and the Australian Capital Territory)</w:t>
        </w:r>
      </w:hyperlink>
      <w:r w:rsidR="008B19FC" w:rsidRPr="00D04164">
        <w:rPr>
          <w:rStyle w:val="Hyperlink"/>
          <w:color w:val="auto"/>
        </w:rPr>
        <w:t xml:space="preserve">’ </w:t>
      </w:r>
      <w:r w:rsidR="008B19FC" w:rsidRPr="00D04164">
        <w:rPr>
          <w:rFonts w:cs="Arial"/>
          <w:color w:val="auto"/>
        </w:rPr>
        <w:t>sets out a clear pathway for investment and action to support the recovery of the listed koala. It includes actions to increase the area of protected listed koala habitat, and to strategically restore koala habitat.</w:t>
      </w:r>
    </w:p>
    <w:p w14:paraId="3193D8F0" w14:textId="77777777" w:rsidR="008B19FC" w:rsidRPr="00D04164" w:rsidRDefault="008B19FC" w:rsidP="007752EC">
      <w:pPr>
        <w:spacing w:after="120"/>
        <w:rPr>
          <w:rFonts w:cs="Arial"/>
          <w:color w:val="auto"/>
        </w:rPr>
      </w:pPr>
      <w:r w:rsidRPr="00D04164">
        <w:rPr>
          <w:rFonts w:cs="Arial"/>
          <w:color w:val="auto"/>
        </w:rPr>
        <w:t xml:space="preserve">Action 5b of the recovery plan requires the development and implementation of best practice revegetation and restoration guidelines appropriate to local conditions, building on existing guidelines. </w:t>
      </w:r>
    </w:p>
    <w:p w14:paraId="0FF63E17" w14:textId="77777777" w:rsidR="008B19FC" w:rsidRDefault="008B19FC" w:rsidP="002F4F4C">
      <w:pPr>
        <w:pStyle w:val="Heading3"/>
      </w:pPr>
      <w:bookmarkStart w:id="1" w:name="_Toc179296781"/>
      <w:r>
        <w:lastRenderedPageBreak/>
        <w:t>How to use this guide</w:t>
      </w:r>
      <w:bookmarkEnd w:id="1"/>
    </w:p>
    <w:p w14:paraId="6D2EAA55" w14:textId="001F1546" w:rsidR="008B19FC" w:rsidRPr="00D04164" w:rsidRDefault="008B19FC" w:rsidP="007752EC">
      <w:pPr>
        <w:pStyle w:val="paragraph"/>
        <w:spacing w:before="0" w:beforeAutospacing="0" w:after="120" w:afterAutospacing="0"/>
        <w:textAlignment w:val="baseline"/>
        <w:rPr>
          <w:rFonts w:asciiTheme="minorHAnsi" w:hAnsiTheme="minorHAnsi" w:cstheme="minorHAnsi"/>
        </w:rPr>
      </w:pPr>
      <w:r w:rsidRPr="00D04164">
        <w:rPr>
          <w:rFonts w:asciiTheme="minorHAnsi" w:hAnsiTheme="minorHAnsi" w:cstheme="minorHAnsi"/>
        </w:rPr>
        <w:t xml:space="preserve">This document collates existing resources that can guide anyone wanting to carry out restoration or revegetation activities to support koala populations. </w:t>
      </w:r>
    </w:p>
    <w:p w14:paraId="446FCA7C" w14:textId="40C49E50" w:rsidR="008B19FC" w:rsidRPr="00D04164" w:rsidRDefault="008B19FC" w:rsidP="007752EC">
      <w:pPr>
        <w:pStyle w:val="paragraph"/>
        <w:spacing w:before="0" w:beforeAutospacing="0" w:after="120" w:afterAutospacing="0"/>
        <w:textAlignment w:val="baseline"/>
        <w:rPr>
          <w:rStyle w:val="eop"/>
          <w:rFonts w:asciiTheme="minorHAnsi" w:hAnsiTheme="minorHAnsi" w:cstheme="minorHAnsi"/>
        </w:rPr>
      </w:pPr>
      <w:r w:rsidRPr="00D04164">
        <w:rPr>
          <w:rStyle w:val="normaltextrun"/>
          <w:rFonts w:asciiTheme="minorHAnsi" w:hAnsiTheme="minorHAnsi" w:cstheme="minorHAnsi"/>
        </w:rPr>
        <w:t xml:space="preserve">This is not a regulatory document, and it does not supersede any regulatory requirements under the </w:t>
      </w:r>
      <w:r w:rsidRPr="00D04164">
        <w:rPr>
          <w:rStyle w:val="normaltextrun"/>
          <w:rFonts w:asciiTheme="minorHAnsi" w:hAnsiTheme="minorHAnsi" w:cstheme="minorHAnsi"/>
          <w:i/>
          <w:iCs/>
        </w:rPr>
        <w:t>Environment Protection and Biodiversity Conservation Act 1999</w:t>
      </w:r>
      <w:r w:rsidRPr="00D04164">
        <w:rPr>
          <w:rStyle w:val="normaltextrun"/>
          <w:rFonts w:asciiTheme="minorHAnsi" w:hAnsiTheme="minorHAnsi" w:cstheme="minorHAnsi"/>
        </w:rPr>
        <w:t xml:space="preserve"> (EPBC Act), any Act that supersedes this and/or any referral guidelines sitting under this Act. Further, it does not replace any equivalent state, territory or local government regulation or planning requirements. </w:t>
      </w:r>
      <w:r w:rsidRPr="00D04164">
        <w:rPr>
          <w:rStyle w:val="eop"/>
          <w:rFonts w:asciiTheme="minorHAnsi" w:hAnsiTheme="minorHAnsi" w:cstheme="minorHAnsi"/>
        </w:rPr>
        <w:t> </w:t>
      </w:r>
    </w:p>
    <w:p w14:paraId="0FB7D5E9" w14:textId="77777777" w:rsidR="008B19FC" w:rsidRPr="00D04164" w:rsidRDefault="008B19FC" w:rsidP="007752EC">
      <w:pPr>
        <w:pStyle w:val="paragraph"/>
        <w:spacing w:before="0" w:beforeAutospacing="0" w:after="120" w:afterAutospacing="0" w:line="276" w:lineRule="auto"/>
        <w:textAlignment w:val="baseline"/>
        <w:rPr>
          <w:rStyle w:val="eop"/>
          <w:rFonts w:asciiTheme="minorHAnsi" w:hAnsiTheme="minorHAnsi" w:cstheme="minorHAnsi"/>
        </w:rPr>
      </w:pPr>
      <w:r w:rsidRPr="00D04164">
        <w:rPr>
          <w:rStyle w:val="eop"/>
          <w:rFonts w:asciiTheme="minorHAnsi" w:hAnsiTheme="minorHAnsi" w:cstheme="minorHAnsi"/>
        </w:rPr>
        <w:t>If you are a local community group or individual wanting to carry out koala restoration or revegetation activities, before starting work it is suggested that you contact:</w:t>
      </w:r>
    </w:p>
    <w:p w14:paraId="1A95FD79" w14:textId="0D06FB59" w:rsidR="008B19FC" w:rsidRPr="00D04164" w:rsidRDefault="008B19FC" w:rsidP="007752EC">
      <w:pPr>
        <w:pStyle w:val="paragraph"/>
        <w:numPr>
          <w:ilvl w:val="0"/>
          <w:numId w:val="39"/>
        </w:numPr>
        <w:spacing w:before="0" w:beforeAutospacing="0" w:after="120" w:afterAutospacing="0" w:line="276" w:lineRule="auto"/>
        <w:textAlignment w:val="baseline"/>
        <w:rPr>
          <w:rFonts w:asciiTheme="minorHAnsi" w:hAnsiTheme="minorHAnsi" w:cstheme="minorHAnsi"/>
        </w:rPr>
      </w:pPr>
      <w:r w:rsidRPr="00D04164">
        <w:rPr>
          <w:rStyle w:val="eop"/>
          <w:rFonts w:asciiTheme="minorHAnsi" w:hAnsiTheme="minorHAnsi" w:cstheme="minorHAnsi"/>
        </w:rPr>
        <w:t xml:space="preserve">your local Natural Resource Management organisation to discuss your project. They may be able to provide information on locally preferred koala tree species, guides on restoration and revegetation, contacts for local nurseries and/or put you in contact with other organisations in your area who can assist, such as Landcare and koala community groups. </w:t>
      </w:r>
      <w:r w:rsidRPr="00D04164">
        <w:rPr>
          <w:rFonts w:asciiTheme="minorHAnsi" w:hAnsiTheme="minorHAnsi" w:cstheme="minorHAnsi"/>
        </w:rPr>
        <w:t xml:space="preserve">A map showing NRM regions in Australia and providing a link to contact details is available </w:t>
      </w:r>
      <w:hyperlink r:id="rId15" w:history="1">
        <w:r w:rsidRPr="00D04164">
          <w:rPr>
            <w:rStyle w:val="Hyperlink"/>
            <w:rFonts w:asciiTheme="minorHAnsi" w:hAnsiTheme="minorHAnsi" w:cstheme="minorHAnsi"/>
            <w:color w:val="auto"/>
          </w:rPr>
          <w:t>here</w:t>
        </w:r>
      </w:hyperlink>
    </w:p>
    <w:p w14:paraId="0729DCC8" w14:textId="77777777" w:rsidR="008B19FC" w:rsidRPr="00D04164" w:rsidRDefault="008B19FC" w:rsidP="007752EC">
      <w:pPr>
        <w:pStyle w:val="paragraph"/>
        <w:numPr>
          <w:ilvl w:val="0"/>
          <w:numId w:val="39"/>
        </w:numPr>
        <w:spacing w:before="0" w:beforeAutospacing="0" w:after="120" w:afterAutospacing="0" w:line="276" w:lineRule="auto"/>
        <w:textAlignment w:val="baseline"/>
        <w:rPr>
          <w:rStyle w:val="eop"/>
          <w:rFonts w:asciiTheme="minorHAnsi" w:hAnsiTheme="minorHAnsi" w:cstheme="minorHAnsi"/>
        </w:rPr>
      </w:pPr>
      <w:r w:rsidRPr="00D04164">
        <w:rPr>
          <w:rStyle w:val="eop"/>
          <w:rFonts w:asciiTheme="minorHAnsi" w:hAnsiTheme="minorHAnsi" w:cstheme="minorHAnsi"/>
        </w:rPr>
        <w:t>your local council, to find out if there is a koala management plan or conservation plan for your area. Council may also have local planting guides, contacts for local nurseries or be able to connect you with other assistance.</w:t>
      </w:r>
    </w:p>
    <w:p w14:paraId="6C07A59E" w14:textId="77777777" w:rsidR="008B19FC" w:rsidRPr="00D04164" w:rsidRDefault="008B19FC" w:rsidP="007752EC">
      <w:pPr>
        <w:pStyle w:val="paragraph"/>
        <w:spacing w:before="0" w:beforeAutospacing="0" w:after="120" w:afterAutospacing="0" w:line="276" w:lineRule="auto"/>
        <w:textAlignment w:val="baseline"/>
        <w:rPr>
          <w:rFonts w:asciiTheme="minorHAnsi" w:hAnsiTheme="minorHAnsi" w:cstheme="minorHAnsi"/>
        </w:rPr>
      </w:pPr>
      <w:r w:rsidRPr="00D04164">
        <w:rPr>
          <w:rStyle w:val="eop"/>
          <w:rFonts w:asciiTheme="minorHAnsi" w:hAnsiTheme="minorHAnsi" w:cstheme="minorHAnsi"/>
        </w:rPr>
        <w:t xml:space="preserve">Some of the resources in this guide are not recent, and you may wish to check items such as local tree species lists with your local council or natural resource management organisation in case these have changed, for example </w:t>
      </w:r>
      <w:proofErr w:type="gramStart"/>
      <w:r w:rsidRPr="00D04164">
        <w:rPr>
          <w:rStyle w:val="eop"/>
          <w:rFonts w:asciiTheme="minorHAnsi" w:hAnsiTheme="minorHAnsi" w:cstheme="minorHAnsi"/>
        </w:rPr>
        <w:t>as a result of</w:t>
      </w:r>
      <w:proofErr w:type="gramEnd"/>
      <w:r w:rsidRPr="00D04164">
        <w:rPr>
          <w:rStyle w:val="eop"/>
          <w:rFonts w:asciiTheme="minorHAnsi" w:hAnsiTheme="minorHAnsi" w:cstheme="minorHAnsi"/>
        </w:rPr>
        <w:t xml:space="preserve"> recent research or climatic changes. </w:t>
      </w:r>
    </w:p>
    <w:p w14:paraId="7C698ABE" w14:textId="77777777" w:rsidR="008B19FC" w:rsidRPr="00D04164" w:rsidRDefault="008B19FC" w:rsidP="007752EC">
      <w:pPr>
        <w:pStyle w:val="paragraph"/>
        <w:spacing w:before="0" w:beforeAutospacing="0" w:after="120" w:afterAutospacing="0" w:line="276" w:lineRule="auto"/>
        <w:textAlignment w:val="baseline"/>
        <w:rPr>
          <w:rFonts w:asciiTheme="minorHAnsi" w:hAnsiTheme="minorHAnsi" w:cstheme="minorHAnsi"/>
        </w:rPr>
      </w:pPr>
      <w:r w:rsidRPr="00D04164">
        <w:rPr>
          <w:rStyle w:val="normaltextrun"/>
          <w:rFonts w:asciiTheme="minorHAnsi" w:hAnsiTheme="minorHAnsi" w:cstheme="minorHAnsi"/>
        </w:rPr>
        <w:t>This guidance is published as a document of the National Koala Recovery Team.</w:t>
      </w:r>
      <w:r w:rsidRPr="00D04164">
        <w:rPr>
          <w:rStyle w:val="eop"/>
          <w:rFonts w:asciiTheme="minorHAnsi" w:hAnsiTheme="minorHAnsi" w:cstheme="minorHAnsi"/>
        </w:rPr>
        <w:t> </w:t>
      </w:r>
    </w:p>
    <w:p w14:paraId="77FC8E09" w14:textId="77777777" w:rsidR="008B19FC" w:rsidRDefault="008B19FC" w:rsidP="002F4F4C">
      <w:pPr>
        <w:pStyle w:val="Heading3"/>
      </w:pPr>
      <w:bookmarkStart w:id="2" w:name="_Toc179296782"/>
      <w:r>
        <w:t>Restoring koala habitat</w:t>
      </w:r>
      <w:bookmarkEnd w:id="2"/>
    </w:p>
    <w:p w14:paraId="2EE1E894" w14:textId="77777777" w:rsidR="008B19FC" w:rsidRPr="00D04164" w:rsidRDefault="008B19FC" w:rsidP="007752EC">
      <w:pPr>
        <w:spacing w:after="120"/>
        <w:rPr>
          <w:color w:val="auto"/>
        </w:rPr>
      </w:pPr>
      <w:r w:rsidRPr="00D04164">
        <w:rPr>
          <w:color w:val="auto"/>
        </w:rPr>
        <w:t>While the conservation and protection of existing koala habitat is vital, revegetating disturbed or cleared land can play an important part in expanding areas of existing habitat, improving habitat quality, and increasing connectivity between habitat patches. The aim should be to restore an ecologically functional local native ecosystem that supports healthy koala populations and other species.</w:t>
      </w:r>
    </w:p>
    <w:p w14:paraId="2BA4529A" w14:textId="77777777" w:rsidR="008B19FC" w:rsidRPr="00D04164" w:rsidRDefault="008B19FC" w:rsidP="007752EC">
      <w:pPr>
        <w:spacing w:after="120"/>
        <w:rPr>
          <w:color w:val="auto"/>
        </w:rPr>
      </w:pPr>
      <w:r w:rsidRPr="00D04164">
        <w:rPr>
          <w:color w:val="auto"/>
        </w:rPr>
        <w:t>Broadly, koala habitat restoration involves:</w:t>
      </w:r>
    </w:p>
    <w:p w14:paraId="5A01B9CE" w14:textId="77777777" w:rsidR="008B19FC" w:rsidRPr="00D04164" w:rsidRDefault="008B19FC" w:rsidP="007752EC">
      <w:pPr>
        <w:pStyle w:val="ListParagraph"/>
        <w:numPr>
          <w:ilvl w:val="0"/>
          <w:numId w:val="36"/>
        </w:numPr>
        <w:spacing w:after="120"/>
        <w:ind w:hanging="357"/>
        <w:contextualSpacing w:val="0"/>
        <w:rPr>
          <w:sz w:val="24"/>
          <w:szCs w:val="24"/>
        </w:rPr>
      </w:pPr>
      <w:r w:rsidRPr="00D04164">
        <w:rPr>
          <w:sz w:val="24"/>
          <w:szCs w:val="24"/>
        </w:rPr>
        <w:t>understanding the habitat preferences and distribution of a local koala population</w:t>
      </w:r>
    </w:p>
    <w:p w14:paraId="0F420834" w14:textId="77777777" w:rsidR="008B19FC" w:rsidRPr="00D04164" w:rsidRDefault="008B19FC" w:rsidP="007752EC">
      <w:pPr>
        <w:pStyle w:val="ListParagraph"/>
        <w:numPr>
          <w:ilvl w:val="0"/>
          <w:numId w:val="36"/>
        </w:numPr>
        <w:spacing w:after="120"/>
        <w:ind w:hanging="357"/>
        <w:contextualSpacing w:val="0"/>
        <w:rPr>
          <w:sz w:val="24"/>
          <w:szCs w:val="24"/>
        </w:rPr>
      </w:pPr>
      <w:r w:rsidRPr="00D04164">
        <w:rPr>
          <w:sz w:val="24"/>
          <w:szCs w:val="24"/>
        </w:rPr>
        <w:t>early engagement with stakeholders, such as First Nations people, local landholders, NRM organisations and community groups to inform project design</w:t>
      </w:r>
    </w:p>
    <w:p w14:paraId="734169BC" w14:textId="77777777" w:rsidR="008B19FC" w:rsidRPr="00D04164" w:rsidRDefault="008B19FC" w:rsidP="007752EC">
      <w:pPr>
        <w:pStyle w:val="ListParagraph"/>
        <w:numPr>
          <w:ilvl w:val="0"/>
          <w:numId w:val="36"/>
        </w:numPr>
        <w:spacing w:after="120"/>
        <w:ind w:hanging="357"/>
        <w:contextualSpacing w:val="0"/>
        <w:rPr>
          <w:sz w:val="24"/>
          <w:szCs w:val="24"/>
        </w:rPr>
      </w:pPr>
      <w:r w:rsidRPr="00D04164">
        <w:rPr>
          <w:sz w:val="24"/>
          <w:szCs w:val="24"/>
        </w:rPr>
        <w:t>identifying appropriate areas to restore based on project goals and landscape considerations</w:t>
      </w:r>
    </w:p>
    <w:p w14:paraId="2F825000" w14:textId="77777777" w:rsidR="008B19FC" w:rsidRPr="00D04164" w:rsidRDefault="008B19FC" w:rsidP="007752EC">
      <w:pPr>
        <w:pStyle w:val="ListParagraph"/>
        <w:numPr>
          <w:ilvl w:val="0"/>
          <w:numId w:val="36"/>
        </w:numPr>
        <w:spacing w:after="120"/>
        <w:ind w:hanging="357"/>
        <w:contextualSpacing w:val="0"/>
        <w:rPr>
          <w:sz w:val="24"/>
          <w:szCs w:val="24"/>
        </w:rPr>
      </w:pPr>
      <w:r w:rsidRPr="00D04164">
        <w:rPr>
          <w:sz w:val="24"/>
          <w:szCs w:val="24"/>
        </w:rPr>
        <w:t xml:space="preserve">choosing the most appropriate restoration methods, such as natural regeneration, facilitated or assisted regeneration or replanting with seeds / seedlings </w:t>
      </w:r>
    </w:p>
    <w:p w14:paraId="3543EFD6" w14:textId="77777777" w:rsidR="008B19FC" w:rsidRPr="00D04164" w:rsidRDefault="008B19FC" w:rsidP="007752EC">
      <w:pPr>
        <w:pStyle w:val="ListParagraph"/>
        <w:numPr>
          <w:ilvl w:val="0"/>
          <w:numId w:val="36"/>
        </w:numPr>
        <w:spacing w:after="120"/>
        <w:ind w:hanging="357"/>
        <w:contextualSpacing w:val="0"/>
        <w:rPr>
          <w:sz w:val="24"/>
          <w:szCs w:val="24"/>
        </w:rPr>
      </w:pPr>
      <w:r w:rsidRPr="00D04164">
        <w:rPr>
          <w:sz w:val="24"/>
          <w:szCs w:val="24"/>
        </w:rPr>
        <w:lastRenderedPageBreak/>
        <w:t>identifying the existing vegetation community (or an appropriate local reference community) to be restored and for revegetation work, choosing the appropriate species to restore this local ecosystem. If revegetating:</w:t>
      </w:r>
    </w:p>
    <w:p w14:paraId="0A54A46F" w14:textId="77777777" w:rsidR="008B19FC" w:rsidRPr="00D04164" w:rsidRDefault="008B19FC" w:rsidP="007752EC">
      <w:pPr>
        <w:pStyle w:val="ListParagraph"/>
        <w:numPr>
          <w:ilvl w:val="1"/>
          <w:numId w:val="36"/>
        </w:numPr>
        <w:spacing w:after="120"/>
        <w:ind w:hanging="357"/>
        <w:contextualSpacing w:val="0"/>
        <w:rPr>
          <w:sz w:val="24"/>
          <w:szCs w:val="24"/>
        </w:rPr>
      </w:pPr>
      <w:r w:rsidRPr="00D04164">
        <w:rPr>
          <w:sz w:val="24"/>
          <w:szCs w:val="24"/>
        </w:rPr>
        <w:t xml:space="preserve">consider changes to plant community composition that may occur in a changing climate to ‘future-proof’ works and adjust planting as needed </w:t>
      </w:r>
    </w:p>
    <w:p w14:paraId="6C34F8EF" w14:textId="77777777" w:rsidR="008B19FC" w:rsidRPr="00D04164" w:rsidRDefault="008B19FC" w:rsidP="007752EC">
      <w:pPr>
        <w:pStyle w:val="ListParagraph"/>
        <w:numPr>
          <w:ilvl w:val="1"/>
          <w:numId w:val="36"/>
        </w:numPr>
        <w:spacing w:after="120"/>
        <w:ind w:hanging="357"/>
        <w:contextualSpacing w:val="0"/>
        <w:rPr>
          <w:sz w:val="24"/>
          <w:szCs w:val="24"/>
        </w:rPr>
      </w:pPr>
      <w:r w:rsidRPr="00D04164">
        <w:rPr>
          <w:sz w:val="24"/>
          <w:szCs w:val="24"/>
        </w:rPr>
        <w:t>use locally provenanced seed / tubestock where possible, unless provenance mixing is required to support climate resilience</w:t>
      </w:r>
    </w:p>
    <w:p w14:paraId="473ED505" w14:textId="77777777" w:rsidR="008B19FC" w:rsidRPr="00D04164" w:rsidRDefault="008B19FC" w:rsidP="007752EC">
      <w:pPr>
        <w:pStyle w:val="ListParagraph"/>
        <w:numPr>
          <w:ilvl w:val="1"/>
          <w:numId w:val="36"/>
        </w:numPr>
        <w:spacing w:after="120"/>
        <w:ind w:hanging="357"/>
        <w:contextualSpacing w:val="0"/>
        <w:rPr>
          <w:sz w:val="24"/>
          <w:szCs w:val="24"/>
        </w:rPr>
      </w:pPr>
      <w:r w:rsidRPr="00D04164">
        <w:rPr>
          <w:sz w:val="24"/>
          <w:szCs w:val="24"/>
        </w:rPr>
        <w:t xml:space="preserve">consider planting a mix of over-storey, mid-storey and understorey species </w:t>
      </w:r>
    </w:p>
    <w:p w14:paraId="507F05BE" w14:textId="77777777" w:rsidR="008B19FC" w:rsidRPr="00D04164" w:rsidRDefault="008B19FC" w:rsidP="007752EC">
      <w:pPr>
        <w:pStyle w:val="ListParagraph"/>
        <w:numPr>
          <w:ilvl w:val="0"/>
          <w:numId w:val="36"/>
        </w:numPr>
        <w:spacing w:after="120"/>
        <w:ind w:hanging="357"/>
        <w:contextualSpacing w:val="0"/>
        <w:rPr>
          <w:sz w:val="24"/>
          <w:szCs w:val="24"/>
        </w:rPr>
      </w:pPr>
      <w:r w:rsidRPr="00D04164">
        <w:rPr>
          <w:sz w:val="24"/>
          <w:szCs w:val="24"/>
        </w:rPr>
        <w:t xml:space="preserve">implementing works using best practice methods </w:t>
      </w:r>
    </w:p>
    <w:p w14:paraId="340C3D90" w14:textId="77777777" w:rsidR="008B19FC" w:rsidRPr="00D04164" w:rsidRDefault="008B19FC" w:rsidP="007752EC">
      <w:pPr>
        <w:pStyle w:val="ListParagraph"/>
        <w:numPr>
          <w:ilvl w:val="0"/>
          <w:numId w:val="36"/>
        </w:numPr>
        <w:spacing w:after="120"/>
        <w:ind w:hanging="357"/>
        <w:contextualSpacing w:val="0"/>
        <w:rPr>
          <w:sz w:val="24"/>
          <w:szCs w:val="24"/>
        </w:rPr>
      </w:pPr>
      <w:r w:rsidRPr="00D04164">
        <w:rPr>
          <w:sz w:val="24"/>
          <w:szCs w:val="24"/>
        </w:rPr>
        <w:t>managing threats to seedling establishment, including weeds and predation by other herbivores</w:t>
      </w:r>
    </w:p>
    <w:p w14:paraId="54A29A99" w14:textId="77777777" w:rsidR="008B19FC" w:rsidRPr="00D04164" w:rsidRDefault="008B19FC" w:rsidP="007752EC">
      <w:pPr>
        <w:pStyle w:val="ListParagraph"/>
        <w:numPr>
          <w:ilvl w:val="0"/>
          <w:numId w:val="36"/>
        </w:numPr>
        <w:spacing w:after="120"/>
        <w:ind w:hanging="357"/>
        <w:contextualSpacing w:val="0"/>
        <w:rPr>
          <w:sz w:val="24"/>
          <w:szCs w:val="24"/>
        </w:rPr>
      </w:pPr>
      <w:r w:rsidRPr="00D04164">
        <w:rPr>
          <w:sz w:val="24"/>
          <w:szCs w:val="24"/>
        </w:rPr>
        <w:t>mitigating other threatening processes that may prevent koalas or their resources from persisting in the area where feasible</w:t>
      </w:r>
    </w:p>
    <w:p w14:paraId="7D11BEE3" w14:textId="77777777" w:rsidR="008B19FC" w:rsidRPr="00D04164" w:rsidRDefault="008B19FC" w:rsidP="007752EC">
      <w:pPr>
        <w:pStyle w:val="ListParagraph"/>
        <w:numPr>
          <w:ilvl w:val="0"/>
          <w:numId w:val="36"/>
        </w:numPr>
        <w:spacing w:after="120"/>
        <w:ind w:hanging="357"/>
        <w:contextualSpacing w:val="0"/>
        <w:rPr>
          <w:sz w:val="24"/>
          <w:szCs w:val="24"/>
        </w:rPr>
      </w:pPr>
      <w:r w:rsidRPr="00D04164">
        <w:rPr>
          <w:sz w:val="24"/>
          <w:szCs w:val="24"/>
        </w:rPr>
        <w:t>monitoring and evaluation to assess the outcomes and success of restoration and revegetation programs and inform adaptive management.</w:t>
      </w:r>
    </w:p>
    <w:p w14:paraId="2CD50C78" w14:textId="77777777" w:rsidR="008B19FC" w:rsidRDefault="008B19FC" w:rsidP="002F4F4C">
      <w:pPr>
        <w:pStyle w:val="Heading3"/>
      </w:pPr>
      <w:bookmarkStart w:id="3" w:name="_Toc179296783"/>
      <w:r w:rsidRPr="00B67154">
        <w:t>Re</w:t>
      </w:r>
      <w:r>
        <w:t>source</w:t>
      </w:r>
      <w:r w:rsidRPr="00B67154">
        <w:t>s</w:t>
      </w:r>
      <w:bookmarkEnd w:id="3"/>
    </w:p>
    <w:p w14:paraId="044C10C5" w14:textId="77777777" w:rsidR="008B19FC" w:rsidRPr="00D04164" w:rsidRDefault="008B19FC" w:rsidP="007752EC">
      <w:pPr>
        <w:spacing w:after="120"/>
        <w:rPr>
          <w:color w:val="auto"/>
        </w:rPr>
      </w:pPr>
      <w:r w:rsidRPr="00D04164">
        <w:rPr>
          <w:color w:val="auto"/>
        </w:rPr>
        <w:t xml:space="preserve">There are a range of existing resources that can guide koala habitat restoration work. These include: </w:t>
      </w:r>
    </w:p>
    <w:p w14:paraId="752BF961" w14:textId="77777777" w:rsidR="008B19FC" w:rsidRPr="00D04164" w:rsidRDefault="008B19FC" w:rsidP="007752EC">
      <w:pPr>
        <w:pStyle w:val="ListParagraph"/>
        <w:numPr>
          <w:ilvl w:val="0"/>
          <w:numId w:val="37"/>
        </w:numPr>
        <w:spacing w:after="120"/>
        <w:ind w:left="714" w:hanging="357"/>
        <w:contextualSpacing w:val="0"/>
        <w:rPr>
          <w:sz w:val="24"/>
          <w:szCs w:val="24"/>
        </w:rPr>
      </w:pPr>
      <w:r w:rsidRPr="00D04164">
        <w:rPr>
          <w:sz w:val="24"/>
          <w:szCs w:val="24"/>
        </w:rPr>
        <w:t>national or state-wide guidance on approaches to koala habitat restoration, including broad information on habitat requirements, issues to consider when restoring koala habitat, restoration methods and monitoring approaches</w:t>
      </w:r>
    </w:p>
    <w:p w14:paraId="330AF7B3" w14:textId="77777777" w:rsidR="008B19FC" w:rsidRPr="00D04164" w:rsidRDefault="008B19FC" w:rsidP="007752EC">
      <w:pPr>
        <w:pStyle w:val="ListParagraph"/>
        <w:numPr>
          <w:ilvl w:val="0"/>
          <w:numId w:val="37"/>
        </w:numPr>
        <w:spacing w:after="120"/>
        <w:ind w:left="714" w:hanging="357"/>
        <w:contextualSpacing w:val="0"/>
        <w:rPr>
          <w:sz w:val="24"/>
          <w:szCs w:val="24"/>
        </w:rPr>
      </w:pPr>
      <w:r w:rsidRPr="00D04164">
        <w:rPr>
          <w:sz w:val="24"/>
          <w:szCs w:val="24"/>
        </w:rPr>
        <w:t>national and state guidance on ecological restoration (non-koala-specific)</w:t>
      </w:r>
    </w:p>
    <w:p w14:paraId="46CD5270" w14:textId="77777777" w:rsidR="008B19FC" w:rsidRPr="00D04164" w:rsidRDefault="008B19FC" w:rsidP="007752EC">
      <w:pPr>
        <w:pStyle w:val="ListParagraph"/>
        <w:numPr>
          <w:ilvl w:val="0"/>
          <w:numId w:val="37"/>
        </w:numPr>
        <w:spacing w:after="120"/>
        <w:ind w:left="714" w:hanging="357"/>
        <w:contextualSpacing w:val="0"/>
        <w:rPr>
          <w:sz w:val="24"/>
          <w:szCs w:val="24"/>
        </w:rPr>
      </w:pPr>
      <w:r w:rsidRPr="00D04164">
        <w:rPr>
          <w:sz w:val="24"/>
          <w:szCs w:val="24"/>
        </w:rPr>
        <w:t>local or regional koala management or conservation plans</w:t>
      </w:r>
    </w:p>
    <w:p w14:paraId="4DE0664F" w14:textId="77777777" w:rsidR="008B19FC" w:rsidRPr="00D04164" w:rsidRDefault="008B19FC" w:rsidP="007752EC">
      <w:pPr>
        <w:pStyle w:val="ListParagraph"/>
        <w:numPr>
          <w:ilvl w:val="0"/>
          <w:numId w:val="37"/>
        </w:numPr>
        <w:spacing w:after="120"/>
        <w:ind w:left="714" w:hanging="357"/>
        <w:contextualSpacing w:val="0"/>
        <w:rPr>
          <w:sz w:val="24"/>
          <w:szCs w:val="24"/>
        </w:rPr>
      </w:pPr>
      <w:r w:rsidRPr="00D04164">
        <w:rPr>
          <w:sz w:val="24"/>
          <w:szCs w:val="24"/>
        </w:rPr>
        <w:t xml:space="preserve">regional and locally tailored koala restoration guidance </w:t>
      </w:r>
    </w:p>
    <w:p w14:paraId="060E18F3" w14:textId="7F7C21A6" w:rsidR="008B19FC" w:rsidRPr="00D04164" w:rsidRDefault="008B19FC" w:rsidP="007752EC">
      <w:pPr>
        <w:pStyle w:val="ListParagraph"/>
        <w:numPr>
          <w:ilvl w:val="0"/>
          <w:numId w:val="37"/>
        </w:numPr>
        <w:spacing w:after="120"/>
        <w:ind w:left="714" w:hanging="357"/>
        <w:contextualSpacing w:val="0"/>
        <w:rPr>
          <w:sz w:val="24"/>
          <w:szCs w:val="24"/>
        </w:rPr>
      </w:pPr>
      <w:r w:rsidRPr="00D04164">
        <w:rPr>
          <w:sz w:val="24"/>
          <w:szCs w:val="24"/>
        </w:rPr>
        <w:t>lists of koala food species</w:t>
      </w:r>
    </w:p>
    <w:p w14:paraId="65DFD168" w14:textId="3973F089" w:rsidR="008B19FC" w:rsidRPr="00D04164" w:rsidRDefault="008B19FC" w:rsidP="007752EC">
      <w:pPr>
        <w:spacing w:after="120"/>
        <w:rPr>
          <w:color w:val="auto"/>
        </w:rPr>
      </w:pPr>
      <w:r w:rsidRPr="00D04164">
        <w:rPr>
          <w:color w:val="auto"/>
        </w:rPr>
        <w:t xml:space="preserve">The Atlas of Living Australia has created a </w:t>
      </w:r>
      <w:hyperlink r:id="rId16" w:anchor="max%3D30%26sort%3DdateCreatedSort" w:history="1">
        <w:r w:rsidRPr="00D04164">
          <w:rPr>
            <w:rStyle w:val="Hyperlink"/>
            <w:color w:val="auto"/>
          </w:rPr>
          <w:t>Habitat Restoration Hub</w:t>
        </w:r>
      </w:hyperlink>
      <w:r w:rsidRPr="00D04164">
        <w:rPr>
          <w:color w:val="auto"/>
        </w:rPr>
        <w:t>. This aims to provide an online, open-access and enduring space for documenting current and past habitat restoration work using standard criteria and in standard format. The information collected in this archive of habitat restoration sites will:</w:t>
      </w:r>
    </w:p>
    <w:p w14:paraId="56716649" w14:textId="77777777" w:rsidR="008B19FC" w:rsidRPr="00D04164" w:rsidRDefault="008B19FC" w:rsidP="007752EC">
      <w:pPr>
        <w:pStyle w:val="ListParagraph"/>
        <w:numPr>
          <w:ilvl w:val="0"/>
          <w:numId w:val="37"/>
        </w:numPr>
        <w:spacing w:after="120"/>
        <w:ind w:left="714" w:hanging="357"/>
        <w:contextualSpacing w:val="0"/>
        <w:rPr>
          <w:sz w:val="24"/>
          <w:szCs w:val="24"/>
        </w:rPr>
      </w:pPr>
      <w:r w:rsidRPr="00D04164">
        <w:rPr>
          <w:sz w:val="24"/>
          <w:szCs w:val="24"/>
        </w:rPr>
        <w:t>provide program managers with a central record of the work they have conducted over time</w:t>
      </w:r>
    </w:p>
    <w:p w14:paraId="576DE0C0" w14:textId="77777777" w:rsidR="008B19FC" w:rsidRPr="00D04164" w:rsidRDefault="008B19FC" w:rsidP="007752EC">
      <w:pPr>
        <w:pStyle w:val="ListParagraph"/>
        <w:numPr>
          <w:ilvl w:val="0"/>
          <w:numId w:val="37"/>
        </w:numPr>
        <w:spacing w:after="120"/>
        <w:ind w:left="714" w:hanging="357"/>
        <w:contextualSpacing w:val="0"/>
        <w:rPr>
          <w:sz w:val="24"/>
          <w:szCs w:val="24"/>
        </w:rPr>
      </w:pPr>
      <w:r w:rsidRPr="00D04164">
        <w:rPr>
          <w:sz w:val="24"/>
          <w:szCs w:val="24"/>
        </w:rPr>
        <w:t>enable restoration work to be summarised and analysed over different spatial and temporal scales</w:t>
      </w:r>
    </w:p>
    <w:p w14:paraId="2D54049C" w14:textId="77777777" w:rsidR="008B19FC" w:rsidRPr="00D04164" w:rsidRDefault="008B19FC" w:rsidP="007752EC">
      <w:pPr>
        <w:pStyle w:val="ListParagraph"/>
        <w:numPr>
          <w:ilvl w:val="0"/>
          <w:numId w:val="37"/>
        </w:numPr>
        <w:spacing w:after="120"/>
        <w:ind w:left="714" w:hanging="357"/>
        <w:contextualSpacing w:val="0"/>
        <w:rPr>
          <w:sz w:val="24"/>
          <w:szCs w:val="24"/>
        </w:rPr>
      </w:pPr>
      <w:r w:rsidRPr="00D04164">
        <w:rPr>
          <w:sz w:val="24"/>
          <w:szCs w:val="24"/>
        </w:rPr>
        <w:t>assist with coordination and planning of large-scale restoration programs</w:t>
      </w:r>
    </w:p>
    <w:p w14:paraId="0B41ACDE" w14:textId="77777777" w:rsidR="008B19FC" w:rsidRPr="00D04164" w:rsidRDefault="008B19FC" w:rsidP="007752EC">
      <w:pPr>
        <w:pStyle w:val="ListParagraph"/>
        <w:numPr>
          <w:ilvl w:val="0"/>
          <w:numId w:val="37"/>
        </w:numPr>
        <w:spacing w:after="120"/>
        <w:ind w:left="714" w:hanging="357"/>
        <w:contextualSpacing w:val="0"/>
        <w:rPr>
          <w:sz w:val="24"/>
          <w:szCs w:val="24"/>
        </w:rPr>
      </w:pPr>
      <w:r w:rsidRPr="00D04164">
        <w:rPr>
          <w:sz w:val="24"/>
          <w:szCs w:val="24"/>
        </w:rPr>
        <w:t>assist with natural resource management, conservation and research.</w:t>
      </w:r>
    </w:p>
    <w:p w14:paraId="72ED2F22" w14:textId="35454637" w:rsidR="008B19FC" w:rsidRPr="00D04164" w:rsidRDefault="008B19FC" w:rsidP="007752EC">
      <w:pPr>
        <w:spacing w:after="120"/>
        <w:rPr>
          <w:color w:val="auto"/>
        </w:rPr>
      </w:pPr>
      <w:r w:rsidRPr="00D04164">
        <w:rPr>
          <w:color w:val="auto"/>
        </w:rPr>
        <w:lastRenderedPageBreak/>
        <w:t xml:space="preserve">You may wish to use this resource to document your restoration / revegetation work. It is used by some funding bodies: for </w:t>
      </w:r>
      <w:proofErr w:type="gramStart"/>
      <w:r w:rsidRPr="00D04164">
        <w:rPr>
          <w:color w:val="auto"/>
        </w:rPr>
        <w:t>example</w:t>
      </w:r>
      <w:proofErr w:type="gramEnd"/>
      <w:r w:rsidRPr="00D04164">
        <w:rPr>
          <w:color w:val="auto"/>
        </w:rPr>
        <w:t xml:space="preserve"> the NSW Government is committed to uploading restoration data annually for koala habitat restoration activities funded by the NSW Government.</w:t>
      </w:r>
    </w:p>
    <w:p w14:paraId="103617C7" w14:textId="77777777" w:rsidR="008B19FC" w:rsidRPr="00D04164" w:rsidRDefault="008B19FC" w:rsidP="000E00E6">
      <w:pPr>
        <w:keepNext/>
        <w:spacing w:after="120"/>
        <w:rPr>
          <w:color w:val="auto"/>
        </w:rPr>
      </w:pPr>
      <w:r w:rsidRPr="00D04164">
        <w:rPr>
          <w:color w:val="auto"/>
        </w:rPr>
        <w:t>A list of resources is provided with weblinks – this is not exhaustive. Individual koala management or conservation plans are not listed: these are generally available on local government websites.</w:t>
      </w:r>
    </w:p>
    <w:tbl>
      <w:tblPr>
        <w:tblStyle w:val="TableGrid"/>
        <w:tblW w:w="9354"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3414"/>
        <w:gridCol w:w="2311"/>
        <w:gridCol w:w="3629"/>
      </w:tblGrid>
      <w:tr w:rsidR="008B19FC" w:rsidRPr="002C793B" w14:paraId="5E42366A" w14:textId="77777777" w:rsidTr="009707A0">
        <w:trPr>
          <w:tblHeader/>
        </w:trPr>
        <w:tc>
          <w:tcPr>
            <w:tcW w:w="3414" w:type="dxa"/>
            <w:shd w:val="clear" w:color="auto" w:fill="BFBFBF" w:themeFill="background1" w:themeFillShade="BF"/>
          </w:tcPr>
          <w:p w14:paraId="063ADA7B" w14:textId="77777777" w:rsidR="008B19FC" w:rsidRPr="002C793B" w:rsidRDefault="008B19FC" w:rsidP="008257D7">
            <w:pPr>
              <w:keepNext/>
              <w:spacing w:before="40" w:after="40"/>
              <w:rPr>
                <w:rFonts w:ascii="Calibri" w:eastAsiaTheme="majorEastAsia" w:hAnsi="Calibri" w:cs="Calibri"/>
                <w:b/>
                <w:bCs/>
                <w:color w:val="273226" w:themeColor="text1"/>
                <w:sz w:val="28"/>
                <w:szCs w:val="28"/>
              </w:rPr>
            </w:pPr>
            <w:r w:rsidRPr="002C793B">
              <w:rPr>
                <w:rFonts w:ascii="Calibri" w:eastAsiaTheme="majorEastAsia" w:hAnsi="Calibri" w:cs="Calibri"/>
                <w:b/>
                <w:bCs/>
                <w:color w:val="273226" w:themeColor="text1"/>
                <w:sz w:val="28"/>
                <w:szCs w:val="28"/>
              </w:rPr>
              <w:t>Resource</w:t>
            </w:r>
          </w:p>
        </w:tc>
        <w:tc>
          <w:tcPr>
            <w:tcW w:w="2311" w:type="dxa"/>
            <w:shd w:val="clear" w:color="auto" w:fill="BFBFBF" w:themeFill="background1" w:themeFillShade="BF"/>
          </w:tcPr>
          <w:p w14:paraId="1ADC421B" w14:textId="77777777" w:rsidR="008B19FC" w:rsidRPr="002C793B" w:rsidRDefault="008B19FC" w:rsidP="008257D7">
            <w:pPr>
              <w:keepNext/>
              <w:spacing w:before="40" w:after="40"/>
              <w:rPr>
                <w:rFonts w:ascii="Calibri" w:eastAsiaTheme="majorEastAsia" w:hAnsi="Calibri" w:cs="Calibri"/>
                <w:b/>
                <w:bCs/>
                <w:color w:val="273226" w:themeColor="text1"/>
                <w:sz w:val="28"/>
                <w:szCs w:val="28"/>
              </w:rPr>
            </w:pPr>
            <w:r w:rsidRPr="002C793B">
              <w:rPr>
                <w:rFonts w:ascii="Calibri" w:eastAsiaTheme="majorEastAsia" w:hAnsi="Calibri" w:cs="Calibri"/>
                <w:b/>
                <w:bCs/>
                <w:color w:val="273226" w:themeColor="text1"/>
                <w:sz w:val="28"/>
                <w:szCs w:val="28"/>
              </w:rPr>
              <w:t>Author</w:t>
            </w:r>
          </w:p>
        </w:tc>
        <w:tc>
          <w:tcPr>
            <w:tcW w:w="3629" w:type="dxa"/>
            <w:shd w:val="clear" w:color="auto" w:fill="BFBFBF" w:themeFill="background1" w:themeFillShade="BF"/>
          </w:tcPr>
          <w:p w14:paraId="0EE0B9BD" w14:textId="77777777" w:rsidR="008B19FC" w:rsidRPr="002C793B" w:rsidRDefault="008B19FC" w:rsidP="008257D7">
            <w:pPr>
              <w:keepNext/>
              <w:spacing w:before="40" w:after="40"/>
              <w:rPr>
                <w:rFonts w:ascii="Calibri" w:eastAsiaTheme="majorEastAsia" w:hAnsi="Calibri" w:cs="Calibri"/>
                <w:b/>
                <w:bCs/>
                <w:color w:val="273226" w:themeColor="text1"/>
                <w:sz w:val="28"/>
                <w:szCs w:val="28"/>
              </w:rPr>
            </w:pPr>
            <w:r w:rsidRPr="002C793B">
              <w:rPr>
                <w:rFonts w:ascii="Calibri" w:eastAsiaTheme="majorEastAsia" w:hAnsi="Calibri" w:cs="Calibri"/>
                <w:b/>
                <w:bCs/>
                <w:color w:val="273226" w:themeColor="text1"/>
                <w:sz w:val="28"/>
                <w:szCs w:val="28"/>
              </w:rPr>
              <w:t>Contents</w:t>
            </w:r>
          </w:p>
        </w:tc>
      </w:tr>
      <w:tr w:rsidR="008B19FC" w:rsidRPr="002C793B" w14:paraId="6846C33E" w14:textId="77777777" w:rsidTr="009707A0">
        <w:tc>
          <w:tcPr>
            <w:tcW w:w="9354" w:type="dxa"/>
            <w:gridSpan w:val="3"/>
            <w:shd w:val="clear" w:color="auto" w:fill="D9D9D9" w:themeFill="background1" w:themeFillShade="D9"/>
          </w:tcPr>
          <w:p w14:paraId="2D2E6789" w14:textId="77777777" w:rsidR="008B19FC" w:rsidRPr="002C793B" w:rsidRDefault="008B19FC" w:rsidP="008257D7">
            <w:pPr>
              <w:keepNext/>
              <w:spacing w:before="40" w:after="40"/>
              <w:rPr>
                <w:rFonts w:ascii="Calibri" w:eastAsiaTheme="majorEastAsia" w:hAnsi="Calibri" w:cs="Calibri"/>
                <w:color w:val="273226" w:themeColor="text1"/>
                <w:sz w:val="24"/>
                <w:szCs w:val="24"/>
              </w:rPr>
            </w:pPr>
            <w:r>
              <w:rPr>
                <w:rFonts w:ascii="Calibri" w:eastAsiaTheme="majorEastAsia" w:hAnsi="Calibri" w:cs="Calibri"/>
                <w:color w:val="273226" w:themeColor="text1"/>
                <w:sz w:val="24"/>
                <w:szCs w:val="24"/>
              </w:rPr>
              <w:t>BROAD GUIDANCE – KOALA-SPECIFIC</w:t>
            </w:r>
          </w:p>
        </w:tc>
      </w:tr>
      <w:tr w:rsidR="008B19FC" w:rsidRPr="00BB71D3" w14:paraId="3943461F" w14:textId="77777777" w:rsidTr="009707A0">
        <w:tc>
          <w:tcPr>
            <w:tcW w:w="3414" w:type="dxa"/>
          </w:tcPr>
          <w:p w14:paraId="7DBCFE82" w14:textId="2F495AB0" w:rsidR="008B19FC" w:rsidRPr="00951197" w:rsidRDefault="00000000" w:rsidP="008257D7">
            <w:pPr>
              <w:keepNext/>
              <w:spacing w:before="40" w:after="40"/>
              <w:rPr>
                <w:rFonts w:cstheme="minorHAnsi"/>
                <w:color w:val="273226" w:themeColor="hyperlink"/>
                <w:sz w:val="20"/>
                <w:szCs w:val="20"/>
                <w:u w:val="single"/>
              </w:rPr>
            </w:pPr>
            <w:hyperlink r:id="rId17" w:history="1">
              <w:r w:rsidR="008B19FC" w:rsidRPr="00577EE7">
                <w:rPr>
                  <w:rStyle w:val="Hyperlink"/>
                  <w:rFonts w:cstheme="minorHAnsi"/>
                  <w:sz w:val="20"/>
                  <w:szCs w:val="20"/>
                </w:rPr>
                <w:t>Revegetating Koala Habitat</w:t>
              </w:r>
            </w:hyperlink>
            <w:r w:rsidR="008B19FC">
              <w:rPr>
                <w:rStyle w:val="Hyperlink"/>
                <w:rFonts w:cstheme="minorHAnsi"/>
                <w:sz w:val="20"/>
                <w:szCs w:val="20"/>
              </w:rPr>
              <w:t xml:space="preserve"> </w:t>
            </w:r>
            <w:r w:rsidR="008B19FC">
              <w:rPr>
                <w:rFonts w:cstheme="minorHAnsi"/>
                <w:sz w:val="20"/>
                <w:szCs w:val="20"/>
              </w:rPr>
              <w:t>(2022)</w:t>
            </w:r>
          </w:p>
        </w:tc>
        <w:tc>
          <w:tcPr>
            <w:tcW w:w="2311" w:type="dxa"/>
          </w:tcPr>
          <w:p w14:paraId="567CAB06" w14:textId="77777777" w:rsidR="008B19FC" w:rsidRPr="00577EE7" w:rsidRDefault="008B19FC" w:rsidP="008257D7">
            <w:pPr>
              <w:keepNext/>
              <w:spacing w:before="40" w:after="40"/>
              <w:rPr>
                <w:rFonts w:cstheme="minorHAnsi"/>
                <w:sz w:val="20"/>
                <w:szCs w:val="20"/>
              </w:rPr>
            </w:pPr>
            <w:r w:rsidRPr="00577EE7">
              <w:rPr>
                <w:rFonts w:cstheme="minorHAnsi"/>
                <w:sz w:val="20"/>
                <w:szCs w:val="20"/>
              </w:rPr>
              <w:t>Beale, P., Marsh, K.J., Youngentob, K.N.  Prepared for the Department of Climate Change, Energy, the Environment and Water, Canberra.</w:t>
            </w:r>
          </w:p>
        </w:tc>
        <w:tc>
          <w:tcPr>
            <w:tcW w:w="3629" w:type="dxa"/>
          </w:tcPr>
          <w:p w14:paraId="07B9F14E" w14:textId="77777777" w:rsidR="008B19FC" w:rsidRPr="00577EE7" w:rsidRDefault="008B19FC" w:rsidP="008257D7">
            <w:pPr>
              <w:keepNext/>
              <w:spacing w:before="40" w:after="40"/>
              <w:rPr>
                <w:rFonts w:cstheme="minorHAnsi"/>
                <w:sz w:val="20"/>
                <w:szCs w:val="20"/>
              </w:rPr>
            </w:pPr>
            <w:r>
              <w:rPr>
                <w:rFonts w:cstheme="minorHAnsi"/>
                <w:sz w:val="20"/>
                <w:szCs w:val="20"/>
              </w:rPr>
              <w:t>A national technical guide</w:t>
            </w:r>
            <w:r w:rsidRPr="00577EE7">
              <w:rPr>
                <w:rFonts w:cstheme="minorHAnsi"/>
                <w:sz w:val="20"/>
                <w:szCs w:val="20"/>
              </w:rPr>
              <w:t xml:space="preserve"> for revegetating koala habitat that incorporate</w:t>
            </w:r>
            <w:r>
              <w:rPr>
                <w:rFonts w:cstheme="minorHAnsi"/>
                <w:sz w:val="20"/>
                <w:szCs w:val="20"/>
              </w:rPr>
              <w:t>s</w:t>
            </w:r>
            <w:r w:rsidRPr="00577EE7">
              <w:rPr>
                <w:rFonts w:cstheme="minorHAnsi"/>
                <w:sz w:val="20"/>
                <w:szCs w:val="20"/>
              </w:rPr>
              <w:t xml:space="preserve"> current knowledge of koala habitat requirements and nutritional ecology from peer reviewed literature</w:t>
            </w:r>
            <w:r>
              <w:rPr>
                <w:rFonts w:cstheme="minorHAnsi"/>
                <w:sz w:val="20"/>
                <w:szCs w:val="20"/>
              </w:rPr>
              <w:t>.</w:t>
            </w:r>
          </w:p>
          <w:p w14:paraId="036AF4F0" w14:textId="77777777" w:rsidR="008B19FC" w:rsidRPr="00577EE7" w:rsidRDefault="008B19FC" w:rsidP="008257D7">
            <w:pPr>
              <w:keepNext/>
              <w:spacing w:before="40" w:after="40"/>
              <w:rPr>
                <w:rFonts w:cstheme="minorHAnsi"/>
                <w:sz w:val="20"/>
                <w:szCs w:val="20"/>
              </w:rPr>
            </w:pPr>
          </w:p>
        </w:tc>
      </w:tr>
      <w:tr w:rsidR="008B19FC" w:rsidRPr="00BB71D3" w14:paraId="517A5889" w14:textId="77777777" w:rsidTr="009707A0">
        <w:tc>
          <w:tcPr>
            <w:tcW w:w="3414" w:type="dxa"/>
          </w:tcPr>
          <w:p w14:paraId="64E5F02C" w14:textId="399C3AF3" w:rsidR="008B19FC" w:rsidRDefault="00000000" w:rsidP="008257D7">
            <w:pPr>
              <w:spacing w:before="40" w:after="40"/>
              <w:rPr>
                <w:rFonts w:cstheme="minorHAnsi"/>
                <w:sz w:val="20"/>
                <w:szCs w:val="20"/>
              </w:rPr>
            </w:pPr>
            <w:hyperlink r:id="rId18" w:history="1">
              <w:r w:rsidR="008B19FC" w:rsidRPr="00577EE7">
                <w:rPr>
                  <w:rStyle w:val="Hyperlink"/>
                  <w:rFonts w:cstheme="minorHAnsi"/>
                  <w:sz w:val="20"/>
                  <w:szCs w:val="20"/>
                </w:rPr>
                <w:t>Koala habitat restoration guidelines:</w:t>
              </w:r>
            </w:hyperlink>
            <w:r w:rsidR="008B19FC" w:rsidRPr="00577EE7">
              <w:rPr>
                <w:rFonts w:cstheme="minorHAnsi"/>
                <w:sz w:val="20"/>
                <w:szCs w:val="20"/>
              </w:rPr>
              <w:t xml:space="preserve"> A practical guide to identify, connect and restore koala habitat in New South Wales</w:t>
            </w:r>
            <w:r w:rsidR="008B19FC">
              <w:rPr>
                <w:rFonts w:cstheme="minorHAnsi"/>
                <w:sz w:val="20"/>
                <w:szCs w:val="20"/>
              </w:rPr>
              <w:t xml:space="preserve"> (2022)</w:t>
            </w:r>
          </w:p>
          <w:p w14:paraId="643BAAD0" w14:textId="77777777" w:rsidR="008B19FC" w:rsidRDefault="008B19FC" w:rsidP="008257D7">
            <w:pPr>
              <w:spacing w:before="40" w:after="40"/>
              <w:rPr>
                <w:rFonts w:cstheme="minorHAnsi"/>
                <w:sz w:val="20"/>
                <w:szCs w:val="20"/>
              </w:rPr>
            </w:pPr>
          </w:p>
          <w:p w14:paraId="6014DDCE" w14:textId="32659C0B" w:rsidR="008B19FC" w:rsidRPr="00577EE7" w:rsidRDefault="00000000" w:rsidP="008257D7">
            <w:pPr>
              <w:spacing w:before="40" w:after="40"/>
              <w:rPr>
                <w:rFonts w:cstheme="minorHAnsi"/>
                <w:sz w:val="20"/>
                <w:szCs w:val="20"/>
              </w:rPr>
            </w:pPr>
            <w:hyperlink r:id="rId19" w:history="1">
              <w:r w:rsidR="008B19FC" w:rsidRPr="00B333D5">
                <w:rPr>
                  <w:rStyle w:val="Hyperlink"/>
                  <w:rFonts w:cstheme="minorHAnsi"/>
                  <w:sz w:val="20"/>
                  <w:szCs w:val="20"/>
                </w:rPr>
                <w:t>NSW local government resources for koala habitat restoration</w:t>
              </w:r>
            </w:hyperlink>
          </w:p>
        </w:tc>
        <w:tc>
          <w:tcPr>
            <w:tcW w:w="2311" w:type="dxa"/>
          </w:tcPr>
          <w:p w14:paraId="1B8E056D" w14:textId="225B74AD" w:rsidR="008B19FC" w:rsidRPr="00577EE7" w:rsidRDefault="008B19FC" w:rsidP="008257D7">
            <w:pPr>
              <w:spacing w:before="40" w:after="40"/>
              <w:rPr>
                <w:rFonts w:cstheme="minorHAnsi"/>
                <w:sz w:val="20"/>
                <w:szCs w:val="20"/>
              </w:rPr>
            </w:pPr>
            <w:r w:rsidRPr="00577EE7">
              <w:rPr>
                <w:rFonts w:cstheme="minorHAnsi"/>
                <w:sz w:val="20"/>
                <w:szCs w:val="20"/>
              </w:rPr>
              <w:t>NSW Department of Planning and Envir</w:t>
            </w:r>
            <w:r w:rsidR="00380BED">
              <w:rPr>
                <w:rFonts w:cstheme="minorHAnsi"/>
                <w:sz w:val="20"/>
                <w:szCs w:val="20"/>
              </w:rPr>
              <w:t>G</w:t>
            </w:r>
            <w:r w:rsidRPr="00577EE7">
              <w:rPr>
                <w:rFonts w:cstheme="minorHAnsi"/>
                <w:sz w:val="20"/>
                <w:szCs w:val="20"/>
              </w:rPr>
              <w:t>onment</w:t>
            </w:r>
          </w:p>
        </w:tc>
        <w:tc>
          <w:tcPr>
            <w:tcW w:w="3629" w:type="dxa"/>
          </w:tcPr>
          <w:p w14:paraId="3272D50E" w14:textId="77777777" w:rsidR="008B19FC" w:rsidRDefault="008B19FC" w:rsidP="008257D7">
            <w:pPr>
              <w:spacing w:before="40" w:after="40"/>
              <w:rPr>
                <w:rFonts w:cstheme="minorHAnsi"/>
                <w:sz w:val="20"/>
                <w:szCs w:val="20"/>
              </w:rPr>
            </w:pPr>
            <w:r>
              <w:rPr>
                <w:rFonts w:cstheme="minorHAnsi"/>
                <w:sz w:val="20"/>
                <w:szCs w:val="20"/>
              </w:rPr>
              <w:t>A comprehensive u</w:t>
            </w:r>
            <w:r w:rsidRPr="00577EE7">
              <w:rPr>
                <w:rFonts w:cstheme="minorHAnsi"/>
                <w:sz w:val="20"/>
                <w:szCs w:val="20"/>
              </w:rPr>
              <w:t>ser-friendly guide</w:t>
            </w:r>
            <w:r>
              <w:rPr>
                <w:rFonts w:cstheme="minorHAnsi"/>
                <w:sz w:val="20"/>
                <w:szCs w:val="20"/>
              </w:rPr>
              <w:t xml:space="preserve"> to restoring koala habitat in NSW which outlines how to identify koala habitat, issues to consider in restoration, methods, monitoring and case studies. While </w:t>
            </w:r>
            <w:proofErr w:type="gramStart"/>
            <w:r>
              <w:rPr>
                <w:rFonts w:cstheme="minorHAnsi"/>
                <w:sz w:val="20"/>
                <w:szCs w:val="20"/>
              </w:rPr>
              <w:t>a</w:t>
            </w:r>
            <w:proofErr w:type="gramEnd"/>
            <w:r>
              <w:rPr>
                <w:rFonts w:cstheme="minorHAnsi"/>
                <w:sz w:val="20"/>
                <w:szCs w:val="20"/>
              </w:rPr>
              <w:t xml:space="preserve"> NSW guide, the approach has broader application.</w:t>
            </w:r>
          </w:p>
          <w:p w14:paraId="7A64453C" w14:textId="77777777" w:rsidR="008B19FC" w:rsidRDefault="008B19FC" w:rsidP="008257D7">
            <w:pPr>
              <w:spacing w:before="40" w:after="40"/>
              <w:rPr>
                <w:rFonts w:cstheme="minorHAnsi"/>
                <w:sz w:val="20"/>
                <w:szCs w:val="20"/>
              </w:rPr>
            </w:pPr>
          </w:p>
          <w:p w14:paraId="73C1161D" w14:textId="77777777" w:rsidR="008B19FC" w:rsidRPr="00577EE7" w:rsidRDefault="008B19FC" w:rsidP="008257D7">
            <w:pPr>
              <w:spacing w:before="40" w:after="40"/>
              <w:rPr>
                <w:rFonts w:cstheme="minorHAnsi"/>
                <w:sz w:val="20"/>
                <w:szCs w:val="20"/>
              </w:rPr>
            </w:pPr>
            <w:r>
              <w:rPr>
                <w:rFonts w:cstheme="minorHAnsi"/>
                <w:sz w:val="20"/>
                <w:szCs w:val="20"/>
              </w:rPr>
              <w:t>Linked to this is a series of koala habitat revegetation fact sheets for local government covering NSW koala management areas. Each has a list of tree species for koala habitat for the region, and useful resources such as relevant koala management plans and habitat studies.</w:t>
            </w:r>
          </w:p>
        </w:tc>
      </w:tr>
      <w:tr w:rsidR="008B19FC" w:rsidRPr="00AB59C2" w14:paraId="64FE2B19" w14:textId="77777777" w:rsidTr="009707A0">
        <w:tc>
          <w:tcPr>
            <w:tcW w:w="3414" w:type="dxa"/>
          </w:tcPr>
          <w:p w14:paraId="5DA35F4D" w14:textId="0ED172D7" w:rsidR="008B19FC" w:rsidRPr="00AB59C2" w:rsidRDefault="00000000" w:rsidP="008257D7">
            <w:pPr>
              <w:spacing w:before="40" w:after="40"/>
              <w:rPr>
                <w:sz w:val="20"/>
                <w:szCs w:val="20"/>
              </w:rPr>
            </w:pPr>
            <w:hyperlink r:id="rId20" w:anchor=":%7E:text=The%20Koala%20Phascolarctos%20cinereus%20is,wide%20variety%20of%20eucalypt%20species." w:history="1">
              <w:r w:rsidR="008B19FC" w:rsidRPr="00E90A7C">
                <w:rPr>
                  <w:rStyle w:val="Hyperlink"/>
                  <w:sz w:val="20"/>
                  <w:szCs w:val="20"/>
                </w:rPr>
                <w:t>National Koala Tree Planting List</w:t>
              </w:r>
            </w:hyperlink>
            <w:r w:rsidR="008B19FC" w:rsidRPr="00AB59C2">
              <w:rPr>
                <w:sz w:val="20"/>
                <w:szCs w:val="20"/>
              </w:rPr>
              <w:t xml:space="preserve"> (2015)</w:t>
            </w:r>
          </w:p>
        </w:tc>
        <w:tc>
          <w:tcPr>
            <w:tcW w:w="2311" w:type="dxa"/>
          </w:tcPr>
          <w:p w14:paraId="5F8BFD83" w14:textId="77777777" w:rsidR="008B19FC" w:rsidRPr="00AB59C2" w:rsidRDefault="008B19FC" w:rsidP="008257D7">
            <w:pPr>
              <w:spacing w:before="40" w:after="40"/>
              <w:rPr>
                <w:rFonts w:cstheme="minorHAnsi"/>
                <w:sz w:val="20"/>
                <w:szCs w:val="20"/>
              </w:rPr>
            </w:pPr>
            <w:r w:rsidRPr="00AB59C2">
              <w:rPr>
                <w:rFonts w:cstheme="minorHAnsi"/>
                <w:sz w:val="20"/>
                <w:szCs w:val="20"/>
              </w:rPr>
              <w:t>A</w:t>
            </w:r>
            <w:r w:rsidRPr="00AB59C2">
              <w:rPr>
                <w:sz w:val="20"/>
                <w:szCs w:val="20"/>
              </w:rPr>
              <w:t>ustralian Koala Foundation</w:t>
            </w:r>
          </w:p>
        </w:tc>
        <w:tc>
          <w:tcPr>
            <w:tcW w:w="3629" w:type="dxa"/>
          </w:tcPr>
          <w:p w14:paraId="1889840D" w14:textId="77777777" w:rsidR="008B19FC" w:rsidRDefault="008B19FC" w:rsidP="008257D7">
            <w:pPr>
              <w:spacing w:before="40" w:after="40"/>
              <w:rPr>
                <w:sz w:val="20"/>
                <w:szCs w:val="20"/>
              </w:rPr>
            </w:pPr>
            <w:r w:rsidRPr="00AB59C2">
              <w:rPr>
                <w:rFonts w:cstheme="minorHAnsi"/>
                <w:sz w:val="20"/>
                <w:szCs w:val="20"/>
              </w:rPr>
              <w:t>P</w:t>
            </w:r>
            <w:r w:rsidRPr="00AB59C2">
              <w:rPr>
                <w:sz w:val="20"/>
                <w:szCs w:val="20"/>
              </w:rPr>
              <w:t>rovides lists of koala trees by state and local government area</w:t>
            </w:r>
            <w:r>
              <w:rPr>
                <w:sz w:val="20"/>
                <w:szCs w:val="20"/>
              </w:rPr>
              <w:t xml:space="preserve">. </w:t>
            </w:r>
          </w:p>
          <w:p w14:paraId="6E9BAB0E" w14:textId="77777777" w:rsidR="008B19FC" w:rsidRPr="00AB59C2" w:rsidRDefault="008B19FC" w:rsidP="008257D7">
            <w:pPr>
              <w:spacing w:before="40" w:after="40"/>
              <w:rPr>
                <w:rFonts w:cstheme="minorHAnsi"/>
                <w:sz w:val="20"/>
                <w:szCs w:val="20"/>
              </w:rPr>
            </w:pPr>
            <w:r>
              <w:rPr>
                <w:rFonts w:cstheme="minorHAnsi"/>
                <w:sz w:val="20"/>
                <w:szCs w:val="20"/>
              </w:rPr>
              <w:t>You may wish to check with the local council or Landcare group to ensure information is relevant for your local area.</w:t>
            </w:r>
          </w:p>
        </w:tc>
      </w:tr>
      <w:tr w:rsidR="008B19FC" w:rsidRPr="00AB59C2" w14:paraId="670D1920" w14:textId="77777777" w:rsidTr="009707A0">
        <w:trPr>
          <w:trHeight w:val="3378"/>
        </w:trPr>
        <w:tc>
          <w:tcPr>
            <w:tcW w:w="3414" w:type="dxa"/>
          </w:tcPr>
          <w:p w14:paraId="05C85765" w14:textId="7A965CE5" w:rsidR="008B19FC" w:rsidRDefault="00000000" w:rsidP="008257D7">
            <w:pPr>
              <w:pStyle w:val="paragraph"/>
              <w:spacing w:before="40" w:beforeAutospacing="0" w:after="40" w:afterAutospacing="0"/>
              <w:textAlignment w:val="baseline"/>
              <w:rPr>
                <w:rFonts w:ascii="Segoe UI" w:hAnsi="Segoe UI" w:cs="Segoe UI"/>
                <w:sz w:val="18"/>
                <w:szCs w:val="18"/>
              </w:rPr>
            </w:pPr>
            <w:hyperlink r:id="rId21" w:history="1">
              <w:r w:rsidR="008B19FC" w:rsidRPr="000E192A">
                <w:rPr>
                  <w:rStyle w:val="Hyperlink"/>
                  <w:rFonts w:ascii="Calibri" w:hAnsi="Calibri" w:cs="Calibri"/>
                  <w:sz w:val="20"/>
                  <w:szCs w:val="20"/>
                </w:rPr>
                <w:t>Planning Guidelines for Koala Conservation and Recovery: A guide to best planning practice</w:t>
              </w:r>
            </w:hyperlink>
            <w:r w:rsidR="008B19FC">
              <w:rPr>
                <w:rStyle w:val="normaltextrun"/>
                <w:rFonts w:ascii="Calibri" w:hAnsi="Calibri" w:cs="Calibri"/>
                <w:sz w:val="20"/>
                <w:szCs w:val="20"/>
              </w:rPr>
              <w:t xml:space="preserve"> (2006)</w:t>
            </w:r>
            <w:r w:rsidR="008B19FC">
              <w:rPr>
                <w:rStyle w:val="eop"/>
                <w:rFonts w:ascii="Calibri" w:hAnsi="Calibri" w:cs="Calibri"/>
                <w:sz w:val="20"/>
                <w:szCs w:val="20"/>
              </w:rPr>
              <w:t> </w:t>
            </w:r>
          </w:p>
          <w:p w14:paraId="71CD7416" w14:textId="77777777" w:rsidR="008B19FC" w:rsidRDefault="008B19FC" w:rsidP="008257D7">
            <w:pPr>
              <w:pStyle w:val="paragraph"/>
              <w:spacing w:before="40" w:beforeAutospacing="0" w:after="40" w:afterAutospacing="0"/>
              <w:textAlignment w:val="baseline"/>
              <w:rPr>
                <w:rFonts w:ascii="Segoe UI" w:hAnsi="Segoe UI" w:cs="Segoe UI"/>
                <w:sz w:val="18"/>
                <w:szCs w:val="18"/>
              </w:rPr>
            </w:pPr>
            <w:r>
              <w:rPr>
                <w:rStyle w:val="eop"/>
                <w:rFonts w:ascii="Calibri" w:hAnsi="Calibri" w:cs="Calibri"/>
                <w:color w:val="000000"/>
                <w:sz w:val="20"/>
                <w:szCs w:val="20"/>
              </w:rPr>
              <w:t> </w:t>
            </w:r>
          </w:p>
          <w:p w14:paraId="71EB6B3F" w14:textId="77777777" w:rsidR="008B19FC" w:rsidRDefault="008B19FC" w:rsidP="008257D7">
            <w:pPr>
              <w:spacing w:before="40" w:after="40"/>
            </w:pPr>
          </w:p>
        </w:tc>
        <w:tc>
          <w:tcPr>
            <w:tcW w:w="2311" w:type="dxa"/>
          </w:tcPr>
          <w:p w14:paraId="6F7E4872" w14:textId="77777777" w:rsidR="008B19FC" w:rsidRPr="00AB59C2" w:rsidRDefault="008B19FC" w:rsidP="008257D7">
            <w:pPr>
              <w:spacing w:before="40" w:after="40"/>
              <w:rPr>
                <w:rFonts w:cstheme="minorHAnsi"/>
                <w:sz w:val="20"/>
                <w:szCs w:val="20"/>
              </w:rPr>
            </w:pPr>
            <w:r>
              <w:rPr>
                <w:rStyle w:val="normaltextrun"/>
                <w:rFonts w:ascii="Calibri" w:hAnsi="Calibri" w:cs="Calibri"/>
                <w:color w:val="000000"/>
                <w:sz w:val="20"/>
                <w:szCs w:val="20"/>
              </w:rPr>
              <w:t>McAlpine, C; Rhodes J, Peterson A, Possingham H, Callaghan, J, Curran T, Mitchell D, Lunney D. [collaboration between the University of Queensland, the Australian Koala Foundation and the NSW Department of Environment and Conservation]</w:t>
            </w:r>
            <w:r>
              <w:rPr>
                <w:rStyle w:val="eop"/>
                <w:rFonts w:ascii="Calibri" w:hAnsi="Calibri" w:cs="Calibri"/>
                <w:color w:val="000000"/>
                <w:sz w:val="20"/>
                <w:szCs w:val="20"/>
              </w:rPr>
              <w:t> </w:t>
            </w:r>
          </w:p>
        </w:tc>
        <w:tc>
          <w:tcPr>
            <w:tcW w:w="3629" w:type="dxa"/>
          </w:tcPr>
          <w:p w14:paraId="5AAE214B" w14:textId="77777777" w:rsidR="008B19FC" w:rsidRDefault="008B19FC" w:rsidP="008257D7">
            <w:pPr>
              <w:spacing w:before="40" w:after="40"/>
              <w:rPr>
                <w:rFonts w:cstheme="minorHAnsi"/>
                <w:sz w:val="20"/>
                <w:szCs w:val="20"/>
              </w:rPr>
            </w:pPr>
            <w:r w:rsidRPr="00CC64EF">
              <w:rPr>
                <w:rFonts w:cstheme="minorHAnsi"/>
                <w:sz w:val="20"/>
                <w:szCs w:val="20"/>
              </w:rPr>
              <w:t>The guidelines provide information on how to conserve and restore koala populations in fragmented landscapes</w:t>
            </w:r>
            <w:r>
              <w:rPr>
                <w:rFonts w:cstheme="minorHAnsi"/>
                <w:sz w:val="20"/>
                <w:szCs w:val="20"/>
              </w:rPr>
              <w:t>.</w:t>
            </w:r>
          </w:p>
          <w:p w14:paraId="65401907" w14:textId="77777777" w:rsidR="008B19FC" w:rsidRPr="00AB59C2" w:rsidRDefault="008B19FC" w:rsidP="008257D7">
            <w:pPr>
              <w:spacing w:before="40" w:after="40"/>
              <w:rPr>
                <w:rFonts w:cstheme="minorHAnsi"/>
                <w:sz w:val="20"/>
                <w:szCs w:val="20"/>
              </w:rPr>
            </w:pPr>
            <w:r>
              <w:rPr>
                <w:rFonts w:cstheme="minorHAnsi"/>
                <w:sz w:val="20"/>
                <w:szCs w:val="20"/>
              </w:rPr>
              <w:t>It includes guidance on where to focus revegetation efforts and how to enhance existing habitat.</w:t>
            </w:r>
          </w:p>
        </w:tc>
      </w:tr>
      <w:tr w:rsidR="008B19FC" w:rsidRPr="002C793B" w14:paraId="4FED7D69" w14:textId="77777777" w:rsidTr="009707A0">
        <w:tc>
          <w:tcPr>
            <w:tcW w:w="9354" w:type="dxa"/>
            <w:gridSpan w:val="3"/>
            <w:shd w:val="clear" w:color="auto" w:fill="D9D9D9" w:themeFill="background1" w:themeFillShade="D9"/>
          </w:tcPr>
          <w:p w14:paraId="7C89DCED" w14:textId="77777777" w:rsidR="008B19FC" w:rsidRPr="002C793B" w:rsidRDefault="008B19FC" w:rsidP="008257D7">
            <w:pPr>
              <w:spacing w:before="40" w:after="40"/>
              <w:rPr>
                <w:rFonts w:ascii="Calibri" w:eastAsiaTheme="majorEastAsia" w:hAnsi="Calibri" w:cs="Calibri"/>
                <w:color w:val="273226" w:themeColor="text1"/>
                <w:sz w:val="24"/>
                <w:szCs w:val="24"/>
              </w:rPr>
            </w:pPr>
            <w:r>
              <w:rPr>
                <w:rFonts w:ascii="Calibri" w:eastAsiaTheme="majorEastAsia" w:hAnsi="Calibri" w:cs="Calibri"/>
                <w:color w:val="273226" w:themeColor="text1"/>
                <w:sz w:val="24"/>
                <w:szCs w:val="24"/>
              </w:rPr>
              <w:lastRenderedPageBreak/>
              <w:t>BROAD GUIDANCE – NON-KOALA SPECIFIC</w:t>
            </w:r>
          </w:p>
        </w:tc>
      </w:tr>
      <w:tr w:rsidR="008B19FC" w:rsidRPr="00A448D0" w14:paraId="6007D28A" w14:textId="77777777" w:rsidTr="009707A0">
        <w:tc>
          <w:tcPr>
            <w:tcW w:w="3414" w:type="dxa"/>
          </w:tcPr>
          <w:p w14:paraId="64F11529" w14:textId="685AD148" w:rsidR="008B19FC" w:rsidRPr="00A448D0" w:rsidRDefault="00000000" w:rsidP="008257D7">
            <w:pPr>
              <w:spacing w:before="40" w:after="40"/>
              <w:rPr>
                <w:rFonts w:cstheme="minorHAnsi"/>
                <w:sz w:val="20"/>
                <w:szCs w:val="20"/>
              </w:rPr>
            </w:pPr>
            <w:hyperlink r:id="rId22" w:history="1">
              <w:r w:rsidR="008B19FC" w:rsidRPr="00A448D0">
                <w:rPr>
                  <w:rStyle w:val="Hyperlink"/>
                  <w:rFonts w:cstheme="minorHAnsi"/>
                  <w:sz w:val="20"/>
                  <w:szCs w:val="20"/>
                </w:rPr>
                <w:t>National Standards for the Practice of Ecological Restoration in Australia</w:t>
              </w:r>
            </w:hyperlink>
            <w:r w:rsidR="008B19FC">
              <w:rPr>
                <w:rStyle w:val="Hyperlink"/>
                <w:rFonts w:cstheme="minorHAnsi"/>
                <w:sz w:val="20"/>
                <w:szCs w:val="20"/>
              </w:rPr>
              <w:t xml:space="preserve"> </w:t>
            </w:r>
            <w:r w:rsidR="008B19FC" w:rsidRPr="00A26B3D">
              <w:rPr>
                <w:rStyle w:val="Hyperlink"/>
                <w:color w:val="273226" w:themeColor="text1"/>
              </w:rPr>
              <w:t>(</w:t>
            </w:r>
            <w:r w:rsidR="008B19FC" w:rsidRPr="00A448D0">
              <w:rPr>
                <w:rFonts w:cstheme="minorHAnsi"/>
                <w:sz w:val="20"/>
                <w:szCs w:val="20"/>
              </w:rPr>
              <w:t>2021</w:t>
            </w:r>
            <w:r w:rsidR="008B19FC">
              <w:rPr>
                <w:rFonts w:cstheme="minorHAnsi"/>
                <w:sz w:val="20"/>
                <w:szCs w:val="20"/>
              </w:rPr>
              <w:t>)</w:t>
            </w:r>
          </w:p>
        </w:tc>
        <w:tc>
          <w:tcPr>
            <w:tcW w:w="2311" w:type="dxa"/>
          </w:tcPr>
          <w:p w14:paraId="0FC5B4F1" w14:textId="77777777" w:rsidR="008B19FC" w:rsidRPr="00A448D0" w:rsidRDefault="008B19FC" w:rsidP="008257D7">
            <w:pPr>
              <w:spacing w:before="40" w:after="40"/>
              <w:rPr>
                <w:rFonts w:cstheme="minorHAnsi"/>
                <w:sz w:val="20"/>
                <w:szCs w:val="20"/>
              </w:rPr>
            </w:pPr>
            <w:r w:rsidRPr="00A448D0">
              <w:rPr>
                <w:rFonts w:cstheme="minorHAnsi"/>
                <w:sz w:val="20"/>
                <w:szCs w:val="20"/>
              </w:rPr>
              <w:t xml:space="preserve">Standards Reference Group </w:t>
            </w:r>
            <w:proofErr w:type="gramStart"/>
            <w:r w:rsidRPr="00A448D0">
              <w:rPr>
                <w:rFonts w:cstheme="minorHAnsi"/>
                <w:sz w:val="20"/>
                <w:szCs w:val="20"/>
              </w:rPr>
              <w:t>SERA ,</w:t>
            </w:r>
            <w:proofErr w:type="gramEnd"/>
            <w:r w:rsidRPr="00A448D0">
              <w:rPr>
                <w:rFonts w:cstheme="minorHAnsi"/>
                <w:i/>
                <w:iCs/>
                <w:sz w:val="20"/>
                <w:szCs w:val="20"/>
              </w:rPr>
              <w:t xml:space="preserve"> </w:t>
            </w:r>
            <w:r w:rsidRPr="00A448D0">
              <w:rPr>
                <w:rFonts w:cstheme="minorHAnsi"/>
                <w:sz w:val="20"/>
                <w:szCs w:val="20"/>
              </w:rPr>
              <w:t>Society for Ecological Restoration Australasia.</w:t>
            </w:r>
          </w:p>
        </w:tc>
        <w:tc>
          <w:tcPr>
            <w:tcW w:w="3629" w:type="dxa"/>
          </w:tcPr>
          <w:p w14:paraId="2EBB3C5F" w14:textId="77777777" w:rsidR="008B19FC" w:rsidRPr="00A448D0" w:rsidRDefault="008B19FC" w:rsidP="008257D7">
            <w:pPr>
              <w:spacing w:before="40" w:after="40"/>
              <w:rPr>
                <w:rFonts w:cstheme="minorHAnsi"/>
                <w:sz w:val="20"/>
                <w:szCs w:val="20"/>
              </w:rPr>
            </w:pPr>
            <w:r w:rsidRPr="0090328C">
              <w:rPr>
                <w:rFonts w:cstheme="minorHAnsi"/>
                <w:sz w:val="20"/>
                <w:szCs w:val="20"/>
              </w:rPr>
              <w:t xml:space="preserve">The Standards identifies the principles underpinning restoration philosophies and methods, and outlines the steps required to plan, implement, monitor and evaluate a restoration project to increase the likelihood of its success. </w:t>
            </w:r>
          </w:p>
        </w:tc>
      </w:tr>
      <w:tr w:rsidR="008B19FC" w:rsidRPr="00A448D0" w14:paraId="2484CD51" w14:textId="77777777" w:rsidTr="009707A0">
        <w:tc>
          <w:tcPr>
            <w:tcW w:w="3414" w:type="dxa"/>
          </w:tcPr>
          <w:p w14:paraId="2724E3A8" w14:textId="60039364" w:rsidR="008B19FC" w:rsidRPr="00A448D0" w:rsidRDefault="00000000" w:rsidP="008257D7">
            <w:pPr>
              <w:spacing w:before="40" w:after="40"/>
              <w:rPr>
                <w:sz w:val="20"/>
                <w:szCs w:val="20"/>
              </w:rPr>
            </w:pPr>
            <w:hyperlink r:id="rId23" w:history="1">
              <w:r w:rsidR="008B19FC" w:rsidRPr="00A448D0">
                <w:rPr>
                  <w:rStyle w:val="Hyperlink"/>
                  <w:sz w:val="20"/>
                  <w:szCs w:val="20"/>
                </w:rPr>
                <w:t>Climate-ready revegetation. A guide for natural resource managers.</w:t>
              </w:r>
            </w:hyperlink>
            <w:r w:rsidR="008B19FC" w:rsidRPr="00A448D0">
              <w:rPr>
                <w:i/>
                <w:iCs/>
                <w:sz w:val="20"/>
                <w:szCs w:val="20"/>
              </w:rPr>
              <w:t xml:space="preserve"> </w:t>
            </w:r>
            <w:r w:rsidR="008B19FC" w:rsidRPr="00A448D0">
              <w:rPr>
                <w:sz w:val="20"/>
                <w:szCs w:val="20"/>
              </w:rPr>
              <w:t>Version 2 (2018)</w:t>
            </w:r>
          </w:p>
        </w:tc>
        <w:tc>
          <w:tcPr>
            <w:tcW w:w="2311" w:type="dxa"/>
          </w:tcPr>
          <w:p w14:paraId="4D3E709C" w14:textId="77777777" w:rsidR="008B19FC" w:rsidRPr="00A448D0" w:rsidRDefault="008B19FC" w:rsidP="008257D7">
            <w:pPr>
              <w:spacing w:before="40" w:after="40"/>
              <w:rPr>
                <w:rFonts w:cstheme="minorHAnsi"/>
                <w:sz w:val="20"/>
                <w:szCs w:val="20"/>
              </w:rPr>
            </w:pPr>
            <w:r w:rsidRPr="00A448D0">
              <w:rPr>
                <w:rFonts w:cstheme="minorHAnsi"/>
                <w:sz w:val="20"/>
                <w:szCs w:val="20"/>
              </w:rPr>
              <w:t>Hancock, N., Harris, R., Broadhurst, L. and Hughes, L., Macquarie University, Sydney</w:t>
            </w:r>
          </w:p>
        </w:tc>
        <w:tc>
          <w:tcPr>
            <w:tcW w:w="3629" w:type="dxa"/>
          </w:tcPr>
          <w:p w14:paraId="6F72DC92" w14:textId="77777777" w:rsidR="008B19FC" w:rsidRPr="00A448D0" w:rsidRDefault="008B19FC" w:rsidP="008257D7">
            <w:pPr>
              <w:spacing w:before="40" w:after="40"/>
              <w:rPr>
                <w:rFonts w:cstheme="minorHAnsi"/>
                <w:sz w:val="20"/>
                <w:szCs w:val="20"/>
              </w:rPr>
            </w:pPr>
            <w:r w:rsidRPr="00A448D0">
              <w:rPr>
                <w:rFonts w:cstheme="minorHAnsi"/>
                <w:sz w:val="20"/>
                <w:szCs w:val="20"/>
              </w:rPr>
              <w:t>The guide provides step-by-step instructions on where to find and how to use climate projections and how to consider the suitability of species and provenances for revegetation projects</w:t>
            </w:r>
            <w:r>
              <w:rPr>
                <w:rFonts w:cstheme="minorHAnsi"/>
                <w:sz w:val="20"/>
                <w:szCs w:val="20"/>
              </w:rPr>
              <w:t>.</w:t>
            </w:r>
          </w:p>
        </w:tc>
      </w:tr>
      <w:tr w:rsidR="008B19FC" w:rsidRPr="00E57ADB" w14:paraId="7CB4A7AE" w14:textId="77777777" w:rsidTr="009707A0">
        <w:tc>
          <w:tcPr>
            <w:tcW w:w="3414" w:type="dxa"/>
          </w:tcPr>
          <w:p w14:paraId="15C57512" w14:textId="4E7F3049" w:rsidR="008B19FC" w:rsidRPr="00E57ADB" w:rsidRDefault="00000000" w:rsidP="008257D7">
            <w:pPr>
              <w:spacing w:before="40" w:after="40"/>
              <w:rPr>
                <w:rFonts w:cstheme="minorHAnsi"/>
                <w:sz w:val="20"/>
                <w:szCs w:val="20"/>
              </w:rPr>
            </w:pPr>
            <w:hyperlink r:id="rId24" w:history="1">
              <w:r w:rsidR="008B19FC" w:rsidRPr="00E57ADB">
                <w:rPr>
                  <w:rStyle w:val="Hyperlink"/>
                  <w:rFonts w:cstheme="minorHAnsi"/>
                  <w:sz w:val="20"/>
                  <w:szCs w:val="20"/>
                </w:rPr>
                <w:t>Biodiversity revegetation with provenance mixing for climate change adaptation</w:t>
              </w:r>
            </w:hyperlink>
          </w:p>
        </w:tc>
        <w:tc>
          <w:tcPr>
            <w:tcW w:w="2311" w:type="dxa"/>
          </w:tcPr>
          <w:p w14:paraId="5328E271" w14:textId="77777777" w:rsidR="008B19FC" w:rsidRPr="00E57ADB" w:rsidRDefault="008B19FC" w:rsidP="008257D7">
            <w:pPr>
              <w:spacing w:before="40" w:after="40"/>
              <w:rPr>
                <w:rFonts w:cstheme="minorHAnsi"/>
                <w:sz w:val="20"/>
                <w:szCs w:val="20"/>
              </w:rPr>
            </w:pPr>
            <w:r w:rsidRPr="00E57ADB">
              <w:rPr>
                <w:rFonts w:cstheme="minorHAnsi"/>
                <w:sz w:val="20"/>
                <w:szCs w:val="20"/>
              </w:rPr>
              <w:t xml:space="preserve">Department of </w:t>
            </w:r>
            <w:r>
              <w:rPr>
                <w:rFonts w:cstheme="minorHAnsi"/>
                <w:sz w:val="20"/>
                <w:szCs w:val="20"/>
              </w:rPr>
              <w:t>Energy, Environment and Climate Action</w:t>
            </w:r>
          </w:p>
        </w:tc>
        <w:tc>
          <w:tcPr>
            <w:tcW w:w="3629" w:type="dxa"/>
          </w:tcPr>
          <w:p w14:paraId="6283FE03" w14:textId="77777777" w:rsidR="008B19FC" w:rsidRPr="00E57ADB" w:rsidRDefault="008B19FC" w:rsidP="008257D7">
            <w:pPr>
              <w:spacing w:before="40" w:after="40"/>
              <w:rPr>
                <w:rFonts w:cstheme="minorHAnsi"/>
                <w:sz w:val="20"/>
                <w:szCs w:val="20"/>
              </w:rPr>
            </w:pPr>
            <w:r w:rsidRPr="00E57ADB">
              <w:rPr>
                <w:rFonts w:cstheme="minorHAnsi"/>
                <w:sz w:val="20"/>
                <w:szCs w:val="20"/>
              </w:rPr>
              <w:t>A 2</w:t>
            </w:r>
            <w:r>
              <w:rPr>
                <w:rFonts w:cstheme="minorHAnsi"/>
                <w:sz w:val="20"/>
                <w:szCs w:val="20"/>
              </w:rPr>
              <w:t>-</w:t>
            </w:r>
            <w:r w:rsidRPr="00E57ADB">
              <w:rPr>
                <w:rFonts w:cstheme="minorHAnsi"/>
                <w:sz w:val="20"/>
                <w:szCs w:val="20"/>
              </w:rPr>
              <w:t xml:space="preserve">page factsheet on ensuring </w:t>
            </w:r>
            <w:r w:rsidRPr="002F2444">
              <w:rPr>
                <w:rFonts w:cstheme="minorHAnsi"/>
                <w:sz w:val="20"/>
                <w:szCs w:val="20"/>
              </w:rPr>
              <w:t>current and future </w:t>
            </w:r>
            <w:r w:rsidRPr="003B2169">
              <w:rPr>
                <w:rFonts w:cstheme="minorHAnsi"/>
                <w:sz w:val="20"/>
                <w:szCs w:val="20"/>
              </w:rPr>
              <w:t>revegetation</w:t>
            </w:r>
            <w:r w:rsidRPr="002F2444">
              <w:rPr>
                <w:rFonts w:cstheme="minorHAnsi"/>
                <w:sz w:val="20"/>
                <w:szCs w:val="20"/>
              </w:rPr>
              <w:t> works are suitable for a changing climate</w:t>
            </w:r>
            <w:r>
              <w:rPr>
                <w:rFonts w:cstheme="minorHAnsi"/>
                <w:sz w:val="20"/>
                <w:szCs w:val="20"/>
              </w:rPr>
              <w:t>.</w:t>
            </w:r>
          </w:p>
        </w:tc>
      </w:tr>
      <w:tr w:rsidR="008B19FC" w:rsidRPr="00A448D0" w14:paraId="55ED781B" w14:textId="77777777" w:rsidTr="009707A0">
        <w:tc>
          <w:tcPr>
            <w:tcW w:w="3414" w:type="dxa"/>
          </w:tcPr>
          <w:p w14:paraId="3991C24F" w14:textId="53DC6386" w:rsidR="008B19FC" w:rsidRPr="00A448D0" w:rsidRDefault="00000000" w:rsidP="008257D7">
            <w:pPr>
              <w:spacing w:before="40" w:after="40"/>
              <w:rPr>
                <w:sz w:val="20"/>
                <w:szCs w:val="20"/>
              </w:rPr>
            </w:pPr>
            <w:hyperlink r:id="rId25" w:history="1">
              <w:r w:rsidR="008B19FC" w:rsidRPr="00A448D0">
                <w:rPr>
                  <w:rStyle w:val="Hyperlink"/>
                  <w:sz w:val="20"/>
                  <w:szCs w:val="20"/>
                </w:rPr>
                <w:t xml:space="preserve">Restore and </w:t>
              </w:r>
              <w:proofErr w:type="gramStart"/>
              <w:r w:rsidR="008B19FC" w:rsidRPr="00A448D0">
                <w:rPr>
                  <w:rStyle w:val="Hyperlink"/>
                  <w:sz w:val="20"/>
                  <w:szCs w:val="20"/>
                </w:rPr>
                <w:t>Renew</w:t>
              </w:r>
              <w:proofErr w:type="gramEnd"/>
            </w:hyperlink>
          </w:p>
        </w:tc>
        <w:tc>
          <w:tcPr>
            <w:tcW w:w="2311" w:type="dxa"/>
          </w:tcPr>
          <w:p w14:paraId="27D83388" w14:textId="77777777" w:rsidR="008B19FC" w:rsidRPr="00A448D0" w:rsidRDefault="008B19FC" w:rsidP="008257D7">
            <w:pPr>
              <w:spacing w:before="40" w:after="40"/>
              <w:rPr>
                <w:rFonts w:cstheme="minorHAnsi"/>
                <w:sz w:val="20"/>
                <w:szCs w:val="20"/>
              </w:rPr>
            </w:pPr>
            <w:r w:rsidRPr="00A448D0">
              <w:rPr>
                <w:rFonts w:cstheme="minorHAnsi"/>
                <w:sz w:val="20"/>
                <w:szCs w:val="20"/>
              </w:rPr>
              <w:t>Royal Botanic Gardens Sydney</w:t>
            </w:r>
          </w:p>
        </w:tc>
        <w:tc>
          <w:tcPr>
            <w:tcW w:w="3629" w:type="dxa"/>
          </w:tcPr>
          <w:p w14:paraId="2C3DB249" w14:textId="77777777" w:rsidR="008B19FC" w:rsidRPr="00A448D0" w:rsidRDefault="008B19FC" w:rsidP="008257D7">
            <w:pPr>
              <w:spacing w:before="40" w:after="40"/>
              <w:rPr>
                <w:rFonts w:cstheme="minorHAnsi"/>
                <w:sz w:val="20"/>
                <w:szCs w:val="20"/>
              </w:rPr>
            </w:pPr>
            <w:r w:rsidRPr="00A448D0">
              <w:rPr>
                <w:sz w:val="20"/>
                <w:szCs w:val="20"/>
              </w:rPr>
              <w:t xml:space="preserve">Research </w:t>
            </w:r>
            <w:r w:rsidRPr="00A448D0">
              <w:rPr>
                <w:rFonts w:cstheme="minorHAnsi"/>
                <w:sz w:val="20"/>
                <w:szCs w:val="20"/>
              </w:rPr>
              <w:t>and</w:t>
            </w:r>
            <w:r w:rsidRPr="00A448D0">
              <w:rPr>
                <w:sz w:val="20"/>
                <w:szCs w:val="20"/>
              </w:rPr>
              <w:t xml:space="preserve"> website guiding seed collection strategies to improve genetics and long</w:t>
            </w:r>
            <w:r>
              <w:rPr>
                <w:sz w:val="20"/>
                <w:szCs w:val="20"/>
              </w:rPr>
              <w:t>-</w:t>
            </w:r>
            <w:r w:rsidRPr="00A448D0">
              <w:rPr>
                <w:sz w:val="20"/>
                <w:szCs w:val="20"/>
              </w:rPr>
              <w:t>term resilience of restoration projects.</w:t>
            </w:r>
          </w:p>
        </w:tc>
      </w:tr>
      <w:tr w:rsidR="008B19FC" w:rsidRPr="00A26B3D" w14:paraId="75EB6241" w14:textId="77777777" w:rsidTr="009707A0">
        <w:tc>
          <w:tcPr>
            <w:tcW w:w="3414" w:type="dxa"/>
          </w:tcPr>
          <w:p w14:paraId="122578A1" w14:textId="43C579DE" w:rsidR="008B19FC" w:rsidRPr="00A26B3D" w:rsidRDefault="00000000" w:rsidP="008257D7">
            <w:pPr>
              <w:spacing w:before="40" w:after="40"/>
              <w:rPr>
                <w:sz w:val="20"/>
                <w:szCs w:val="20"/>
              </w:rPr>
            </w:pPr>
            <w:hyperlink r:id="rId26" w:history="1">
              <w:r w:rsidR="008B19FC" w:rsidRPr="00A26B3D">
                <w:rPr>
                  <w:rStyle w:val="Hyperlink"/>
                  <w:sz w:val="20"/>
                  <w:szCs w:val="20"/>
                </w:rPr>
                <w:t>A practical guide to planting tubestock paddock trees</w:t>
              </w:r>
            </w:hyperlink>
            <w:r w:rsidR="008B19FC" w:rsidRPr="00A26B3D">
              <w:rPr>
                <w:sz w:val="20"/>
                <w:szCs w:val="20"/>
              </w:rPr>
              <w:t xml:space="preserve"> (2024)</w:t>
            </w:r>
          </w:p>
        </w:tc>
        <w:tc>
          <w:tcPr>
            <w:tcW w:w="2311" w:type="dxa"/>
          </w:tcPr>
          <w:p w14:paraId="429183A4" w14:textId="77777777" w:rsidR="008B19FC" w:rsidRPr="00A26B3D" w:rsidRDefault="008B19FC" w:rsidP="008257D7">
            <w:pPr>
              <w:spacing w:before="40" w:after="40"/>
              <w:rPr>
                <w:rFonts w:cstheme="minorHAnsi"/>
                <w:sz w:val="20"/>
                <w:szCs w:val="20"/>
              </w:rPr>
            </w:pPr>
            <w:r w:rsidRPr="00A26B3D">
              <w:rPr>
                <w:rFonts w:cstheme="minorHAnsi"/>
                <w:sz w:val="20"/>
                <w:szCs w:val="20"/>
              </w:rPr>
              <w:t>J.R Baker. Hovells Creek Landcare Group</w:t>
            </w:r>
          </w:p>
        </w:tc>
        <w:tc>
          <w:tcPr>
            <w:tcW w:w="3629" w:type="dxa"/>
          </w:tcPr>
          <w:p w14:paraId="63740B89" w14:textId="77777777" w:rsidR="008B19FC" w:rsidRPr="00A26B3D" w:rsidRDefault="008B19FC" w:rsidP="008257D7">
            <w:pPr>
              <w:spacing w:before="40" w:after="40"/>
              <w:rPr>
                <w:sz w:val="20"/>
                <w:szCs w:val="20"/>
              </w:rPr>
            </w:pPr>
            <w:r w:rsidRPr="00A26B3D">
              <w:rPr>
                <w:sz w:val="20"/>
                <w:szCs w:val="20"/>
              </w:rPr>
              <w:t>This guide provides practical advice on paddock tree planting across much of the Central West and Central and Southern Tablelands of NSW. Many of the general practices will be transferable to other regions.</w:t>
            </w:r>
          </w:p>
        </w:tc>
      </w:tr>
      <w:tr w:rsidR="008B19FC" w:rsidRPr="00AA4531" w14:paraId="2CAF742D" w14:textId="77777777" w:rsidTr="009707A0">
        <w:tc>
          <w:tcPr>
            <w:tcW w:w="3414" w:type="dxa"/>
          </w:tcPr>
          <w:p w14:paraId="62254F7F" w14:textId="18962C87" w:rsidR="008B19FC" w:rsidRPr="00AA4531" w:rsidRDefault="00000000" w:rsidP="008257D7">
            <w:pPr>
              <w:spacing w:before="40" w:after="40"/>
              <w:rPr>
                <w:sz w:val="20"/>
                <w:szCs w:val="20"/>
              </w:rPr>
            </w:pPr>
            <w:hyperlink r:id="rId27" w:history="1">
              <w:r w:rsidR="008B19FC" w:rsidRPr="00AA4531">
                <w:rPr>
                  <w:rStyle w:val="Hyperlink"/>
                  <w:sz w:val="20"/>
                  <w:szCs w:val="20"/>
                </w:rPr>
                <w:t>A Revegetation Guide for Temperate Riparian Lands</w:t>
              </w:r>
            </w:hyperlink>
            <w:r w:rsidR="008B19FC" w:rsidRPr="00AA4531">
              <w:rPr>
                <w:sz w:val="20"/>
                <w:szCs w:val="20"/>
              </w:rPr>
              <w:t xml:space="preserve"> (2017)</w:t>
            </w:r>
          </w:p>
        </w:tc>
        <w:tc>
          <w:tcPr>
            <w:tcW w:w="2311" w:type="dxa"/>
          </w:tcPr>
          <w:p w14:paraId="4C67ACF4" w14:textId="77777777" w:rsidR="008B19FC" w:rsidRPr="00AA4531" w:rsidRDefault="008B19FC" w:rsidP="008257D7">
            <w:pPr>
              <w:spacing w:before="40" w:after="40"/>
              <w:rPr>
                <w:rFonts w:cstheme="minorHAnsi"/>
                <w:sz w:val="20"/>
                <w:szCs w:val="20"/>
              </w:rPr>
            </w:pPr>
            <w:r w:rsidRPr="00AA4531">
              <w:rPr>
                <w:rFonts w:cstheme="minorHAnsi"/>
                <w:sz w:val="20"/>
                <w:szCs w:val="20"/>
              </w:rPr>
              <w:t>Greening Australia</w:t>
            </w:r>
          </w:p>
        </w:tc>
        <w:tc>
          <w:tcPr>
            <w:tcW w:w="3629" w:type="dxa"/>
          </w:tcPr>
          <w:p w14:paraId="4062E31C" w14:textId="77777777" w:rsidR="008B19FC" w:rsidRPr="00AA4531" w:rsidRDefault="008B19FC" w:rsidP="008257D7">
            <w:pPr>
              <w:spacing w:before="40" w:after="40"/>
              <w:rPr>
                <w:sz w:val="20"/>
                <w:szCs w:val="20"/>
              </w:rPr>
            </w:pPr>
            <w:r w:rsidRPr="00AA4531">
              <w:rPr>
                <w:sz w:val="20"/>
                <w:szCs w:val="20"/>
              </w:rPr>
              <w:t>An introductory guide on the basic principles and pr</w:t>
            </w:r>
            <w:r>
              <w:rPr>
                <w:sz w:val="20"/>
                <w:szCs w:val="20"/>
              </w:rPr>
              <w:t>actic</w:t>
            </w:r>
            <w:r w:rsidRPr="00AA4531">
              <w:rPr>
                <w:sz w:val="20"/>
                <w:szCs w:val="20"/>
              </w:rPr>
              <w:t>es of planting trees, shrubs and grasses to revegetate gullies, creeks and wetland areas in temperate Australia.</w:t>
            </w:r>
          </w:p>
        </w:tc>
      </w:tr>
      <w:tr w:rsidR="008B19FC" w:rsidRPr="00AA4531" w14:paraId="7000CA4F" w14:textId="77777777" w:rsidTr="009707A0">
        <w:tc>
          <w:tcPr>
            <w:tcW w:w="3414" w:type="dxa"/>
          </w:tcPr>
          <w:p w14:paraId="6208B55E" w14:textId="5B7C0EB8" w:rsidR="008B19FC" w:rsidRDefault="00000000" w:rsidP="008257D7">
            <w:pPr>
              <w:spacing w:before="40" w:after="40"/>
              <w:rPr>
                <w:sz w:val="20"/>
                <w:szCs w:val="20"/>
              </w:rPr>
            </w:pPr>
            <w:hyperlink r:id="rId28" w:history="1">
              <w:r w:rsidR="008B19FC" w:rsidRPr="004161B2">
                <w:rPr>
                  <w:rStyle w:val="Hyperlink"/>
                  <w:sz w:val="20"/>
                  <w:szCs w:val="20"/>
                </w:rPr>
                <w:t>AABRs Guiding Principles for Ecological Restoratio</w:t>
              </w:r>
              <w:r w:rsidR="008B19FC">
                <w:rPr>
                  <w:rStyle w:val="Hyperlink"/>
                  <w:sz w:val="20"/>
                  <w:szCs w:val="20"/>
                </w:rPr>
                <w:t>n</w:t>
              </w:r>
              <w:r w:rsidR="008B19FC" w:rsidRPr="004161B2">
                <w:rPr>
                  <w:rStyle w:val="Hyperlink"/>
                  <w:sz w:val="20"/>
                  <w:szCs w:val="20"/>
                </w:rPr>
                <w:t xml:space="preserve"> and Rehabi</w:t>
              </w:r>
              <w:r w:rsidR="008B19FC">
                <w:rPr>
                  <w:rStyle w:val="Hyperlink"/>
                  <w:sz w:val="20"/>
                  <w:szCs w:val="20"/>
                </w:rPr>
                <w:t>lit</w:t>
              </w:r>
              <w:r w:rsidR="008B19FC" w:rsidRPr="004161B2">
                <w:rPr>
                  <w:rStyle w:val="Hyperlink"/>
                  <w:sz w:val="20"/>
                  <w:szCs w:val="20"/>
                </w:rPr>
                <w:t>ation</w:t>
              </w:r>
            </w:hyperlink>
            <w:r w:rsidR="008B19FC">
              <w:rPr>
                <w:sz w:val="20"/>
                <w:szCs w:val="20"/>
              </w:rPr>
              <w:t xml:space="preserve"> (2013)</w:t>
            </w:r>
          </w:p>
          <w:p w14:paraId="0322BAE2" w14:textId="55816669" w:rsidR="008B19FC" w:rsidRPr="00AA4531" w:rsidRDefault="00000000" w:rsidP="008257D7">
            <w:pPr>
              <w:spacing w:before="40" w:after="40"/>
              <w:rPr>
                <w:sz w:val="20"/>
                <w:szCs w:val="20"/>
              </w:rPr>
            </w:pPr>
            <w:hyperlink r:id="rId29" w:history="1">
              <w:r w:rsidR="008B19FC" w:rsidRPr="006A714A">
                <w:rPr>
                  <w:rStyle w:val="Hyperlink"/>
                  <w:sz w:val="20"/>
                  <w:szCs w:val="20"/>
                </w:rPr>
                <w:t>The 7 ‘</w:t>
              </w:r>
              <w:proofErr w:type="gramStart"/>
              <w:r w:rsidR="008B19FC" w:rsidRPr="006A714A">
                <w:rPr>
                  <w:rStyle w:val="Hyperlink"/>
                  <w:sz w:val="20"/>
                  <w:szCs w:val="20"/>
                </w:rPr>
                <w:t>Do’s</w:t>
              </w:r>
              <w:proofErr w:type="gramEnd"/>
              <w:r w:rsidR="008B19FC" w:rsidRPr="006A714A">
                <w:rPr>
                  <w:rStyle w:val="Hyperlink"/>
                  <w:sz w:val="20"/>
                  <w:szCs w:val="20"/>
                </w:rPr>
                <w:t>’ of bush regeneration practice, relevant to all ecological restoration</w:t>
              </w:r>
            </w:hyperlink>
          </w:p>
        </w:tc>
        <w:tc>
          <w:tcPr>
            <w:tcW w:w="2311" w:type="dxa"/>
          </w:tcPr>
          <w:p w14:paraId="66681A82" w14:textId="77777777" w:rsidR="008B19FC" w:rsidRPr="00AA4531" w:rsidRDefault="008B19FC" w:rsidP="008257D7">
            <w:pPr>
              <w:spacing w:before="40" w:after="40"/>
              <w:rPr>
                <w:rFonts w:cstheme="minorHAnsi"/>
                <w:sz w:val="20"/>
                <w:szCs w:val="20"/>
              </w:rPr>
            </w:pPr>
            <w:r>
              <w:rPr>
                <w:rFonts w:cstheme="minorHAnsi"/>
                <w:sz w:val="20"/>
                <w:szCs w:val="20"/>
              </w:rPr>
              <w:t>Australian Association of Bush Regenerators (NSW) Inc</w:t>
            </w:r>
          </w:p>
        </w:tc>
        <w:tc>
          <w:tcPr>
            <w:tcW w:w="3629" w:type="dxa"/>
          </w:tcPr>
          <w:p w14:paraId="42CDE617" w14:textId="77777777" w:rsidR="008B19FC" w:rsidRPr="00AA4531" w:rsidRDefault="008B19FC" w:rsidP="008257D7">
            <w:pPr>
              <w:spacing w:before="40" w:after="40"/>
              <w:rPr>
                <w:sz w:val="20"/>
                <w:szCs w:val="20"/>
              </w:rPr>
            </w:pPr>
            <w:r>
              <w:rPr>
                <w:sz w:val="20"/>
                <w:szCs w:val="20"/>
              </w:rPr>
              <w:t>A guide to principles and approaches to ecological restoration. This is summarised in the ‘7 do’s’ guide.</w:t>
            </w:r>
          </w:p>
        </w:tc>
      </w:tr>
      <w:tr w:rsidR="008B19FC" w:rsidRPr="00A448D0" w14:paraId="4047E589" w14:textId="77777777" w:rsidTr="009707A0">
        <w:tc>
          <w:tcPr>
            <w:tcW w:w="3414" w:type="dxa"/>
          </w:tcPr>
          <w:p w14:paraId="695E1D40" w14:textId="7757AF31" w:rsidR="008B19FC" w:rsidRPr="00A448D0" w:rsidRDefault="00000000" w:rsidP="008257D7">
            <w:pPr>
              <w:spacing w:before="40" w:after="40"/>
              <w:rPr>
                <w:sz w:val="20"/>
                <w:szCs w:val="20"/>
              </w:rPr>
            </w:pPr>
            <w:hyperlink r:id="rId30" w:history="1">
              <w:r w:rsidR="008B19FC" w:rsidRPr="00A448D0">
                <w:rPr>
                  <w:rStyle w:val="Hyperlink"/>
                  <w:sz w:val="20"/>
                  <w:szCs w:val="20"/>
                </w:rPr>
                <w:t>Note V3: Revegetation Principles</w:t>
              </w:r>
            </w:hyperlink>
            <w:r w:rsidR="008B19FC" w:rsidRPr="00A448D0">
              <w:rPr>
                <w:sz w:val="20"/>
                <w:szCs w:val="20"/>
              </w:rPr>
              <w:t xml:space="preserve"> (2011)</w:t>
            </w:r>
          </w:p>
          <w:p w14:paraId="5A951776" w14:textId="74701B01" w:rsidR="008B19FC" w:rsidRPr="00A448D0" w:rsidRDefault="00000000" w:rsidP="008257D7">
            <w:pPr>
              <w:spacing w:before="40" w:after="40"/>
              <w:rPr>
                <w:sz w:val="20"/>
                <w:szCs w:val="20"/>
              </w:rPr>
            </w:pPr>
            <w:hyperlink r:id="rId31" w:history="1">
              <w:r w:rsidR="008B19FC" w:rsidRPr="00A448D0">
                <w:rPr>
                  <w:rStyle w:val="Hyperlink"/>
                  <w:sz w:val="20"/>
                  <w:szCs w:val="20"/>
                </w:rPr>
                <w:t>Note V4: Revegetation Practicalities</w:t>
              </w:r>
            </w:hyperlink>
            <w:r w:rsidR="008B19FC" w:rsidRPr="00A448D0">
              <w:rPr>
                <w:sz w:val="20"/>
                <w:szCs w:val="20"/>
              </w:rPr>
              <w:t xml:space="preserve"> (2011)</w:t>
            </w:r>
          </w:p>
        </w:tc>
        <w:tc>
          <w:tcPr>
            <w:tcW w:w="2311" w:type="dxa"/>
          </w:tcPr>
          <w:p w14:paraId="24B1E355" w14:textId="77777777" w:rsidR="008B19FC" w:rsidRPr="00A448D0" w:rsidRDefault="008B19FC" w:rsidP="008257D7">
            <w:pPr>
              <w:spacing w:before="40" w:after="40"/>
              <w:rPr>
                <w:rFonts w:cstheme="minorHAnsi"/>
                <w:sz w:val="20"/>
                <w:szCs w:val="20"/>
              </w:rPr>
            </w:pPr>
            <w:r w:rsidRPr="00A448D0">
              <w:rPr>
                <w:rFonts w:cstheme="minorHAnsi"/>
                <w:sz w:val="20"/>
                <w:szCs w:val="20"/>
              </w:rPr>
              <w:t>Land for Wildlife Queensland</w:t>
            </w:r>
          </w:p>
        </w:tc>
        <w:tc>
          <w:tcPr>
            <w:tcW w:w="3629" w:type="dxa"/>
          </w:tcPr>
          <w:p w14:paraId="576B0912" w14:textId="77777777" w:rsidR="008B19FC" w:rsidRPr="00A448D0" w:rsidRDefault="008B19FC" w:rsidP="008257D7">
            <w:pPr>
              <w:spacing w:before="40" w:after="40"/>
              <w:rPr>
                <w:rFonts w:cstheme="minorHAnsi"/>
                <w:sz w:val="20"/>
                <w:szCs w:val="20"/>
              </w:rPr>
            </w:pPr>
            <w:r w:rsidRPr="00A448D0">
              <w:rPr>
                <w:rFonts w:cstheme="minorHAnsi"/>
                <w:sz w:val="20"/>
                <w:szCs w:val="20"/>
              </w:rPr>
              <w:t>User-friendly guides to revegetation</w:t>
            </w:r>
          </w:p>
        </w:tc>
      </w:tr>
      <w:tr w:rsidR="008B19FC" w:rsidRPr="002C793B" w14:paraId="5028D39F" w14:textId="77777777" w:rsidTr="009707A0">
        <w:tc>
          <w:tcPr>
            <w:tcW w:w="9354" w:type="dxa"/>
            <w:gridSpan w:val="3"/>
            <w:shd w:val="clear" w:color="auto" w:fill="D9D9D9" w:themeFill="background1" w:themeFillShade="D9"/>
          </w:tcPr>
          <w:p w14:paraId="213D8520" w14:textId="77777777" w:rsidR="008B19FC" w:rsidRPr="00DB157E" w:rsidRDefault="008B19FC" w:rsidP="008257D7">
            <w:pPr>
              <w:spacing w:before="40" w:after="40"/>
              <w:rPr>
                <w:rFonts w:ascii="Calibri" w:eastAsiaTheme="majorEastAsia" w:hAnsi="Calibri" w:cs="Calibri"/>
                <w:color w:val="273226" w:themeColor="text1"/>
                <w:sz w:val="24"/>
                <w:szCs w:val="24"/>
              </w:rPr>
            </w:pPr>
            <w:r>
              <w:rPr>
                <w:rFonts w:ascii="Calibri" w:eastAsiaTheme="majorEastAsia" w:hAnsi="Calibri" w:cs="Calibri"/>
                <w:color w:val="273226" w:themeColor="text1"/>
                <w:sz w:val="24"/>
                <w:szCs w:val="24"/>
              </w:rPr>
              <w:t>REGIONAL OR LOCAL GUIDANCE</w:t>
            </w:r>
          </w:p>
        </w:tc>
      </w:tr>
      <w:tr w:rsidR="008B19FC" w:rsidRPr="00BB71D3" w14:paraId="6BD69426" w14:textId="77777777" w:rsidTr="009707A0">
        <w:tc>
          <w:tcPr>
            <w:tcW w:w="9354" w:type="dxa"/>
            <w:gridSpan w:val="3"/>
            <w:shd w:val="clear" w:color="auto" w:fill="F2F2F2" w:themeFill="background1" w:themeFillShade="F2"/>
          </w:tcPr>
          <w:p w14:paraId="494B610A" w14:textId="77777777" w:rsidR="008B19FC" w:rsidRPr="00577EE7" w:rsidRDefault="008B19FC" w:rsidP="008257D7">
            <w:pPr>
              <w:spacing w:before="40" w:after="40"/>
              <w:rPr>
                <w:rFonts w:cstheme="minorHAnsi"/>
                <w:sz w:val="20"/>
                <w:szCs w:val="20"/>
              </w:rPr>
            </w:pPr>
            <w:r w:rsidRPr="003E7208">
              <w:rPr>
                <w:b/>
                <w:bCs/>
              </w:rPr>
              <w:t>N</w:t>
            </w:r>
            <w:r>
              <w:rPr>
                <w:b/>
                <w:bCs/>
              </w:rPr>
              <w:t>ew South Wales</w:t>
            </w:r>
          </w:p>
        </w:tc>
      </w:tr>
      <w:tr w:rsidR="008B19FC" w:rsidRPr="00A12039" w14:paraId="057C2BF0" w14:textId="77777777" w:rsidTr="009707A0">
        <w:tc>
          <w:tcPr>
            <w:tcW w:w="3414" w:type="dxa"/>
          </w:tcPr>
          <w:p w14:paraId="21FE55A4" w14:textId="3822862E" w:rsidR="008B19FC" w:rsidRPr="00A12039" w:rsidRDefault="00000000" w:rsidP="008257D7">
            <w:pPr>
              <w:spacing w:before="40" w:after="40"/>
              <w:rPr>
                <w:sz w:val="20"/>
                <w:szCs w:val="20"/>
              </w:rPr>
            </w:pPr>
            <w:hyperlink r:id="rId32" w:history="1">
              <w:r w:rsidR="008B19FC" w:rsidRPr="00A12039">
                <w:rPr>
                  <w:rStyle w:val="Hyperlink"/>
                  <w:rFonts w:cstheme="minorHAnsi"/>
                  <w:sz w:val="20"/>
                  <w:szCs w:val="20"/>
                </w:rPr>
                <w:t>Koala habitat restoration guidelines:</w:t>
              </w:r>
            </w:hyperlink>
            <w:r w:rsidR="008B19FC" w:rsidRPr="00A12039">
              <w:rPr>
                <w:rFonts w:cstheme="minorHAnsi"/>
                <w:sz w:val="20"/>
                <w:szCs w:val="20"/>
              </w:rPr>
              <w:t xml:space="preserve"> A practical guide to identify, connect and restore koala habitat in New South Wales (2022)</w:t>
            </w:r>
          </w:p>
        </w:tc>
        <w:tc>
          <w:tcPr>
            <w:tcW w:w="2311" w:type="dxa"/>
          </w:tcPr>
          <w:p w14:paraId="35283458" w14:textId="77777777" w:rsidR="008B19FC" w:rsidRPr="00A12039" w:rsidRDefault="008B19FC" w:rsidP="008257D7">
            <w:pPr>
              <w:spacing w:before="40" w:after="40"/>
              <w:rPr>
                <w:rFonts w:cstheme="minorHAnsi"/>
                <w:sz w:val="20"/>
                <w:szCs w:val="20"/>
              </w:rPr>
            </w:pPr>
            <w:r w:rsidRPr="00A12039">
              <w:rPr>
                <w:rFonts w:cstheme="minorHAnsi"/>
                <w:sz w:val="20"/>
                <w:szCs w:val="20"/>
              </w:rPr>
              <w:t>NSW Department of Planning and Environment</w:t>
            </w:r>
          </w:p>
        </w:tc>
        <w:tc>
          <w:tcPr>
            <w:tcW w:w="3629" w:type="dxa"/>
          </w:tcPr>
          <w:p w14:paraId="626CDD8C" w14:textId="77777777" w:rsidR="008B19FC" w:rsidRPr="00A12039" w:rsidRDefault="008B19FC" w:rsidP="008257D7">
            <w:pPr>
              <w:spacing w:before="40" w:after="40"/>
              <w:rPr>
                <w:rFonts w:cstheme="minorHAnsi"/>
                <w:sz w:val="20"/>
                <w:szCs w:val="20"/>
              </w:rPr>
            </w:pPr>
            <w:r w:rsidRPr="00A12039">
              <w:rPr>
                <w:rFonts w:cstheme="minorHAnsi"/>
                <w:sz w:val="20"/>
                <w:szCs w:val="20"/>
              </w:rPr>
              <w:t>A comprehensive user-friendly guide to restoring koala habitat in NSW which outlines how to identify koala habitat, issues to consider in restoration, methods, monitoring and case studies. It includes links to NSW region-specific fact sheets &amp; tree species lists.</w:t>
            </w:r>
          </w:p>
        </w:tc>
      </w:tr>
      <w:tr w:rsidR="008B19FC" w:rsidRPr="00A0394F" w14:paraId="4DDB6AF1" w14:textId="77777777" w:rsidTr="009707A0">
        <w:tc>
          <w:tcPr>
            <w:tcW w:w="3414" w:type="dxa"/>
          </w:tcPr>
          <w:p w14:paraId="07AE5522" w14:textId="6A6E44AD" w:rsidR="008B19FC" w:rsidRPr="00A0394F" w:rsidRDefault="00000000" w:rsidP="008257D7">
            <w:pPr>
              <w:spacing w:before="40" w:after="40"/>
              <w:rPr>
                <w:sz w:val="20"/>
                <w:szCs w:val="20"/>
              </w:rPr>
            </w:pPr>
            <w:hyperlink r:id="rId33" w:history="1">
              <w:r w:rsidR="008B19FC" w:rsidRPr="00A0394F">
                <w:rPr>
                  <w:rStyle w:val="Hyperlink"/>
                  <w:sz w:val="20"/>
                  <w:szCs w:val="20"/>
                </w:rPr>
                <w:t>Northern Rivers Regional Koala Conservation Strategy</w:t>
              </w:r>
            </w:hyperlink>
            <w:r w:rsidR="008B19FC" w:rsidRPr="00A0394F">
              <w:rPr>
                <w:sz w:val="20"/>
                <w:szCs w:val="20"/>
              </w:rPr>
              <w:t xml:space="preserve"> (2023)</w:t>
            </w:r>
          </w:p>
        </w:tc>
        <w:tc>
          <w:tcPr>
            <w:tcW w:w="2311" w:type="dxa"/>
          </w:tcPr>
          <w:p w14:paraId="46049CA5" w14:textId="77777777" w:rsidR="008B19FC" w:rsidRPr="00A0394F" w:rsidRDefault="008B19FC" w:rsidP="008257D7">
            <w:pPr>
              <w:spacing w:before="40" w:after="40"/>
              <w:rPr>
                <w:rFonts w:cstheme="minorHAnsi"/>
                <w:sz w:val="20"/>
                <w:szCs w:val="20"/>
              </w:rPr>
            </w:pPr>
            <w:r>
              <w:rPr>
                <w:rFonts w:cstheme="minorHAnsi"/>
                <w:sz w:val="20"/>
                <w:szCs w:val="20"/>
              </w:rPr>
              <w:t>Prepared on behalf of Northern Rivers Koala Partnership</w:t>
            </w:r>
          </w:p>
        </w:tc>
        <w:tc>
          <w:tcPr>
            <w:tcW w:w="3629" w:type="dxa"/>
          </w:tcPr>
          <w:p w14:paraId="39FA2E9F" w14:textId="77777777" w:rsidR="008B19FC" w:rsidRPr="00A0394F" w:rsidRDefault="008B19FC" w:rsidP="008257D7">
            <w:pPr>
              <w:spacing w:before="40" w:after="40"/>
              <w:rPr>
                <w:rFonts w:cstheme="minorHAnsi"/>
                <w:sz w:val="20"/>
                <w:szCs w:val="20"/>
              </w:rPr>
            </w:pPr>
            <w:r w:rsidRPr="00A0394F">
              <w:rPr>
                <w:rFonts w:cstheme="minorHAnsi"/>
                <w:sz w:val="20"/>
                <w:szCs w:val="20"/>
              </w:rPr>
              <w:t>This includes specific references to preferred koala food trees for Northern Rivers.</w:t>
            </w:r>
          </w:p>
        </w:tc>
      </w:tr>
      <w:tr w:rsidR="008B19FC" w:rsidRPr="00F07448" w14:paraId="2F58E788" w14:textId="77777777" w:rsidTr="009707A0">
        <w:tc>
          <w:tcPr>
            <w:tcW w:w="3414" w:type="dxa"/>
          </w:tcPr>
          <w:p w14:paraId="75A28FF1" w14:textId="77777777" w:rsidR="008B19FC" w:rsidRPr="00F07448" w:rsidRDefault="008B19FC" w:rsidP="008257D7">
            <w:pPr>
              <w:spacing w:before="40" w:after="40"/>
              <w:rPr>
                <w:rFonts w:cstheme="minorHAnsi"/>
                <w:sz w:val="20"/>
                <w:szCs w:val="20"/>
              </w:rPr>
            </w:pPr>
            <w:r w:rsidRPr="00F07448">
              <w:rPr>
                <w:rFonts w:cstheme="minorHAnsi"/>
                <w:sz w:val="20"/>
                <w:szCs w:val="20"/>
              </w:rPr>
              <w:t>A guide to successful tree establishment for environmental plantings (nd)</w:t>
            </w:r>
          </w:p>
        </w:tc>
        <w:tc>
          <w:tcPr>
            <w:tcW w:w="2311" w:type="dxa"/>
          </w:tcPr>
          <w:p w14:paraId="7878FC12" w14:textId="77777777" w:rsidR="008B19FC" w:rsidRPr="00F07448" w:rsidRDefault="008B19FC" w:rsidP="008257D7">
            <w:pPr>
              <w:spacing w:before="40" w:after="40"/>
              <w:rPr>
                <w:rFonts w:cstheme="minorHAnsi"/>
                <w:sz w:val="20"/>
                <w:szCs w:val="20"/>
              </w:rPr>
            </w:pPr>
            <w:r w:rsidRPr="00F07448">
              <w:rPr>
                <w:rFonts w:cstheme="minorHAnsi"/>
                <w:sz w:val="20"/>
                <w:szCs w:val="20"/>
              </w:rPr>
              <w:t>Armidale Tree Group</w:t>
            </w:r>
          </w:p>
        </w:tc>
        <w:tc>
          <w:tcPr>
            <w:tcW w:w="3629" w:type="dxa"/>
          </w:tcPr>
          <w:p w14:paraId="546B318E" w14:textId="77777777" w:rsidR="008B19FC" w:rsidRPr="00F07448" w:rsidRDefault="008B19FC" w:rsidP="008257D7">
            <w:pPr>
              <w:spacing w:before="40" w:after="40"/>
              <w:rPr>
                <w:rFonts w:cstheme="minorHAnsi"/>
                <w:sz w:val="20"/>
                <w:szCs w:val="20"/>
              </w:rPr>
            </w:pPr>
            <w:r w:rsidRPr="00F07448">
              <w:rPr>
                <w:rFonts w:cstheme="minorHAnsi"/>
                <w:sz w:val="20"/>
                <w:szCs w:val="20"/>
              </w:rPr>
              <w:t>A short one-page guide on tree establishment.</w:t>
            </w:r>
          </w:p>
        </w:tc>
      </w:tr>
      <w:tr w:rsidR="008B19FC" w:rsidRPr="00F07448" w14:paraId="6A2F763D" w14:textId="77777777" w:rsidTr="009707A0">
        <w:tc>
          <w:tcPr>
            <w:tcW w:w="3414" w:type="dxa"/>
          </w:tcPr>
          <w:p w14:paraId="00B7292C" w14:textId="77777777" w:rsidR="008B19FC" w:rsidRPr="00F07448" w:rsidRDefault="008B19FC" w:rsidP="008257D7">
            <w:pPr>
              <w:spacing w:before="40" w:after="40"/>
              <w:rPr>
                <w:rFonts w:cstheme="minorHAnsi"/>
                <w:sz w:val="20"/>
                <w:szCs w:val="20"/>
              </w:rPr>
            </w:pPr>
            <w:r w:rsidRPr="00F07448">
              <w:rPr>
                <w:rFonts w:cstheme="minorHAnsi"/>
                <w:sz w:val="20"/>
                <w:szCs w:val="20"/>
              </w:rPr>
              <w:t>Revegetation and regeneration in a changing climate: lessons from New England (nd)</w:t>
            </w:r>
          </w:p>
        </w:tc>
        <w:tc>
          <w:tcPr>
            <w:tcW w:w="2311" w:type="dxa"/>
          </w:tcPr>
          <w:p w14:paraId="0DB32B85" w14:textId="77777777" w:rsidR="008B19FC" w:rsidRPr="00F07448" w:rsidRDefault="008B19FC" w:rsidP="008257D7">
            <w:pPr>
              <w:spacing w:before="40" w:after="40"/>
              <w:rPr>
                <w:rFonts w:cstheme="minorHAnsi"/>
                <w:sz w:val="20"/>
                <w:szCs w:val="20"/>
              </w:rPr>
            </w:pPr>
            <w:r w:rsidRPr="00F07448">
              <w:rPr>
                <w:rFonts w:cstheme="minorHAnsi"/>
                <w:sz w:val="20"/>
                <w:szCs w:val="20"/>
              </w:rPr>
              <w:t>Lawrence, R and Carr, D, Armidale Tree Group</w:t>
            </w:r>
          </w:p>
        </w:tc>
        <w:tc>
          <w:tcPr>
            <w:tcW w:w="3629" w:type="dxa"/>
          </w:tcPr>
          <w:p w14:paraId="2D993914" w14:textId="77777777" w:rsidR="008B19FC" w:rsidRPr="00F07448" w:rsidRDefault="008B19FC" w:rsidP="008257D7">
            <w:pPr>
              <w:spacing w:before="40" w:after="40"/>
              <w:rPr>
                <w:rFonts w:cstheme="minorHAnsi"/>
                <w:sz w:val="20"/>
                <w:szCs w:val="20"/>
              </w:rPr>
            </w:pPr>
            <w:r w:rsidRPr="00F07448">
              <w:rPr>
                <w:rFonts w:cstheme="minorHAnsi"/>
                <w:sz w:val="20"/>
                <w:szCs w:val="20"/>
              </w:rPr>
              <w:t>Practical guidance on revegetation to survive hotter and drier conditions.</w:t>
            </w:r>
          </w:p>
        </w:tc>
      </w:tr>
      <w:tr w:rsidR="008B19FC" w:rsidRPr="00F07448" w14:paraId="55F507C5" w14:textId="77777777" w:rsidTr="009707A0">
        <w:tc>
          <w:tcPr>
            <w:tcW w:w="3414" w:type="dxa"/>
          </w:tcPr>
          <w:p w14:paraId="39D7ECAC" w14:textId="714B425F" w:rsidR="008B19FC" w:rsidRPr="00F07448" w:rsidRDefault="00000000" w:rsidP="008257D7">
            <w:pPr>
              <w:spacing w:before="40" w:after="40"/>
              <w:rPr>
                <w:sz w:val="20"/>
                <w:szCs w:val="20"/>
              </w:rPr>
            </w:pPr>
            <w:hyperlink r:id="rId34" w:history="1">
              <w:r w:rsidR="008B19FC" w:rsidRPr="00F07448">
                <w:rPr>
                  <w:rStyle w:val="Hyperlink"/>
                  <w:sz w:val="20"/>
                  <w:szCs w:val="20"/>
                </w:rPr>
                <w:t>How to restore Koala habitat on your property</w:t>
              </w:r>
            </w:hyperlink>
            <w:r w:rsidR="008B19FC" w:rsidRPr="00F07448">
              <w:rPr>
                <w:sz w:val="20"/>
                <w:szCs w:val="20"/>
              </w:rPr>
              <w:t xml:space="preserve"> (2021)</w:t>
            </w:r>
          </w:p>
        </w:tc>
        <w:tc>
          <w:tcPr>
            <w:tcW w:w="2311" w:type="dxa"/>
          </w:tcPr>
          <w:p w14:paraId="2B9F50DC" w14:textId="77777777" w:rsidR="008B19FC" w:rsidRPr="00F07448" w:rsidRDefault="008B19FC" w:rsidP="008257D7">
            <w:pPr>
              <w:spacing w:before="40" w:after="40"/>
              <w:rPr>
                <w:rFonts w:eastAsia="Times New Roman"/>
                <w:color w:val="000000"/>
                <w:sz w:val="20"/>
                <w:szCs w:val="20"/>
              </w:rPr>
            </w:pPr>
            <w:r w:rsidRPr="00F07448">
              <w:rPr>
                <w:rFonts w:eastAsia="Times New Roman"/>
                <w:color w:val="000000"/>
                <w:sz w:val="20"/>
                <w:szCs w:val="20"/>
              </w:rPr>
              <w:t>Macleay Landcare Network Inc.</w:t>
            </w:r>
          </w:p>
        </w:tc>
        <w:tc>
          <w:tcPr>
            <w:tcW w:w="3629" w:type="dxa"/>
          </w:tcPr>
          <w:p w14:paraId="19EDE19D" w14:textId="77777777" w:rsidR="008B19FC" w:rsidRPr="00F07448" w:rsidRDefault="008B19FC" w:rsidP="008257D7">
            <w:pPr>
              <w:spacing w:before="40" w:after="40"/>
              <w:rPr>
                <w:rFonts w:cstheme="minorHAnsi"/>
                <w:sz w:val="20"/>
                <w:szCs w:val="20"/>
              </w:rPr>
            </w:pPr>
            <w:r w:rsidRPr="00F07448">
              <w:rPr>
                <w:rFonts w:cstheme="minorHAnsi"/>
                <w:sz w:val="20"/>
                <w:szCs w:val="20"/>
              </w:rPr>
              <w:t>A short guide for the NSW Mid North Coast, including key steps to planning plantings and a list of preferred tree species.</w:t>
            </w:r>
          </w:p>
        </w:tc>
      </w:tr>
      <w:tr w:rsidR="008B19FC" w:rsidRPr="00F07448" w14:paraId="33A203FB" w14:textId="77777777" w:rsidTr="009707A0">
        <w:tc>
          <w:tcPr>
            <w:tcW w:w="3414" w:type="dxa"/>
          </w:tcPr>
          <w:p w14:paraId="3437F233" w14:textId="3D36A54D" w:rsidR="008B19FC" w:rsidRPr="00F07448" w:rsidRDefault="00000000" w:rsidP="008257D7">
            <w:pPr>
              <w:spacing w:before="40" w:after="40"/>
              <w:rPr>
                <w:rFonts w:cstheme="minorHAnsi"/>
                <w:sz w:val="20"/>
                <w:szCs w:val="20"/>
              </w:rPr>
            </w:pPr>
            <w:hyperlink r:id="rId35" w:history="1">
              <w:r w:rsidR="008B19FC" w:rsidRPr="00F07448">
                <w:rPr>
                  <w:rStyle w:val="Hyperlink"/>
                  <w:rFonts w:cstheme="minorHAnsi"/>
                  <w:sz w:val="20"/>
                  <w:szCs w:val="20"/>
                </w:rPr>
                <w:t>Locally important koala trees in Port Stephens</w:t>
              </w:r>
            </w:hyperlink>
          </w:p>
        </w:tc>
        <w:tc>
          <w:tcPr>
            <w:tcW w:w="2311" w:type="dxa"/>
          </w:tcPr>
          <w:p w14:paraId="61535C00" w14:textId="77777777" w:rsidR="008B19FC" w:rsidRPr="00F07448" w:rsidRDefault="008B19FC" w:rsidP="008257D7">
            <w:pPr>
              <w:spacing w:before="40" w:after="40"/>
              <w:rPr>
                <w:rFonts w:eastAsia="Times New Roman"/>
                <w:color w:val="000000"/>
                <w:sz w:val="20"/>
                <w:szCs w:val="20"/>
              </w:rPr>
            </w:pPr>
            <w:r w:rsidRPr="00F07448">
              <w:rPr>
                <w:rFonts w:eastAsia="Times New Roman"/>
                <w:color w:val="000000"/>
                <w:sz w:val="20"/>
                <w:szCs w:val="20"/>
              </w:rPr>
              <w:t>Koala Koalition EcoNetwork Port Stephens</w:t>
            </w:r>
          </w:p>
          <w:p w14:paraId="55FD6528" w14:textId="77777777" w:rsidR="008B19FC" w:rsidRPr="00F07448" w:rsidRDefault="008B19FC" w:rsidP="008257D7">
            <w:pPr>
              <w:spacing w:before="40" w:after="40"/>
              <w:rPr>
                <w:rFonts w:cstheme="minorHAnsi"/>
                <w:sz w:val="20"/>
                <w:szCs w:val="20"/>
              </w:rPr>
            </w:pPr>
          </w:p>
        </w:tc>
        <w:tc>
          <w:tcPr>
            <w:tcW w:w="3629" w:type="dxa"/>
          </w:tcPr>
          <w:p w14:paraId="751EA4B7" w14:textId="77777777" w:rsidR="008B19FC" w:rsidRPr="00F07448" w:rsidRDefault="008B19FC" w:rsidP="008257D7">
            <w:pPr>
              <w:spacing w:before="40" w:after="40"/>
              <w:rPr>
                <w:rFonts w:cstheme="minorHAnsi"/>
                <w:sz w:val="20"/>
                <w:szCs w:val="20"/>
              </w:rPr>
            </w:pPr>
            <w:r w:rsidRPr="00F07448">
              <w:rPr>
                <w:rFonts w:cstheme="minorHAnsi"/>
                <w:sz w:val="20"/>
                <w:szCs w:val="20"/>
              </w:rPr>
              <w:t xml:space="preserve">A </w:t>
            </w:r>
            <w:proofErr w:type="gramStart"/>
            <w:r w:rsidRPr="00F07448">
              <w:rPr>
                <w:rFonts w:cstheme="minorHAnsi"/>
                <w:sz w:val="20"/>
                <w:szCs w:val="20"/>
              </w:rPr>
              <w:t>2 page</w:t>
            </w:r>
            <w:proofErr w:type="gramEnd"/>
            <w:r w:rsidRPr="00F07448">
              <w:rPr>
                <w:rFonts w:cstheme="minorHAnsi"/>
                <w:sz w:val="20"/>
                <w:szCs w:val="20"/>
              </w:rPr>
              <w:t xml:space="preserve"> list of tree species used by koalas for Port Stephens.</w:t>
            </w:r>
          </w:p>
        </w:tc>
      </w:tr>
      <w:tr w:rsidR="008B19FC" w:rsidRPr="00F07448" w14:paraId="722E9B01" w14:textId="77777777" w:rsidTr="009707A0">
        <w:tc>
          <w:tcPr>
            <w:tcW w:w="3414" w:type="dxa"/>
          </w:tcPr>
          <w:p w14:paraId="697F85A1" w14:textId="1108A88D" w:rsidR="008B19FC" w:rsidRPr="00F07448" w:rsidRDefault="00000000" w:rsidP="008257D7">
            <w:pPr>
              <w:spacing w:before="40" w:after="40"/>
              <w:rPr>
                <w:sz w:val="20"/>
                <w:szCs w:val="20"/>
              </w:rPr>
            </w:pPr>
            <w:hyperlink r:id="rId36" w:history="1">
              <w:r w:rsidR="008B19FC" w:rsidRPr="00F07448">
                <w:rPr>
                  <w:rStyle w:val="Hyperlink"/>
                  <w:sz w:val="20"/>
                  <w:szCs w:val="20"/>
                </w:rPr>
                <w:t>Planting native vegetation for koalas in Moree</w:t>
              </w:r>
            </w:hyperlink>
            <w:r w:rsidR="008B19FC" w:rsidRPr="00F07448">
              <w:rPr>
                <w:sz w:val="20"/>
                <w:szCs w:val="20"/>
              </w:rPr>
              <w:t xml:space="preserve"> (2020)</w:t>
            </w:r>
          </w:p>
        </w:tc>
        <w:tc>
          <w:tcPr>
            <w:tcW w:w="2311" w:type="dxa"/>
          </w:tcPr>
          <w:p w14:paraId="5C365C56" w14:textId="77777777" w:rsidR="008B19FC" w:rsidRPr="00F07448" w:rsidRDefault="008B19FC" w:rsidP="008257D7">
            <w:pPr>
              <w:spacing w:before="40" w:after="40"/>
              <w:rPr>
                <w:rFonts w:eastAsia="Times New Roman"/>
                <w:color w:val="000000"/>
                <w:sz w:val="20"/>
                <w:szCs w:val="20"/>
              </w:rPr>
            </w:pPr>
            <w:r w:rsidRPr="00F07448">
              <w:rPr>
                <w:rFonts w:eastAsia="Times New Roman"/>
                <w:color w:val="000000"/>
                <w:sz w:val="20"/>
                <w:szCs w:val="20"/>
              </w:rPr>
              <w:t>Local Land Services and Landcare NSW Inc.</w:t>
            </w:r>
          </w:p>
        </w:tc>
        <w:tc>
          <w:tcPr>
            <w:tcW w:w="3629" w:type="dxa"/>
          </w:tcPr>
          <w:p w14:paraId="2C8129D5" w14:textId="77777777" w:rsidR="008B19FC" w:rsidRPr="00F07448" w:rsidRDefault="008B19FC" w:rsidP="008257D7">
            <w:pPr>
              <w:spacing w:before="40" w:after="40"/>
              <w:rPr>
                <w:rFonts w:cstheme="minorHAnsi"/>
                <w:sz w:val="20"/>
                <w:szCs w:val="20"/>
              </w:rPr>
            </w:pPr>
            <w:r w:rsidRPr="00F07448">
              <w:rPr>
                <w:rFonts w:cstheme="minorHAnsi"/>
                <w:sz w:val="20"/>
                <w:szCs w:val="20"/>
              </w:rPr>
              <w:t>A 2</w:t>
            </w:r>
            <w:r>
              <w:rPr>
                <w:rFonts w:cstheme="minorHAnsi"/>
                <w:sz w:val="20"/>
                <w:szCs w:val="20"/>
              </w:rPr>
              <w:t>-</w:t>
            </w:r>
            <w:r w:rsidRPr="00F07448">
              <w:rPr>
                <w:rFonts w:cstheme="minorHAnsi"/>
                <w:sz w:val="20"/>
                <w:szCs w:val="20"/>
              </w:rPr>
              <w:t>page list of important food and shelter trees for koalas in the Moree region.</w:t>
            </w:r>
          </w:p>
        </w:tc>
      </w:tr>
      <w:tr w:rsidR="008B19FC" w:rsidRPr="00F07448" w14:paraId="582D8DE1" w14:textId="77777777" w:rsidTr="009707A0">
        <w:tc>
          <w:tcPr>
            <w:tcW w:w="3414" w:type="dxa"/>
          </w:tcPr>
          <w:p w14:paraId="00FD7246" w14:textId="77777777" w:rsidR="008B19FC" w:rsidRPr="00F07448" w:rsidRDefault="008B19FC" w:rsidP="008257D7">
            <w:pPr>
              <w:spacing w:before="40" w:after="40"/>
              <w:rPr>
                <w:rFonts w:cstheme="minorHAnsi"/>
                <w:sz w:val="20"/>
                <w:szCs w:val="20"/>
              </w:rPr>
            </w:pPr>
            <w:r w:rsidRPr="00F07448">
              <w:rPr>
                <w:rFonts w:cstheme="minorHAnsi"/>
                <w:sz w:val="20"/>
                <w:szCs w:val="20"/>
              </w:rPr>
              <w:t>Blue Mountains Koala Project</w:t>
            </w:r>
          </w:p>
          <w:p w14:paraId="1615931E" w14:textId="1B77E5C4" w:rsidR="008B19FC" w:rsidRPr="00F07448" w:rsidRDefault="00000000" w:rsidP="008257D7">
            <w:pPr>
              <w:spacing w:before="40" w:after="40"/>
              <w:rPr>
                <w:rFonts w:cstheme="minorHAnsi"/>
                <w:sz w:val="20"/>
                <w:szCs w:val="20"/>
              </w:rPr>
            </w:pPr>
            <w:hyperlink r:id="rId37" w:history="1">
              <w:r w:rsidR="008B19FC" w:rsidRPr="00F07448">
                <w:rPr>
                  <w:rStyle w:val="Hyperlink"/>
                  <w:rFonts w:cstheme="minorHAnsi"/>
                  <w:sz w:val="20"/>
                  <w:szCs w:val="20"/>
                </w:rPr>
                <w:t>Koalas in the Lower Blue Mountains</w:t>
              </w:r>
            </w:hyperlink>
            <w:r w:rsidR="008B19FC" w:rsidRPr="00F07448">
              <w:rPr>
                <w:rFonts w:cstheme="minorHAnsi"/>
                <w:sz w:val="20"/>
                <w:szCs w:val="20"/>
              </w:rPr>
              <w:t xml:space="preserve"> (nd)</w:t>
            </w:r>
          </w:p>
          <w:p w14:paraId="54B99567" w14:textId="2A2C666B" w:rsidR="008B19FC" w:rsidRPr="00F07448" w:rsidRDefault="00000000" w:rsidP="008257D7">
            <w:pPr>
              <w:spacing w:before="40" w:after="40"/>
              <w:rPr>
                <w:rFonts w:cstheme="minorHAnsi"/>
                <w:sz w:val="20"/>
                <w:szCs w:val="20"/>
              </w:rPr>
            </w:pPr>
            <w:hyperlink r:id="rId38" w:history="1">
              <w:r w:rsidR="008B19FC" w:rsidRPr="00F07448">
                <w:rPr>
                  <w:rStyle w:val="Hyperlink"/>
                  <w:rFonts w:cstheme="minorHAnsi"/>
                  <w:sz w:val="20"/>
                  <w:szCs w:val="20"/>
                </w:rPr>
                <w:t>Koalas in Hawkesbury / SE Wollemi</w:t>
              </w:r>
            </w:hyperlink>
            <w:r w:rsidR="008B19FC" w:rsidRPr="00F07448">
              <w:rPr>
                <w:rFonts w:cstheme="minorHAnsi"/>
                <w:sz w:val="20"/>
                <w:szCs w:val="20"/>
              </w:rPr>
              <w:t xml:space="preserve"> (nd)</w:t>
            </w:r>
          </w:p>
        </w:tc>
        <w:tc>
          <w:tcPr>
            <w:tcW w:w="2311" w:type="dxa"/>
          </w:tcPr>
          <w:p w14:paraId="6EA57BE6" w14:textId="77777777" w:rsidR="008B19FC" w:rsidRPr="00F07448" w:rsidRDefault="008B19FC" w:rsidP="008257D7">
            <w:pPr>
              <w:spacing w:before="40" w:after="40"/>
              <w:rPr>
                <w:rFonts w:cstheme="minorHAnsi"/>
                <w:sz w:val="20"/>
                <w:szCs w:val="20"/>
              </w:rPr>
            </w:pPr>
            <w:r w:rsidRPr="00F07448">
              <w:rPr>
                <w:rFonts w:cstheme="minorHAnsi"/>
                <w:sz w:val="20"/>
                <w:szCs w:val="20"/>
              </w:rPr>
              <w:t>Science for Wildlife</w:t>
            </w:r>
          </w:p>
        </w:tc>
        <w:tc>
          <w:tcPr>
            <w:tcW w:w="3629" w:type="dxa"/>
          </w:tcPr>
          <w:p w14:paraId="5D8F293A" w14:textId="77777777" w:rsidR="008B19FC" w:rsidRPr="00F07448" w:rsidRDefault="008B19FC" w:rsidP="008257D7">
            <w:pPr>
              <w:spacing w:before="40" w:after="40"/>
              <w:rPr>
                <w:rFonts w:cstheme="minorHAnsi"/>
                <w:sz w:val="20"/>
                <w:szCs w:val="20"/>
              </w:rPr>
            </w:pPr>
            <w:r w:rsidRPr="00F07448">
              <w:rPr>
                <w:rFonts w:cstheme="minorHAnsi"/>
                <w:sz w:val="20"/>
                <w:szCs w:val="20"/>
              </w:rPr>
              <w:t>These booklets include a list of tree species relevant to each area, including images of bark/leaves/fruits/buds.</w:t>
            </w:r>
          </w:p>
        </w:tc>
      </w:tr>
      <w:tr w:rsidR="008B19FC" w:rsidRPr="00F07448" w14:paraId="0A63EE86" w14:textId="77777777" w:rsidTr="009707A0">
        <w:tc>
          <w:tcPr>
            <w:tcW w:w="3414" w:type="dxa"/>
          </w:tcPr>
          <w:p w14:paraId="66A8DB96" w14:textId="37827FA9" w:rsidR="008B19FC" w:rsidRPr="00F07448" w:rsidRDefault="00000000" w:rsidP="008257D7">
            <w:pPr>
              <w:spacing w:before="40" w:after="40"/>
              <w:rPr>
                <w:sz w:val="20"/>
                <w:szCs w:val="20"/>
              </w:rPr>
            </w:pPr>
            <w:hyperlink r:id="rId39" w:history="1">
              <w:r w:rsidR="008B19FC" w:rsidRPr="00F07448">
                <w:rPr>
                  <w:rStyle w:val="Hyperlink"/>
                  <w:rFonts w:cstheme="minorHAnsi"/>
                  <w:sz w:val="20"/>
                  <w:szCs w:val="20"/>
                </w:rPr>
                <w:t>Local koala food trees - Southern Highlands Koala Conservation Project</w:t>
              </w:r>
            </w:hyperlink>
            <w:r w:rsidR="008B19FC" w:rsidRPr="00F07448">
              <w:rPr>
                <w:rFonts w:cstheme="minorHAnsi"/>
                <w:sz w:val="20"/>
                <w:szCs w:val="20"/>
              </w:rPr>
              <w:t xml:space="preserve"> (2024)</w:t>
            </w:r>
          </w:p>
        </w:tc>
        <w:tc>
          <w:tcPr>
            <w:tcW w:w="2311" w:type="dxa"/>
          </w:tcPr>
          <w:p w14:paraId="76FCE414" w14:textId="77777777" w:rsidR="008B19FC" w:rsidRPr="00F07448" w:rsidRDefault="008B19FC" w:rsidP="008257D7">
            <w:pPr>
              <w:spacing w:before="40" w:after="40"/>
              <w:rPr>
                <w:rFonts w:cstheme="minorHAnsi"/>
                <w:sz w:val="20"/>
                <w:szCs w:val="20"/>
              </w:rPr>
            </w:pPr>
            <w:r w:rsidRPr="00F07448">
              <w:rPr>
                <w:rFonts w:cstheme="minorHAnsi"/>
                <w:sz w:val="20"/>
                <w:szCs w:val="20"/>
              </w:rPr>
              <w:t>Wingecarribee Shire Council</w:t>
            </w:r>
          </w:p>
        </w:tc>
        <w:tc>
          <w:tcPr>
            <w:tcW w:w="3629" w:type="dxa"/>
          </w:tcPr>
          <w:p w14:paraId="5EC6C442" w14:textId="77777777" w:rsidR="008B19FC" w:rsidRPr="00F07448" w:rsidRDefault="008B19FC" w:rsidP="008257D7">
            <w:pPr>
              <w:spacing w:before="40" w:after="40"/>
              <w:rPr>
                <w:rFonts w:cstheme="minorHAnsi"/>
                <w:sz w:val="20"/>
                <w:szCs w:val="20"/>
              </w:rPr>
            </w:pPr>
            <w:r w:rsidRPr="00F07448">
              <w:rPr>
                <w:sz w:val="20"/>
                <w:szCs w:val="20"/>
              </w:rPr>
              <w:t>A list of koala feed trees in Southern Highlands.</w:t>
            </w:r>
          </w:p>
        </w:tc>
      </w:tr>
      <w:tr w:rsidR="008B19FC" w:rsidRPr="00F07448" w14:paraId="6932CD17" w14:textId="77777777" w:rsidTr="009707A0">
        <w:tc>
          <w:tcPr>
            <w:tcW w:w="3414" w:type="dxa"/>
          </w:tcPr>
          <w:p w14:paraId="36C2364A" w14:textId="4D5FC78F" w:rsidR="008B19FC" w:rsidRPr="00F07448" w:rsidRDefault="00000000" w:rsidP="008257D7">
            <w:pPr>
              <w:spacing w:before="40" w:after="40"/>
              <w:rPr>
                <w:sz w:val="20"/>
                <w:szCs w:val="20"/>
              </w:rPr>
            </w:pPr>
            <w:hyperlink r:id="rId40" w:history="1">
              <w:r w:rsidR="008B19FC" w:rsidRPr="00F07448">
                <w:rPr>
                  <w:rStyle w:val="Hyperlink"/>
                  <w:sz w:val="20"/>
                  <w:szCs w:val="20"/>
                </w:rPr>
                <w:t>Planting and enhancing Koala habitat</w:t>
              </w:r>
            </w:hyperlink>
            <w:r w:rsidR="008B19FC" w:rsidRPr="00F07448">
              <w:rPr>
                <w:sz w:val="20"/>
                <w:szCs w:val="20"/>
              </w:rPr>
              <w:t xml:space="preserve"> </w:t>
            </w:r>
            <w:r w:rsidR="008B19FC" w:rsidRPr="00F07448">
              <w:rPr>
                <w:rFonts w:cstheme="minorHAnsi"/>
                <w:sz w:val="20"/>
                <w:szCs w:val="20"/>
              </w:rPr>
              <w:t>(nd)</w:t>
            </w:r>
          </w:p>
        </w:tc>
        <w:tc>
          <w:tcPr>
            <w:tcW w:w="2311" w:type="dxa"/>
          </w:tcPr>
          <w:p w14:paraId="53A983C8" w14:textId="77777777" w:rsidR="008B19FC" w:rsidRPr="00F07448" w:rsidRDefault="008B19FC" w:rsidP="008257D7">
            <w:pPr>
              <w:spacing w:before="40" w:after="40"/>
              <w:rPr>
                <w:rFonts w:cstheme="minorHAnsi"/>
                <w:sz w:val="20"/>
                <w:szCs w:val="20"/>
              </w:rPr>
            </w:pPr>
            <w:r w:rsidRPr="00F07448">
              <w:rPr>
                <w:rFonts w:cstheme="minorHAnsi"/>
                <w:sz w:val="20"/>
                <w:szCs w:val="20"/>
              </w:rPr>
              <w:t>Forestry Corporation</w:t>
            </w:r>
          </w:p>
        </w:tc>
        <w:tc>
          <w:tcPr>
            <w:tcW w:w="3629" w:type="dxa"/>
          </w:tcPr>
          <w:p w14:paraId="293173C3" w14:textId="77777777" w:rsidR="008B19FC" w:rsidRPr="00F07448" w:rsidRDefault="008B19FC" w:rsidP="008257D7">
            <w:pPr>
              <w:spacing w:before="40" w:after="40"/>
              <w:rPr>
                <w:sz w:val="20"/>
                <w:szCs w:val="20"/>
              </w:rPr>
            </w:pPr>
            <w:r w:rsidRPr="00F07448">
              <w:rPr>
                <w:sz w:val="20"/>
                <w:szCs w:val="20"/>
              </w:rPr>
              <w:t>A 2</w:t>
            </w:r>
            <w:r>
              <w:rPr>
                <w:sz w:val="20"/>
                <w:szCs w:val="20"/>
              </w:rPr>
              <w:t>-</w:t>
            </w:r>
            <w:r w:rsidRPr="00F07448">
              <w:rPr>
                <w:sz w:val="20"/>
                <w:szCs w:val="20"/>
              </w:rPr>
              <w:t>page guide to planting, including preferred tree species.</w:t>
            </w:r>
          </w:p>
        </w:tc>
      </w:tr>
      <w:tr w:rsidR="008B19FC" w:rsidRPr="00D23440" w14:paraId="6A136EDB" w14:textId="77777777" w:rsidTr="009707A0">
        <w:tc>
          <w:tcPr>
            <w:tcW w:w="9354" w:type="dxa"/>
            <w:gridSpan w:val="3"/>
            <w:shd w:val="clear" w:color="auto" w:fill="F2F2F2" w:themeFill="background1" w:themeFillShade="F2"/>
          </w:tcPr>
          <w:p w14:paraId="5CF2CF9C" w14:textId="77777777" w:rsidR="008B19FC" w:rsidRPr="00D23440" w:rsidRDefault="008B19FC" w:rsidP="008257D7">
            <w:pPr>
              <w:spacing w:before="40" w:after="40"/>
              <w:rPr>
                <w:rFonts w:cstheme="minorHAnsi"/>
                <w:b/>
                <w:bCs/>
                <w:sz w:val="20"/>
                <w:szCs w:val="20"/>
              </w:rPr>
            </w:pPr>
            <w:r w:rsidRPr="00D23440">
              <w:rPr>
                <w:b/>
                <w:bCs/>
              </w:rPr>
              <w:t>Queensland</w:t>
            </w:r>
          </w:p>
        </w:tc>
      </w:tr>
      <w:tr w:rsidR="008B19FC" w:rsidRPr="0094516C" w14:paraId="3C6F9070" w14:textId="77777777" w:rsidTr="009707A0">
        <w:tc>
          <w:tcPr>
            <w:tcW w:w="3414" w:type="dxa"/>
          </w:tcPr>
          <w:p w14:paraId="0690C9F0" w14:textId="7DF08DE9" w:rsidR="008B19FC" w:rsidRPr="0094516C" w:rsidRDefault="00000000" w:rsidP="008257D7">
            <w:pPr>
              <w:spacing w:before="40" w:after="40"/>
              <w:rPr>
                <w:sz w:val="20"/>
                <w:szCs w:val="20"/>
              </w:rPr>
            </w:pPr>
            <w:hyperlink r:id="rId41" w:history="1">
              <w:r w:rsidR="008B19FC" w:rsidRPr="0094516C">
                <w:rPr>
                  <w:rStyle w:val="Hyperlink"/>
                  <w:sz w:val="20"/>
                  <w:szCs w:val="20"/>
                </w:rPr>
                <w:t>Queensland Regional Ecosystem vegetation descriptions</w:t>
              </w:r>
            </w:hyperlink>
          </w:p>
        </w:tc>
        <w:tc>
          <w:tcPr>
            <w:tcW w:w="2311" w:type="dxa"/>
          </w:tcPr>
          <w:p w14:paraId="7B9FB1C2" w14:textId="77777777" w:rsidR="008B19FC" w:rsidRPr="0094516C" w:rsidRDefault="008B19FC" w:rsidP="008257D7">
            <w:pPr>
              <w:spacing w:before="40" w:after="40"/>
              <w:rPr>
                <w:rFonts w:cstheme="minorHAnsi"/>
                <w:sz w:val="20"/>
                <w:szCs w:val="20"/>
              </w:rPr>
            </w:pPr>
            <w:r>
              <w:rPr>
                <w:rFonts w:cstheme="minorHAnsi"/>
                <w:sz w:val="20"/>
                <w:szCs w:val="20"/>
              </w:rPr>
              <w:t>Queensland Government</w:t>
            </w:r>
          </w:p>
        </w:tc>
        <w:tc>
          <w:tcPr>
            <w:tcW w:w="3629" w:type="dxa"/>
          </w:tcPr>
          <w:p w14:paraId="38735ACF" w14:textId="77777777" w:rsidR="008B19FC" w:rsidRPr="0094516C" w:rsidRDefault="008B19FC" w:rsidP="008257D7">
            <w:pPr>
              <w:spacing w:before="40" w:after="40"/>
              <w:rPr>
                <w:rFonts w:cstheme="minorHAnsi"/>
                <w:sz w:val="20"/>
                <w:szCs w:val="20"/>
              </w:rPr>
            </w:pPr>
            <w:r>
              <w:rPr>
                <w:rFonts w:cstheme="minorHAnsi"/>
                <w:sz w:val="20"/>
                <w:szCs w:val="20"/>
              </w:rPr>
              <w:t>This provides</w:t>
            </w:r>
            <w:r w:rsidRPr="0094516C">
              <w:rPr>
                <w:rFonts w:cstheme="minorHAnsi"/>
                <w:sz w:val="20"/>
                <w:szCs w:val="20"/>
              </w:rPr>
              <w:t xml:space="preserve"> guidance on ecosystems to inform revegetation work</w:t>
            </w:r>
            <w:r>
              <w:rPr>
                <w:rFonts w:cstheme="minorHAnsi"/>
                <w:sz w:val="20"/>
                <w:szCs w:val="20"/>
              </w:rPr>
              <w:t xml:space="preserve"> and is used by some Queensland agencies to guide habitat restoration</w:t>
            </w:r>
            <w:r w:rsidRPr="0094516C">
              <w:rPr>
                <w:rFonts w:cstheme="minorHAnsi"/>
                <w:sz w:val="20"/>
                <w:szCs w:val="20"/>
              </w:rPr>
              <w:t>.</w:t>
            </w:r>
          </w:p>
        </w:tc>
      </w:tr>
      <w:tr w:rsidR="008B19FC" w:rsidRPr="0094516C" w14:paraId="72283D54" w14:textId="77777777" w:rsidTr="009707A0">
        <w:tc>
          <w:tcPr>
            <w:tcW w:w="3414" w:type="dxa"/>
          </w:tcPr>
          <w:p w14:paraId="1F04FF57" w14:textId="77777777" w:rsidR="008B19FC" w:rsidRPr="0094516C" w:rsidRDefault="008B19FC" w:rsidP="008257D7">
            <w:pPr>
              <w:spacing w:before="40" w:after="40"/>
              <w:rPr>
                <w:rFonts w:cstheme="minorHAnsi"/>
                <w:sz w:val="20"/>
                <w:szCs w:val="20"/>
              </w:rPr>
            </w:pPr>
            <w:proofErr w:type="gramStart"/>
            <w:r w:rsidRPr="0094516C">
              <w:rPr>
                <w:rFonts w:cstheme="minorHAnsi"/>
                <w:sz w:val="20"/>
                <w:szCs w:val="20"/>
              </w:rPr>
              <w:t>South East</w:t>
            </w:r>
            <w:proofErr w:type="gramEnd"/>
            <w:r w:rsidRPr="0094516C">
              <w:rPr>
                <w:rFonts w:cstheme="minorHAnsi"/>
                <w:sz w:val="20"/>
                <w:szCs w:val="20"/>
              </w:rPr>
              <w:t xml:space="preserve"> Queensland Ecological Restoration Framework, 2012</w:t>
            </w:r>
          </w:p>
          <w:p w14:paraId="1DC4809A" w14:textId="45D3075F" w:rsidR="008B19FC" w:rsidRPr="0094516C" w:rsidRDefault="00000000" w:rsidP="008257D7">
            <w:pPr>
              <w:spacing w:before="40" w:after="40"/>
              <w:rPr>
                <w:rFonts w:cstheme="minorHAnsi"/>
                <w:sz w:val="20"/>
                <w:szCs w:val="20"/>
              </w:rPr>
            </w:pPr>
            <w:hyperlink r:id="rId42" w:history="1">
              <w:r w:rsidR="008B19FC" w:rsidRPr="0094516C">
                <w:rPr>
                  <w:rStyle w:val="Hyperlink"/>
                  <w:rFonts w:cstheme="minorHAnsi"/>
                  <w:sz w:val="20"/>
                  <w:szCs w:val="20"/>
                </w:rPr>
                <w:t>Code of Practice</w:t>
              </w:r>
            </w:hyperlink>
          </w:p>
          <w:p w14:paraId="16865F2D" w14:textId="5124EA76" w:rsidR="008B19FC" w:rsidRPr="0094516C" w:rsidRDefault="00000000" w:rsidP="008257D7">
            <w:pPr>
              <w:spacing w:before="40" w:after="40"/>
              <w:rPr>
                <w:rFonts w:cstheme="minorHAnsi"/>
                <w:sz w:val="20"/>
                <w:szCs w:val="20"/>
              </w:rPr>
            </w:pPr>
            <w:hyperlink r:id="rId43" w:history="1">
              <w:r w:rsidR="008B19FC" w:rsidRPr="0094516C">
                <w:rPr>
                  <w:rStyle w:val="Hyperlink"/>
                  <w:rFonts w:cstheme="minorHAnsi"/>
                  <w:sz w:val="20"/>
                  <w:szCs w:val="20"/>
                </w:rPr>
                <w:t>Guideline</w:t>
              </w:r>
            </w:hyperlink>
          </w:p>
          <w:p w14:paraId="3BFE02E9" w14:textId="0B88E3C8" w:rsidR="008B19FC" w:rsidRPr="0094516C" w:rsidRDefault="00000000" w:rsidP="008257D7">
            <w:pPr>
              <w:spacing w:before="40" w:after="40"/>
              <w:rPr>
                <w:rFonts w:cstheme="minorHAnsi"/>
                <w:sz w:val="20"/>
                <w:szCs w:val="20"/>
              </w:rPr>
            </w:pPr>
            <w:hyperlink r:id="rId44" w:history="1">
              <w:r w:rsidR="008B19FC" w:rsidRPr="0094516C">
                <w:rPr>
                  <w:rStyle w:val="Hyperlink"/>
                  <w:rFonts w:cstheme="minorHAnsi"/>
                  <w:sz w:val="20"/>
                  <w:szCs w:val="20"/>
                </w:rPr>
                <w:t>Manual</w:t>
              </w:r>
            </w:hyperlink>
          </w:p>
        </w:tc>
        <w:tc>
          <w:tcPr>
            <w:tcW w:w="2311" w:type="dxa"/>
          </w:tcPr>
          <w:p w14:paraId="1AC27C03" w14:textId="77777777" w:rsidR="008B19FC" w:rsidRPr="0094516C" w:rsidRDefault="008B19FC" w:rsidP="008257D7">
            <w:pPr>
              <w:spacing w:before="40" w:after="40"/>
              <w:rPr>
                <w:rFonts w:cstheme="minorHAnsi"/>
                <w:sz w:val="20"/>
                <w:szCs w:val="20"/>
              </w:rPr>
            </w:pPr>
            <w:r w:rsidRPr="0094516C">
              <w:rPr>
                <w:rFonts w:cstheme="minorHAnsi"/>
                <w:sz w:val="20"/>
                <w:szCs w:val="20"/>
              </w:rPr>
              <w:t xml:space="preserve">Prepared on behalf of SEQ Catchments and </w:t>
            </w:r>
            <w:proofErr w:type="gramStart"/>
            <w:r w:rsidRPr="0094516C">
              <w:rPr>
                <w:rFonts w:cstheme="minorHAnsi"/>
                <w:sz w:val="20"/>
                <w:szCs w:val="20"/>
              </w:rPr>
              <w:t>South East</w:t>
            </w:r>
            <w:proofErr w:type="gramEnd"/>
            <w:r w:rsidRPr="0094516C">
              <w:rPr>
                <w:rFonts w:cstheme="minorHAnsi"/>
                <w:sz w:val="20"/>
                <w:szCs w:val="20"/>
              </w:rPr>
              <w:t xml:space="preserve"> Queensland Local Governments, Brisbane</w:t>
            </w:r>
          </w:p>
          <w:p w14:paraId="321C50FD" w14:textId="77777777" w:rsidR="008B19FC" w:rsidRPr="0094516C" w:rsidRDefault="008B19FC" w:rsidP="008257D7">
            <w:pPr>
              <w:spacing w:before="40" w:after="40"/>
              <w:jc w:val="right"/>
              <w:rPr>
                <w:rFonts w:cstheme="minorHAnsi"/>
                <w:sz w:val="20"/>
                <w:szCs w:val="20"/>
              </w:rPr>
            </w:pPr>
          </w:p>
        </w:tc>
        <w:tc>
          <w:tcPr>
            <w:tcW w:w="3629" w:type="dxa"/>
          </w:tcPr>
          <w:p w14:paraId="035BC1D8" w14:textId="77777777" w:rsidR="008B19FC" w:rsidRPr="0094516C" w:rsidRDefault="008B19FC" w:rsidP="008257D7">
            <w:pPr>
              <w:spacing w:before="40" w:after="40"/>
              <w:rPr>
                <w:rFonts w:cstheme="minorHAnsi"/>
                <w:sz w:val="20"/>
                <w:szCs w:val="20"/>
              </w:rPr>
            </w:pPr>
            <w:r w:rsidRPr="0094516C">
              <w:rPr>
                <w:rFonts w:cstheme="minorHAnsi"/>
                <w:sz w:val="20"/>
                <w:szCs w:val="20"/>
              </w:rPr>
              <w:t xml:space="preserve">A guide to ecological restoration in </w:t>
            </w:r>
            <w:proofErr w:type="gramStart"/>
            <w:r>
              <w:rPr>
                <w:rFonts w:cstheme="minorHAnsi"/>
                <w:sz w:val="20"/>
                <w:szCs w:val="20"/>
              </w:rPr>
              <w:t>South East</w:t>
            </w:r>
            <w:proofErr w:type="gramEnd"/>
            <w:r>
              <w:rPr>
                <w:rFonts w:cstheme="minorHAnsi"/>
                <w:sz w:val="20"/>
                <w:szCs w:val="20"/>
              </w:rPr>
              <w:t xml:space="preserve"> </w:t>
            </w:r>
            <w:r w:rsidRPr="0094516C">
              <w:rPr>
                <w:rFonts w:cstheme="minorHAnsi"/>
                <w:sz w:val="20"/>
                <w:szCs w:val="20"/>
              </w:rPr>
              <w:t xml:space="preserve">Queensland. Note </w:t>
            </w:r>
            <w:r>
              <w:rPr>
                <w:rFonts w:cstheme="minorHAnsi"/>
                <w:sz w:val="20"/>
                <w:szCs w:val="20"/>
              </w:rPr>
              <w:t>the statutory frameworks referenced in this resource may be out of date.</w:t>
            </w:r>
          </w:p>
        </w:tc>
      </w:tr>
      <w:tr w:rsidR="008B19FC" w:rsidRPr="007571D4" w14:paraId="5A745AE5" w14:textId="77777777" w:rsidTr="009707A0">
        <w:tc>
          <w:tcPr>
            <w:tcW w:w="3414" w:type="dxa"/>
          </w:tcPr>
          <w:p w14:paraId="0CC5B2C2" w14:textId="4A1D41AB" w:rsidR="008B19FC" w:rsidRPr="007571D4" w:rsidRDefault="00000000" w:rsidP="008257D7">
            <w:pPr>
              <w:spacing w:before="40" w:after="40"/>
              <w:rPr>
                <w:rFonts w:cstheme="minorHAnsi"/>
                <w:sz w:val="20"/>
                <w:szCs w:val="20"/>
              </w:rPr>
            </w:pPr>
            <w:hyperlink r:id="rId45" w:history="1">
              <w:r w:rsidR="008B19FC" w:rsidRPr="007571D4">
                <w:rPr>
                  <w:rStyle w:val="Hyperlink"/>
                  <w:sz w:val="20"/>
                  <w:szCs w:val="20"/>
                </w:rPr>
                <w:t>Koala food trees, Queensland</w:t>
              </w:r>
            </w:hyperlink>
            <w:r w:rsidR="008B19FC" w:rsidRPr="007571D4">
              <w:rPr>
                <w:rStyle w:val="Hyperlink"/>
                <w:sz w:val="20"/>
                <w:szCs w:val="20"/>
              </w:rPr>
              <w:t xml:space="preserve"> </w:t>
            </w:r>
            <w:r w:rsidR="008B19FC" w:rsidRPr="007571D4">
              <w:rPr>
                <w:rFonts w:cstheme="minorHAnsi"/>
                <w:sz w:val="20"/>
                <w:szCs w:val="20"/>
              </w:rPr>
              <w:t>(nd)</w:t>
            </w:r>
          </w:p>
        </w:tc>
        <w:tc>
          <w:tcPr>
            <w:tcW w:w="2311" w:type="dxa"/>
          </w:tcPr>
          <w:p w14:paraId="17677E0B" w14:textId="77777777" w:rsidR="008B19FC" w:rsidRPr="007571D4" w:rsidRDefault="008B19FC" w:rsidP="008257D7">
            <w:pPr>
              <w:spacing w:before="40" w:after="40"/>
              <w:rPr>
                <w:rFonts w:cstheme="minorHAnsi"/>
                <w:sz w:val="20"/>
                <w:szCs w:val="20"/>
              </w:rPr>
            </w:pPr>
            <w:r w:rsidRPr="007571D4">
              <w:rPr>
                <w:rFonts w:cstheme="minorHAnsi"/>
                <w:sz w:val="20"/>
                <w:szCs w:val="20"/>
              </w:rPr>
              <w:t>Koala Crusaders</w:t>
            </w:r>
          </w:p>
        </w:tc>
        <w:tc>
          <w:tcPr>
            <w:tcW w:w="3629" w:type="dxa"/>
          </w:tcPr>
          <w:p w14:paraId="785B1CFF" w14:textId="77777777" w:rsidR="008B19FC" w:rsidRPr="007571D4" w:rsidRDefault="008B19FC" w:rsidP="008257D7">
            <w:pPr>
              <w:spacing w:before="40" w:after="40"/>
              <w:rPr>
                <w:rFonts w:cstheme="minorHAnsi"/>
                <w:sz w:val="20"/>
                <w:szCs w:val="20"/>
              </w:rPr>
            </w:pPr>
            <w:r w:rsidRPr="007571D4">
              <w:rPr>
                <w:sz w:val="20"/>
                <w:szCs w:val="20"/>
              </w:rPr>
              <w:t>A list of koala food trees for Queensland</w:t>
            </w:r>
            <w:r>
              <w:rPr>
                <w:sz w:val="20"/>
                <w:szCs w:val="20"/>
              </w:rPr>
              <w:t>.</w:t>
            </w:r>
          </w:p>
        </w:tc>
      </w:tr>
      <w:tr w:rsidR="008B19FC" w:rsidRPr="007571D4" w14:paraId="0030A452" w14:textId="77777777" w:rsidTr="009707A0">
        <w:tc>
          <w:tcPr>
            <w:tcW w:w="3414" w:type="dxa"/>
          </w:tcPr>
          <w:p w14:paraId="3CCFF190" w14:textId="7A1BEA3F" w:rsidR="008B19FC" w:rsidRPr="007571D4" w:rsidRDefault="00000000" w:rsidP="008257D7">
            <w:pPr>
              <w:spacing w:before="40" w:after="40"/>
              <w:rPr>
                <w:sz w:val="20"/>
                <w:szCs w:val="20"/>
              </w:rPr>
            </w:pPr>
            <w:hyperlink r:id="rId46" w:history="1">
              <w:r w:rsidR="008B19FC" w:rsidRPr="007571D4">
                <w:rPr>
                  <w:rStyle w:val="Hyperlink"/>
                  <w:sz w:val="20"/>
                  <w:szCs w:val="20"/>
                </w:rPr>
                <w:t xml:space="preserve">Koala Food Trees </w:t>
              </w:r>
            </w:hyperlink>
            <w:r w:rsidR="008B19FC" w:rsidRPr="007571D4">
              <w:rPr>
                <w:rFonts w:cstheme="minorHAnsi"/>
                <w:sz w:val="20"/>
                <w:szCs w:val="20"/>
              </w:rPr>
              <w:t>(nd)</w:t>
            </w:r>
          </w:p>
        </w:tc>
        <w:tc>
          <w:tcPr>
            <w:tcW w:w="2311" w:type="dxa"/>
          </w:tcPr>
          <w:p w14:paraId="1072EA25" w14:textId="77777777" w:rsidR="008B19FC" w:rsidRPr="007571D4" w:rsidRDefault="008B19FC" w:rsidP="008257D7">
            <w:pPr>
              <w:spacing w:before="40" w:after="40"/>
              <w:rPr>
                <w:rFonts w:cstheme="minorHAnsi"/>
                <w:sz w:val="20"/>
                <w:szCs w:val="20"/>
              </w:rPr>
            </w:pPr>
            <w:r w:rsidRPr="007571D4">
              <w:rPr>
                <w:rFonts w:cstheme="minorHAnsi"/>
                <w:sz w:val="20"/>
                <w:szCs w:val="20"/>
              </w:rPr>
              <w:t>Koala Action Incorporated</w:t>
            </w:r>
          </w:p>
        </w:tc>
        <w:tc>
          <w:tcPr>
            <w:tcW w:w="3629" w:type="dxa"/>
          </w:tcPr>
          <w:p w14:paraId="238D5633" w14:textId="77777777" w:rsidR="008B19FC" w:rsidRPr="007571D4" w:rsidRDefault="008B19FC" w:rsidP="008257D7">
            <w:pPr>
              <w:spacing w:before="40" w:after="40"/>
              <w:rPr>
                <w:sz w:val="20"/>
                <w:szCs w:val="20"/>
              </w:rPr>
            </w:pPr>
            <w:r w:rsidRPr="007571D4">
              <w:rPr>
                <w:sz w:val="20"/>
                <w:szCs w:val="20"/>
              </w:rPr>
              <w:t xml:space="preserve">A list of primary and secondary koala food trees for </w:t>
            </w:r>
            <w:proofErr w:type="gramStart"/>
            <w:r w:rsidRPr="007571D4">
              <w:rPr>
                <w:sz w:val="20"/>
                <w:szCs w:val="20"/>
              </w:rPr>
              <w:t>South East</w:t>
            </w:r>
            <w:proofErr w:type="gramEnd"/>
            <w:r w:rsidRPr="007571D4">
              <w:rPr>
                <w:sz w:val="20"/>
                <w:szCs w:val="20"/>
              </w:rPr>
              <w:t xml:space="preserve"> Queensland, </w:t>
            </w:r>
            <w:r w:rsidRPr="007571D4">
              <w:rPr>
                <w:rFonts w:cstheme="minorHAnsi"/>
                <w:sz w:val="20"/>
                <w:szCs w:val="20"/>
              </w:rPr>
              <w:t>with images to help identify the species</w:t>
            </w:r>
            <w:r>
              <w:rPr>
                <w:rFonts w:cstheme="minorHAnsi"/>
                <w:sz w:val="20"/>
                <w:szCs w:val="20"/>
              </w:rPr>
              <w:t>.</w:t>
            </w:r>
          </w:p>
        </w:tc>
      </w:tr>
      <w:tr w:rsidR="008B19FC" w:rsidRPr="007571D4" w14:paraId="2121C32A" w14:textId="77777777" w:rsidTr="009707A0">
        <w:tc>
          <w:tcPr>
            <w:tcW w:w="3414" w:type="dxa"/>
          </w:tcPr>
          <w:p w14:paraId="651C7D55" w14:textId="59312519" w:rsidR="008B19FC" w:rsidRPr="007571D4" w:rsidRDefault="00000000" w:rsidP="008257D7">
            <w:pPr>
              <w:spacing w:before="40" w:after="40"/>
              <w:rPr>
                <w:rFonts w:eastAsiaTheme="majorEastAsia" w:cstheme="minorHAnsi"/>
                <w:color w:val="273226" w:themeColor="text1"/>
                <w:sz w:val="20"/>
                <w:szCs w:val="20"/>
              </w:rPr>
            </w:pPr>
            <w:hyperlink r:id="rId47" w:history="1">
              <w:r w:rsidR="008B19FC" w:rsidRPr="007571D4">
                <w:rPr>
                  <w:rStyle w:val="Hyperlink"/>
                  <w:rFonts w:cstheme="minorHAnsi"/>
                  <w:sz w:val="20"/>
                  <w:szCs w:val="20"/>
                </w:rPr>
                <w:t>Koala habitat rehabilitation guidelines</w:t>
              </w:r>
            </w:hyperlink>
            <w:r w:rsidR="008B19FC" w:rsidRPr="007571D4">
              <w:rPr>
                <w:rStyle w:val="Hyperlink"/>
                <w:rFonts w:cstheme="minorHAnsi"/>
                <w:sz w:val="20"/>
                <w:szCs w:val="20"/>
              </w:rPr>
              <w:t xml:space="preserve"> </w:t>
            </w:r>
            <w:r w:rsidR="008B19FC" w:rsidRPr="000F6D2C">
              <w:rPr>
                <w:rStyle w:val="Hyperlink"/>
                <w:color w:val="273226" w:themeColor="text1"/>
                <w:sz w:val="20"/>
                <w:szCs w:val="20"/>
              </w:rPr>
              <w:t>(</w:t>
            </w:r>
            <w:r w:rsidR="008B19FC" w:rsidRPr="007571D4">
              <w:rPr>
                <w:rFonts w:cstheme="minorHAnsi"/>
                <w:sz w:val="20"/>
                <w:szCs w:val="20"/>
              </w:rPr>
              <w:t>2022)</w:t>
            </w:r>
          </w:p>
        </w:tc>
        <w:tc>
          <w:tcPr>
            <w:tcW w:w="2311" w:type="dxa"/>
          </w:tcPr>
          <w:p w14:paraId="110111C8" w14:textId="77777777" w:rsidR="008B19FC" w:rsidRPr="007571D4" w:rsidRDefault="008B19FC" w:rsidP="008257D7">
            <w:pPr>
              <w:spacing w:before="40" w:after="40"/>
              <w:rPr>
                <w:rFonts w:eastAsiaTheme="majorEastAsia" w:cstheme="minorHAnsi"/>
                <w:color w:val="273226" w:themeColor="text1"/>
                <w:sz w:val="20"/>
                <w:szCs w:val="20"/>
              </w:rPr>
            </w:pPr>
            <w:r w:rsidRPr="007571D4">
              <w:rPr>
                <w:rFonts w:cstheme="minorHAnsi"/>
                <w:sz w:val="20"/>
                <w:szCs w:val="20"/>
              </w:rPr>
              <w:t>Gympie Regional Council</w:t>
            </w:r>
          </w:p>
        </w:tc>
        <w:tc>
          <w:tcPr>
            <w:tcW w:w="3629" w:type="dxa"/>
          </w:tcPr>
          <w:p w14:paraId="7113D6BB" w14:textId="77777777" w:rsidR="008B19FC" w:rsidRPr="007571D4" w:rsidRDefault="008B19FC" w:rsidP="008257D7">
            <w:pPr>
              <w:spacing w:before="40" w:after="40"/>
              <w:rPr>
                <w:rFonts w:eastAsiaTheme="majorEastAsia" w:cstheme="minorHAnsi"/>
                <w:color w:val="273226" w:themeColor="text1"/>
                <w:sz w:val="20"/>
                <w:szCs w:val="20"/>
              </w:rPr>
            </w:pPr>
            <w:r w:rsidRPr="007571D4">
              <w:rPr>
                <w:rFonts w:cstheme="minorHAnsi"/>
                <w:sz w:val="20"/>
                <w:szCs w:val="20"/>
              </w:rPr>
              <w:t xml:space="preserve">A user-friendly short guide which includes preferred tree species for the Gympie region. </w:t>
            </w:r>
          </w:p>
        </w:tc>
      </w:tr>
      <w:tr w:rsidR="008B19FC" w:rsidRPr="007571D4" w14:paraId="511D34E1" w14:textId="77777777" w:rsidTr="009707A0">
        <w:tc>
          <w:tcPr>
            <w:tcW w:w="3414" w:type="dxa"/>
          </w:tcPr>
          <w:p w14:paraId="2748E638" w14:textId="536C005C" w:rsidR="008B19FC" w:rsidRPr="007571D4" w:rsidRDefault="00000000" w:rsidP="008257D7">
            <w:pPr>
              <w:spacing w:before="40" w:after="40"/>
              <w:rPr>
                <w:sz w:val="20"/>
                <w:szCs w:val="20"/>
              </w:rPr>
            </w:pPr>
            <w:hyperlink r:id="rId48" w:history="1">
              <w:r w:rsidR="008B19FC" w:rsidRPr="007571D4">
                <w:rPr>
                  <w:rStyle w:val="Hyperlink"/>
                  <w:sz w:val="20"/>
                  <w:szCs w:val="20"/>
                </w:rPr>
                <w:t>Planting for Koala Habitat in the Gympie Region</w:t>
              </w:r>
            </w:hyperlink>
            <w:r w:rsidR="008B19FC" w:rsidRPr="007571D4">
              <w:rPr>
                <w:sz w:val="20"/>
                <w:szCs w:val="20"/>
              </w:rPr>
              <w:t xml:space="preserve"> (2024)</w:t>
            </w:r>
          </w:p>
        </w:tc>
        <w:tc>
          <w:tcPr>
            <w:tcW w:w="2311" w:type="dxa"/>
          </w:tcPr>
          <w:p w14:paraId="32B4C285" w14:textId="77777777" w:rsidR="008B19FC" w:rsidRPr="007571D4" w:rsidRDefault="008B19FC" w:rsidP="008257D7">
            <w:pPr>
              <w:spacing w:before="40" w:after="40"/>
              <w:rPr>
                <w:rFonts w:cstheme="minorHAnsi"/>
                <w:sz w:val="20"/>
                <w:szCs w:val="20"/>
              </w:rPr>
            </w:pPr>
            <w:r w:rsidRPr="007571D4">
              <w:rPr>
                <w:rFonts w:cstheme="minorHAnsi"/>
                <w:sz w:val="20"/>
                <w:szCs w:val="20"/>
              </w:rPr>
              <w:t>B</w:t>
            </w:r>
            <w:r>
              <w:rPr>
                <w:rFonts w:cstheme="minorHAnsi"/>
                <w:sz w:val="20"/>
                <w:szCs w:val="20"/>
              </w:rPr>
              <w:t>urnett Mary Regional Group</w:t>
            </w:r>
          </w:p>
        </w:tc>
        <w:tc>
          <w:tcPr>
            <w:tcW w:w="3629" w:type="dxa"/>
          </w:tcPr>
          <w:p w14:paraId="5B97296E" w14:textId="77777777" w:rsidR="008B19FC" w:rsidRPr="007571D4" w:rsidRDefault="008B19FC" w:rsidP="008257D7">
            <w:pPr>
              <w:spacing w:before="40" w:after="40"/>
              <w:rPr>
                <w:rFonts w:cstheme="minorHAnsi"/>
                <w:sz w:val="20"/>
                <w:szCs w:val="20"/>
              </w:rPr>
            </w:pPr>
            <w:r>
              <w:rPr>
                <w:rFonts w:cstheme="minorHAnsi"/>
                <w:sz w:val="20"/>
                <w:szCs w:val="20"/>
              </w:rPr>
              <w:t>A 2-page guide to koala tree species for the Gympie region.</w:t>
            </w:r>
          </w:p>
        </w:tc>
      </w:tr>
      <w:tr w:rsidR="008B19FC" w:rsidRPr="007571D4" w14:paraId="085754FD" w14:textId="77777777" w:rsidTr="009707A0">
        <w:tc>
          <w:tcPr>
            <w:tcW w:w="3414" w:type="dxa"/>
          </w:tcPr>
          <w:p w14:paraId="6882865C" w14:textId="25B35CA4" w:rsidR="008B19FC" w:rsidRPr="007571D4" w:rsidRDefault="00000000" w:rsidP="008257D7">
            <w:pPr>
              <w:spacing w:before="40" w:after="40"/>
              <w:rPr>
                <w:sz w:val="20"/>
                <w:szCs w:val="20"/>
              </w:rPr>
            </w:pPr>
            <w:hyperlink r:id="rId49">
              <w:r w:rsidR="008B19FC" w:rsidRPr="007571D4">
                <w:rPr>
                  <w:rStyle w:val="Hyperlink"/>
                  <w:sz w:val="20"/>
                  <w:szCs w:val="20"/>
                </w:rPr>
                <w:t>Protecting and restoring koala habitat: a resource for landholder</w:t>
              </w:r>
            </w:hyperlink>
            <w:r w:rsidR="008B19FC" w:rsidRPr="007571D4">
              <w:rPr>
                <w:sz w:val="20"/>
                <w:szCs w:val="20"/>
              </w:rPr>
              <w:t>s (2024)</w:t>
            </w:r>
          </w:p>
        </w:tc>
        <w:tc>
          <w:tcPr>
            <w:tcW w:w="2311" w:type="dxa"/>
          </w:tcPr>
          <w:p w14:paraId="72696377" w14:textId="77777777" w:rsidR="008B19FC" w:rsidRPr="007571D4" w:rsidRDefault="008B19FC" w:rsidP="008257D7">
            <w:pPr>
              <w:spacing w:before="40" w:after="40"/>
              <w:rPr>
                <w:rFonts w:cstheme="minorHAnsi"/>
                <w:sz w:val="20"/>
                <w:szCs w:val="20"/>
              </w:rPr>
            </w:pPr>
            <w:r w:rsidRPr="007571D4">
              <w:rPr>
                <w:rFonts w:cstheme="minorHAnsi"/>
                <w:sz w:val="20"/>
                <w:szCs w:val="20"/>
              </w:rPr>
              <w:t>Hinterland Bush Links</w:t>
            </w:r>
          </w:p>
        </w:tc>
        <w:tc>
          <w:tcPr>
            <w:tcW w:w="3629" w:type="dxa"/>
          </w:tcPr>
          <w:p w14:paraId="5019C996" w14:textId="77777777" w:rsidR="008B19FC" w:rsidRPr="007571D4" w:rsidRDefault="008B19FC" w:rsidP="008257D7">
            <w:pPr>
              <w:spacing w:before="40" w:after="40"/>
              <w:rPr>
                <w:rFonts w:cstheme="minorHAnsi"/>
                <w:sz w:val="20"/>
                <w:szCs w:val="20"/>
              </w:rPr>
            </w:pPr>
            <w:r w:rsidRPr="007571D4">
              <w:rPr>
                <w:rFonts w:cstheme="minorHAnsi"/>
                <w:sz w:val="20"/>
                <w:szCs w:val="20"/>
              </w:rPr>
              <w:t xml:space="preserve">A short guide which covers threats to koalas, healthy koala habitat, responsible stewardship and how to plan and undertake a revegetation project (including a list of trees), </w:t>
            </w:r>
            <w:r>
              <w:rPr>
                <w:rFonts w:cstheme="minorHAnsi"/>
                <w:sz w:val="20"/>
                <w:szCs w:val="20"/>
              </w:rPr>
              <w:t>for</w:t>
            </w:r>
            <w:r w:rsidRPr="007571D4">
              <w:rPr>
                <w:rFonts w:cstheme="minorHAnsi"/>
                <w:sz w:val="20"/>
                <w:szCs w:val="20"/>
              </w:rPr>
              <w:t xml:space="preserve"> Sunshine Coast and hinterland.</w:t>
            </w:r>
          </w:p>
        </w:tc>
      </w:tr>
      <w:tr w:rsidR="008B19FC" w:rsidRPr="007571D4" w14:paraId="6144A4B0" w14:textId="77777777" w:rsidTr="009707A0">
        <w:tc>
          <w:tcPr>
            <w:tcW w:w="3414" w:type="dxa"/>
          </w:tcPr>
          <w:p w14:paraId="19642B0E" w14:textId="2B38D6DC" w:rsidR="008B19FC" w:rsidRPr="007571D4" w:rsidRDefault="00000000" w:rsidP="008257D7">
            <w:pPr>
              <w:spacing w:before="40" w:after="40"/>
              <w:rPr>
                <w:rFonts w:cstheme="minorHAnsi"/>
                <w:sz w:val="20"/>
                <w:szCs w:val="20"/>
              </w:rPr>
            </w:pPr>
            <w:hyperlink r:id="rId50" w:history="1">
              <w:r w:rsidR="008B19FC" w:rsidRPr="007571D4">
                <w:rPr>
                  <w:rStyle w:val="Hyperlink"/>
                  <w:sz w:val="20"/>
                  <w:szCs w:val="20"/>
                </w:rPr>
                <w:t>Koala-ty Tree Species</w:t>
              </w:r>
            </w:hyperlink>
            <w:r w:rsidR="008B19FC" w:rsidRPr="007571D4">
              <w:rPr>
                <w:sz w:val="20"/>
                <w:szCs w:val="20"/>
              </w:rPr>
              <w:t xml:space="preserve"> (2023)</w:t>
            </w:r>
          </w:p>
        </w:tc>
        <w:tc>
          <w:tcPr>
            <w:tcW w:w="2311" w:type="dxa"/>
          </w:tcPr>
          <w:p w14:paraId="32D473F4" w14:textId="77777777" w:rsidR="008B19FC" w:rsidRPr="007571D4" w:rsidRDefault="008B19FC" w:rsidP="008257D7">
            <w:pPr>
              <w:spacing w:before="40" w:after="40"/>
              <w:rPr>
                <w:rFonts w:cstheme="minorHAnsi"/>
                <w:sz w:val="20"/>
                <w:szCs w:val="20"/>
              </w:rPr>
            </w:pPr>
            <w:r w:rsidRPr="007571D4">
              <w:rPr>
                <w:rFonts w:cstheme="minorHAnsi"/>
                <w:sz w:val="20"/>
                <w:szCs w:val="20"/>
              </w:rPr>
              <w:t>Reef Catchments (NRM)</w:t>
            </w:r>
          </w:p>
        </w:tc>
        <w:tc>
          <w:tcPr>
            <w:tcW w:w="3629" w:type="dxa"/>
          </w:tcPr>
          <w:p w14:paraId="1B713681" w14:textId="77777777" w:rsidR="008B19FC" w:rsidRPr="007571D4" w:rsidRDefault="008B19FC" w:rsidP="008257D7">
            <w:pPr>
              <w:spacing w:before="40" w:after="40"/>
              <w:rPr>
                <w:rFonts w:cstheme="minorHAnsi"/>
                <w:sz w:val="20"/>
                <w:szCs w:val="20"/>
              </w:rPr>
            </w:pPr>
            <w:r w:rsidRPr="007571D4">
              <w:rPr>
                <w:sz w:val="20"/>
                <w:szCs w:val="20"/>
              </w:rPr>
              <w:t>A list of koala food trees for the Mackay region.</w:t>
            </w:r>
          </w:p>
        </w:tc>
      </w:tr>
      <w:tr w:rsidR="008B19FC" w:rsidRPr="004749CE" w14:paraId="34DA9A9C" w14:textId="77777777" w:rsidTr="009707A0">
        <w:tc>
          <w:tcPr>
            <w:tcW w:w="3414" w:type="dxa"/>
          </w:tcPr>
          <w:p w14:paraId="216EEC20" w14:textId="556D94CA" w:rsidR="008B19FC" w:rsidRPr="004749CE" w:rsidRDefault="00000000" w:rsidP="008257D7">
            <w:pPr>
              <w:spacing w:before="40" w:after="40"/>
              <w:rPr>
                <w:sz w:val="20"/>
                <w:szCs w:val="20"/>
              </w:rPr>
            </w:pPr>
            <w:hyperlink r:id="rId51" w:history="1">
              <w:r w:rsidR="008B19FC" w:rsidRPr="004749CE">
                <w:rPr>
                  <w:rStyle w:val="Hyperlink"/>
                  <w:sz w:val="20"/>
                  <w:szCs w:val="20"/>
                </w:rPr>
                <w:t xml:space="preserve">Planting for Koala Habitat in the Burnett Catchment </w:t>
              </w:r>
            </w:hyperlink>
            <w:r w:rsidR="008B19FC" w:rsidRPr="004749CE">
              <w:rPr>
                <w:rFonts w:cstheme="minorHAnsi"/>
                <w:sz w:val="20"/>
                <w:szCs w:val="20"/>
              </w:rPr>
              <w:t>(nd)</w:t>
            </w:r>
          </w:p>
        </w:tc>
        <w:tc>
          <w:tcPr>
            <w:tcW w:w="2311" w:type="dxa"/>
          </w:tcPr>
          <w:p w14:paraId="37654897" w14:textId="77777777" w:rsidR="008B19FC" w:rsidRPr="004749CE" w:rsidRDefault="008B19FC" w:rsidP="008257D7">
            <w:pPr>
              <w:spacing w:before="40" w:after="40"/>
              <w:rPr>
                <w:rFonts w:cstheme="minorHAnsi"/>
                <w:sz w:val="20"/>
                <w:szCs w:val="20"/>
              </w:rPr>
            </w:pPr>
            <w:r w:rsidRPr="004749CE">
              <w:rPr>
                <w:rFonts w:cstheme="minorHAnsi"/>
                <w:sz w:val="20"/>
                <w:szCs w:val="20"/>
              </w:rPr>
              <w:t>B</w:t>
            </w:r>
            <w:r w:rsidRPr="004749CE">
              <w:rPr>
                <w:sz w:val="20"/>
                <w:szCs w:val="20"/>
              </w:rPr>
              <w:t>urnett Catchment Care Association</w:t>
            </w:r>
          </w:p>
        </w:tc>
        <w:tc>
          <w:tcPr>
            <w:tcW w:w="3629" w:type="dxa"/>
          </w:tcPr>
          <w:p w14:paraId="439E8ED7" w14:textId="77777777" w:rsidR="008B19FC" w:rsidRPr="004749CE" w:rsidRDefault="008B19FC" w:rsidP="008257D7">
            <w:pPr>
              <w:spacing w:before="40" w:after="40"/>
              <w:rPr>
                <w:sz w:val="20"/>
                <w:szCs w:val="20"/>
              </w:rPr>
            </w:pPr>
            <w:r w:rsidRPr="004749CE">
              <w:rPr>
                <w:sz w:val="20"/>
                <w:szCs w:val="20"/>
              </w:rPr>
              <w:t xml:space="preserve">A </w:t>
            </w:r>
            <w:proofErr w:type="gramStart"/>
            <w:r w:rsidRPr="004749CE">
              <w:rPr>
                <w:sz w:val="20"/>
                <w:szCs w:val="20"/>
              </w:rPr>
              <w:t>2 page</w:t>
            </w:r>
            <w:proofErr w:type="gramEnd"/>
            <w:r w:rsidRPr="004749CE">
              <w:rPr>
                <w:sz w:val="20"/>
                <w:szCs w:val="20"/>
              </w:rPr>
              <w:t xml:space="preserve"> guide with simple planting tips and preferred tree species.</w:t>
            </w:r>
          </w:p>
        </w:tc>
      </w:tr>
      <w:tr w:rsidR="008B19FC" w:rsidRPr="00D23440" w14:paraId="1E187359" w14:textId="77777777" w:rsidTr="009707A0">
        <w:tc>
          <w:tcPr>
            <w:tcW w:w="9354" w:type="dxa"/>
            <w:gridSpan w:val="3"/>
            <w:shd w:val="clear" w:color="auto" w:fill="F2F2F2" w:themeFill="background1" w:themeFillShade="F2"/>
          </w:tcPr>
          <w:p w14:paraId="416A179B" w14:textId="77777777" w:rsidR="008B19FC" w:rsidRPr="00D23440" w:rsidRDefault="008B19FC" w:rsidP="008257D7">
            <w:pPr>
              <w:spacing w:before="40" w:after="40"/>
              <w:rPr>
                <w:rFonts w:cstheme="minorHAnsi"/>
                <w:b/>
                <w:bCs/>
                <w:sz w:val="20"/>
                <w:szCs w:val="20"/>
              </w:rPr>
            </w:pPr>
            <w:r>
              <w:rPr>
                <w:b/>
                <w:bCs/>
              </w:rPr>
              <w:t>Victoria</w:t>
            </w:r>
          </w:p>
        </w:tc>
      </w:tr>
      <w:tr w:rsidR="008B19FC" w:rsidRPr="004749CE" w14:paraId="33CD65F2" w14:textId="77777777" w:rsidTr="009707A0">
        <w:trPr>
          <w:trHeight w:val="1067"/>
        </w:trPr>
        <w:tc>
          <w:tcPr>
            <w:tcW w:w="3414" w:type="dxa"/>
          </w:tcPr>
          <w:p w14:paraId="2B0DCF3C" w14:textId="4783FDE9" w:rsidR="008B19FC" w:rsidRPr="004749CE" w:rsidRDefault="00000000" w:rsidP="008257D7">
            <w:pPr>
              <w:spacing w:before="40" w:after="40"/>
              <w:rPr>
                <w:sz w:val="20"/>
                <w:szCs w:val="20"/>
              </w:rPr>
            </w:pPr>
            <w:hyperlink r:id="rId52">
              <w:r w:rsidR="008B19FC" w:rsidRPr="004749CE">
                <w:rPr>
                  <w:rStyle w:val="Hyperlink"/>
                  <w:sz w:val="20"/>
                  <w:szCs w:val="20"/>
                </w:rPr>
                <w:t>NatureKit</w:t>
              </w:r>
            </w:hyperlink>
          </w:p>
          <w:p w14:paraId="4BD40996" w14:textId="77777777" w:rsidR="008B19FC" w:rsidRPr="004749CE" w:rsidRDefault="008B19FC" w:rsidP="008257D7">
            <w:pPr>
              <w:spacing w:before="40" w:after="40"/>
              <w:rPr>
                <w:sz w:val="20"/>
                <w:szCs w:val="20"/>
              </w:rPr>
            </w:pPr>
          </w:p>
        </w:tc>
        <w:tc>
          <w:tcPr>
            <w:tcW w:w="2311" w:type="dxa"/>
          </w:tcPr>
          <w:p w14:paraId="2080A2B3" w14:textId="77777777" w:rsidR="008B19FC" w:rsidRPr="004749CE" w:rsidRDefault="008B19FC" w:rsidP="008257D7">
            <w:pPr>
              <w:spacing w:before="40" w:after="40"/>
              <w:rPr>
                <w:rFonts w:cstheme="minorHAnsi"/>
                <w:sz w:val="20"/>
                <w:szCs w:val="20"/>
              </w:rPr>
            </w:pPr>
            <w:r w:rsidRPr="004749CE">
              <w:rPr>
                <w:rFonts w:cstheme="minorHAnsi"/>
                <w:sz w:val="20"/>
                <w:szCs w:val="20"/>
              </w:rPr>
              <w:t>Department of Energy, Environment and Climate Action</w:t>
            </w:r>
          </w:p>
        </w:tc>
        <w:tc>
          <w:tcPr>
            <w:tcW w:w="3629" w:type="dxa"/>
          </w:tcPr>
          <w:p w14:paraId="01EE7364" w14:textId="77777777" w:rsidR="008B19FC" w:rsidRPr="004749CE" w:rsidRDefault="008B19FC" w:rsidP="008257D7">
            <w:pPr>
              <w:spacing w:before="40" w:after="40"/>
              <w:rPr>
                <w:sz w:val="20"/>
                <w:szCs w:val="20"/>
              </w:rPr>
            </w:pPr>
            <w:r w:rsidRPr="004749CE">
              <w:rPr>
                <w:sz w:val="20"/>
                <w:szCs w:val="20"/>
              </w:rPr>
              <w:t>NatureKit is a mapping tool that provides information on Victoria’s biodiversity values, including Ecological Vegetation Classes (EVCs) which can inform revegetation.</w:t>
            </w:r>
          </w:p>
        </w:tc>
      </w:tr>
      <w:tr w:rsidR="008B19FC" w:rsidRPr="004749CE" w14:paraId="11B2E171" w14:textId="77777777" w:rsidTr="009707A0">
        <w:trPr>
          <w:trHeight w:val="300"/>
        </w:trPr>
        <w:tc>
          <w:tcPr>
            <w:tcW w:w="3414" w:type="dxa"/>
          </w:tcPr>
          <w:p w14:paraId="69CCCB9B" w14:textId="6EE2355F" w:rsidR="008B19FC" w:rsidRPr="004749CE" w:rsidRDefault="00000000" w:rsidP="008257D7">
            <w:pPr>
              <w:spacing w:before="40" w:after="40"/>
              <w:rPr>
                <w:sz w:val="20"/>
                <w:szCs w:val="20"/>
              </w:rPr>
            </w:pPr>
            <w:hyperlink r:id="rId53">
              <w:r w:rsidR="008B19FC" w:rsidRPr="00B336B6">
                <w:rPr>
                  <w:rStyle w:val="Hyperlink"/>
                  <w:sz w:val="20"/>
                  <w:szCs w:val="20"/>
                </w:rPr>
                <w:t>Landcare Victoria - native vegetation fire recovery and shelterbelts</w:t>
              </w:r>
            </w:hyperlink>
            <w:r w:rsidR="008B19FC" w:rsidRPr="004749CE">
              <w:rPr>
                <w:rFonts w:ascii="Calibri" w:eastAsia="Calibri" w:hAnsi="Calibri" w:cs="Calibri"/>
                <w:sz w:val="20"/>
                <w:szCs w:val="20"/>
              </w:rPr>
              <w:t xml:space="preserve">    </w:t>
            </w:r>
          </w:p>
        </w:tc>
        <w:tc>
          <w:tcPr>
            <w:tcW w:w="2311" w:type="dxa"/>
          </w:tcPr>
          <w:p w14:paraId="70ABF038" w14:textId="77777777" w:rsidR="008B19FC" w:rsidRPr="004749CE" w:rsidRDefault="008B19FC" w:rsidP="008257D7">
            <w:pPr>
              <w:spacing w:before="40" w:after="40"/>
              <w:rPr>
                <w:sz w:val="20"/>
                <w:szCs w:val="20"/>
              </w:rPr>
            </w:pPr>
            <w:r w:rsidRPr="004749CE">
              <w:rPr>
                <w:rFonts w:ascii="Calibri" w:eastAsia="Calibri" w:hAnsi="Calibri" w:cs="Calibri"/>
                <w:sz w:val="20"/>
                <w:szCs w:val="20"/>
              </w:rPr>
              <w:t>Landcare Victoria</w:t>
            </w:r>
          </w:p>
        </w:tc>
        <w:tc>
          <w:tcPr>
            <w:tcW w:w="3629" w:type="dxa"/>
          </w:tcPr>
          <w:p w14:paraId="0F2B784D" w14:textId="77777777" w:rsidR="008B19FC" w:rsidRPr="004749CE" w:rsidRDefault="008B19FC" w:rsidP="008257D7">
            <w:pPr>
              <w:spacing w:before="40" w:after="40"/>
              <w:rPr>
                <w:rFonts w:ascii="Calibri" w:eastAsia="Calibri" w:hAnsi="Calibri" w:cs="Calibri"/>
                <w:sz w:val="20"/>
                <w:szCs w:val="20"/>
              </w:rPr>
            </w:pPr>
            <w:r w:rsidRPr="004749CE">
              <w:rPr>
                <w:rFonts w:ascii="Calibri" w:eastAsia="Calibri" w:hAnsi="Calibri" w:cs="Calibri"/>
                <w:sz w:val="20"/>
                <w:szCs w:val="20"/>
              </w:rPr>
              <w:t>Various guides on restoring native vegetation after bushfires and planting shelterbelts for wildlife.</w:t>
            </w:r>
          </w:p>
        </w:tc>
      </w:tr>
      <w:tr w:rsidR="008B19FC" w:rsidRPr="004749CE" w14:paraId="5B9C719F" w14:textId="77777777" w:rsidTr="009707A0">
        <w:tc>
          <w:tcPr>
            <w:tcW w:w="3414" w:type="dxa"/>
          </w:tcPr>
          <w:p w14:paraId="167F59C3" w14:textId="17368F52" w:rsidR="008B19FC" w:rsidRPr="004749CE" w:rsidRDefault="00000000" w:rsidP="008257D7">
            <w:pPr>
              <w:spacing w:before="40" w:after="40"/>
              <w:rPr>
                <w:sz w:val="20"/>
                <w:szCs w:val="20"/>
              </w:rPr>
            </w:pPr>
            <w:hyperlink r:id="rId54">
              <w:r w:rsidR="008B19FC" w:rsidRPr="004749CE">
                <w:rPr>
                  <w:rStyle w:val="Hyperlink"/>
                  <w:sz w:val="20"/>
                  <w:szCs w:val="20"/>
                </w:rPr>
                <w:t>Revegetation Techniques: A guide for establishing native vegetation in Victoria</w:t>
              </w:r>
            </w:hyperlink>
            <w:r w:rsidR="008B19FC" w:rsidRPr="004749CE">
              <w:rPr>
                <w:sz w:val="20"/>
                <w:szCs w:val="20"/>
              </w:rPr>
              <w:t xml:space="preserve"> (2003)</w:t>
            </w:r>
          </w:p>
        </w:tc>
        <w:tc>
          <w:tcPr>
            <w:tcW w:w="2311" w:type="dxa"/>
          </w:tcPr>
          <w:p w14:paraId="2EA339AD" w14:textId="77777777" w:rsidR="008B19FC" w:rsidRPr="004749CE" w:rsidRDefault="008B19FC" w:rsidP="008257D7">
            <w:pPr>
              <w:spacing w:before="40" w:after="40"/>
              <w:rPr>
                <w:rFonts w:cstheme="minorHAnsi"/>
                <w:sz w:val="20"/>
                <w:szCs w:val="20"/>
              </w:rPr>
            </w:pPr>
            <w:r w:rsidRPr="004749CE">
              <w:rPr>
                <w:rFonts w:cstheme="minorHAnsi"/>
                <w:sz w:val="20"/>
                <w:szCs w:val="20"/>
              </w:rPr>
              <w:t>Greening Australia</w:t>
            </w:r>
          </w:p>
        </w:tc>
        <w:tc>
          <w:tcPr>
            <w:tcW w:w="3629" w:type="dxa"/>
          </w:tcPr>
          <w:p w14:paraId="46E85F4A" w14:textId="77777777" w:rsidR="008B19FC" w:rsidRPr="004749CE" w:rsidRDefault="008B19FC" w:rsidP="008257D7">
            <w:pPr>
              <w:spacing w:before="40" w:after="40"/>
              <w:rPr>
                <w:sz w:val="20"/>
                <w:szCs w:val="20"/>
              </w:rPr>
            </w:pPr>
            <w:r w:rsidRPr="004749CE">
              <w:rPr>
                <w:sz w:val="20"/>
                <w:szCs w:val="20"/>
              </w:rPr>
              <w:t>A ‘how-to’ guide for establishing native plants from seed or seedlings, informed by practical experience.</w:t>
            </w:r>
          </w:p>
        </w:tc>
      </w:tr>
      <w:tr w:rsidR="008B19FC" w:rsidRPr="004749CE" w14:paraId="4FA6A967" w14:textId="77777777" w:rsidTr="009707A0">
        <w:tc>
          <w:tcPr>
            <w:tcW w:w="3414" w:type="dxa"/>
          </w:tcPr>
          <w:p w14:paraId="1BBFD581" w14:textId="5DD9D314" w:rsidR="008B19FC" w:rsidRPr="004749CE" w:rsidRDefault="00000000" w:rsidP="008257D7">
            <w:pPr>
              <w:spacing w:before="40" w:after="40"/>
              <w:rPr>
                <w:sz w:val="20"/>
                <w:szCs w:val="20"/>
              </w:rPr>
            </w:pPr>
            <w:hyperlink r:id="rId55" w:history="1">
              <w:r w:rsidR="008B19FC" w:rsidRPr="004749CE">
                <w:rPr>
                  <w:rStyle w:val="Hyperlink"/>
                  <w:sz w:val="20"/>
                  <w:szCs w:val="20"/>
                </w:rPr>
                <w:t>Best trees to plant for koalas in Victoria</w:t>
              </w:r>
            </w:hyperlink>
            <w:r w:rsidR="008B19FC" w:rsidRPr="004749CE">
              <w:rPr>
                <w:sz w:val="20"/>
                <w:szCs w:val="20"/>
              </w:rPr>
              <w:t xml:space="preserve"> (nd)</w:t>
            </w:r>
          </w:p>
        </w:tc>
        <w:tc>
          <w:tcPr>
            <w:tcW w:w="2311" w:type="dxa"/>
          </w:tcPr>
          <w:p w14:paraId="296E6931" w14:textId="77777777" w:rsidR="008B19FC" w:rsidRPr="004749CE" w:rsidRDefault="008B19FC" w:rsidP="008257D7">
            <w:pPr>
              <w:spacing w:before="40" w:after="40"/>
              <w:rPr>
                <w:rFonts w:cstheme="minorHAnsi"/>
                <w:sz w:val="20"/>
                <w:szCs w:val="20"/>
              </w:rPr>
            </w:pPr>
            <w:r w:rsidRPr="004749CE">
              <w:rPr>
                <w:rFonts w:cstheme="minorHAnsi"/>
                <w:sz w:val="20"/>
                <w:szCs w:val="20"/>
              </w:rPr>
              <w:t>Koala Clancy Foundation</w:t>
            </w:r>
          </w:p>
        </w:tc>
        <w:tc>
          <w:tcPr>
            <w:tcW w:w="3629" w:type="dxa"/>
          </w:tcPr>
          <w:p w14:paraId="0BC6408A" w14:textId="77777777" w:rsidR="008B19FC" w:rsidRPr="004749CE" w:rsidRDefault="008B19FC" w:rsidP="008257D7">
            <w:pPr>
              <w:spacing w:before="40" w:after="40"/>
              <w:rPr>
                <w:sz w:val="20"/>
                <w:szCs w:val="20"/>
              </w:rPr>
            </w:pPr>
            <w:r w:rsidRPr="004749CE">
              <w:rPr>
                <w:sz w:val="20"/>
                <w:szCs w:val="20"/>
              </w:rPr>
              <w:t>Information on koala feed trees species.</w:t>
            </w:r>
          </w:p>
        </w:tc>
      </w:tr>
      <w:tr w:rsidR="008B19FC" w:rsidRPr="004749CE" w14:paraId="053B8170" w14:textId="77777777" w:rsidTr="009707A0">
        <w:tc>
          <w:tcPr>
            <w:tcW w:w="3414" w:type="dxa"/>
          </w:tcPr>
          <w:p w14:paraId="47BDA1E5" w14:textId="37CADE00" w:rsidR="008B19FC" w:rsidRPr="004749CE" w:rsidRDefault="00000000" w:rsidP="008257D7">
            <w:pPr>
              <w:spacing w:before="40" w:after="40"/>
              <w:rPr>
                <w:sz w:val="20"/>
                <w:szCs w:val="20"/>
              </w:rPr>
            </w:pPr>
            <w:hyperlink r:id="rId56">
              <w:r w:rsidR="008B19FC" w:rsidRPr="004749CE">
                <w:rPr>
                  <w:rStyle w:val="Hyperlink"/>
                  <w:sz w:val="20"/>
                  <w:szCs w:val="20"/>
                </w:rPr>
                <w:t>Trees for Koalas on the Mornington Peninsula</w:t>
              </w:r>
            </w:hyperlink>
            <w:r w:rsidR="008B19FC" w:rsidRPr="004749CE">
              <w:rPr>
                <w:rStyle w:val="Hyperlink"/>
                <w:sz w:val="20"/>
                <w:szCs w:val="20"/>
              </w:rPr>
              <w:t xml:space="preserve"> </w:t>
            </w:r>
            <w:r w:rsidR="008B19FC" w:rsidRPr="004749CE">
              <w:rPr>
                <w:rFonts w:cstheme="minorHAnsi"/>
                <w:sz w:val="20"/>
                <w:szCs w:val="20"/>
              </w:rPr>
              <w:t>(nd)</w:t>
            </w:r>
          </w:p>
        </w:tc>
        <w:tc>
          <w:tcPr>
            <w:tcW w:w="2311" w:type="dxa"/>
          </w:tcPr>
          <w:p w14:paraId="50F8A0FD" w14:textId="77777777" w:rsidR="008B19FC" w:rsidRPr="004749CE" w:rsidRDefault="008B19FC" w:rsidP="008257D7">
            <w:pPr>
              <w:spacing w:before="40" w:after="40"/>
              <w:rPr>
                <w:rFonts w:cstheme="minorHAnsi"/>
                <w:sz w:val="20"/>
                <w:szCs w:val="20"/>
              </w:rPr>
            </w:pPr>
            <w:r w:rsidRPr="004749CE">
              <w:rPr>
                <w:rFonts w:cstheme="minorHAnsi"/>
                <w:sz w:val="20"/>
                <w:szCs w:val="20"/>
              </w:rPr>
              <w:t>Mornington Peninsula Koala Conservation</w:t>
            </w:r>
          </w:p>
        </w:tc>
        <w:tc>
          <w:tcPr>
            <w:tcW w:w="3629" w:type="dxa"/>
          </w:tcPr>
          <w:p w14:paraId="6D44D8BB" w14:textId="77777777" w:rsidR="008B19FC" w:rsidRPr="004749CE" w:rsidRDefault="008B19FC" w:rsidP="008257D7">
            <w:pPr>
              <w:spacing w:before="40" w:after="40"/>
              <w:rPr>
                <w:sz w:val="20"/>
                <w:szCs w:val="20"/>
              </w:rPr>
            </w:pPr>
            <w:r w:rsidRPr="004749CE">
              <w:rPr>
                <w:sz w:val="20"/>
                <w:szCs w:val="20"/>
              </w:rPr>
              <w:t xml:space="preserve">Information on preferred koala trees species. </w:t>
            </w:r>
          </w:p>
        </w:tc>
      </w:tr>
      <w:tr w:rsidR="008B19FC" w:rsidRPr="00D23440" w14:paraId="1CE4806B" w14:textId="77777777" w:rsidTr="009707A0">
        <w:tc>
          <w:tcPr>
            <w:tcW w:w="9354" w:type="dxa"/>
            <w:gridSpan w:val="3"/>
            <w:shd w:val="clear" w:color="auto" w:fill="F2F2F2" w:themeFill="background1" w:themeFillShade="F2"/>
          </w:tcPr>
          <w:p w14:paraId="56E150C5" w14:textId="77777777" w:rsidR="008B19FC" w:rsidRPr="00D23440" w:rsidRDefault="008B19FC" w:rsidP="008257D7">
            <w:pPr>
              <w:spacing w:before="40" w:after="40"/>
              <w:rPr>
                <w:rFonts w:cstheme="minorHAnsi"/>
                <w:b/>
                <w:bCs/>
                <w:sz w:val="20"/>
                <w:szCs w:val="20"/>
              </w:rPr>
            </w:pPr>
            <w:r>
              <w:rPr>
                <w:b/>
                <w:bCs/>
              </w:rPr>
              <w:t>South Australia</w:t>
            </w:r>
          </w:p>
        </w:tc>
      </w:tr>
      <w:tr w:rsidR="008B19FC" w:rsidRPr="00E862C1" w14:paraId="6145135D" w14:textId="77777777" w:rsidTr="009707A0">
        <w:tc>
          <w:tcPr>
            <w:tcW w:w="3414" w:type="dxa"/>
          </w:tcPr>
          <w:p w14:paraId="051F3D1A" w14:textId="09E39352" w:rsidR="008B19FC" w:rsidRPr="00E862C1" w:rsidRDefault="00000000" w:rsidP="008257D7">
            <w:pPr>
              <w:spacing w:before="40" w:after="40"/>
              <w:rPr>
                <w:sz w:val="20"/>
                <w:szCs w:val="20"/>
              </w:rPr>
            </w:pPr>
            <w:hyperlink r:id="rId57" w:history="1">
              <w:r w:rsidR="008B19FC" w:rsidRPr="00E862C1">
                <w:rPr>
                  <w:rStyle w:val="Hyperlink"/>
                  <w:sz w:val="20"/>
                  <w:szCs w:val="20"/>
                </w:rPr>
                <w:t>Habitat restoration planning guide for natural resource managers</w:t>
              </w:r>
            </w:hyperlink>
            <w:r w:rsidR="008B19FC" w:rsidRPr="00E862C1">
              <w:rPr>
                <w:sz w:val="20"/>
                <w:szCs w:val="20"/>
              </w:rPr>
              <w:t xml:space="preserve"> (2010)</w:t>
            </w:r>
          </w:p>
        </w:tc>
        <w:tc>
          <w:tcPr>
            <w:tcW w:w="2311" w:type="dxa"/>
          </w:tcPr>
          <w:p w14:paraId="1A77B2B7" w14:textId="77777777" w:rsidR="008B19FC" w:rsidRPr="00E862C1" w:rsidRDefault="008B19FC" w:rsidP="008257D7">
            <w:pPr>
              <w:spacing w:before="40" w:after="40"/>
              <w:rPr>
                <w:rFonts w:cstheme="minorHAnsi"/>
                <w:sz w:val="20"/>
                <w:szCs w:val="20"/>
              </w:rPr>
            </w:pPr>
            <w:r w:rsidRPr="00E862C1">
              <w:rPr>
                <w:rFonts w:cstheme="minorHAnsi"/>
                <w:sz w:val="20"/>
                <w:szCs w:val="20"/>
              </w:rPr>
              <w:t>SA Department of Environment and Natural Resources</w:t>
            </w:r>
          </w:p>
        </w:tc>
        <w:tc>
          <w:tcPr>
            <w:tcW w:w="3629" w:type="dxa"/>
          </w:tcPr>
          <w:p w14:paraId="7D0FC6A8" w14:textId="77777777" w:rsidR="008B19FC" w:rsidRPr="00E862C1" w:rsidRDefault="008B19FC" w:rsidP="008257D7">
            <w:pPr>
              <w:spacing w:before="40" w:after="40"/>
              <w:rPr>
                <w:sz w:val="20"/>
                <w:szCs w:val="20"/>
              </w:rPr>
            </w:pPr>
            <w:r w:rsidRPr="00E862C1">
              <w:rPr>
                <w:sz w:val="20"/>
                <w:szCs w:val="20"/>
              </w:rPr>
              <w:t xml:space="preserve">A comprehensive guide that promotes a goal-based approach to habitat restoration in South Australia’s temperate agricultural regions. </w:t>
            </w:r>
          </w:p>
        </w:tc>
      </w:tr>
    </w:tbl>
    <w:p w14:paraId="463199EF" w14:textId="77777777" w:rsidR="005D23BE" w:rsidRDefault="005D23BE" w:rsidP="00C24B19">
      <w:pPr>
        <w:pStyle w:val="BodyText"/>
      </w:pPr>
    </w:p>
    <w:sectPr w:rsidR="005D23BE" w:rsidSect="00C24B19">
      <w:headerReference w:type="even" r:id="rId58"/>
      <w:headerReference w:type="default" r:id="rId59"/>
      <w:footerReference w:type="even" r:id="rId60"/>
      <w:footerReference w:type="default" r:id="rId61"/>
      <w:headerReference w:type="first" r:id="rId62"/>
      <w:footerReference w:type="first" r:id="rId63"/>
      <w:pgSz w:w="11907" w:h="16839" w:code="9"/>
      <w:pgMar w:top="1191" w:right="1134" w:bottom="1560" w:left="805" w:header="28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C122E5" w14:textId="77777777" w:rsidR="00987F8A" w:rsidRDefault="00987F8A" w:rsidP="002B7185">
      <w:r>
        <w:pict w14:anchorId="1DC4AEC4">
          <v:rect id="_x0000_i1027" style="width:0;height:1.5pt" o:hralign="center" o:hrstd="t" o:hr="t" fillcolor="#a0a0a0" stroked="f"/>
        </w:pict>
      </w:r>
    </w:p>
    <w:p w14:paraId="72647717" w14:textId="77777777" w:rsidR="00987F8A" w:rsidRDefault="00987F8A" w:rsidP="002B7185"/>
  </w:endnote>
  <w:endnote w:type="continuationSeparator" w:id="0">
    <w:p w14:paraId="26C6F87E" w14:textId="77777777" w:rsidR="00987F8A" w:rsidRDefault="00987F8A" w:rsidP="002B7185">
      <w:r>
        <w:pict w14:anchorId="1D716574">
          <v:rect id="_x0000_i1028" style="width:0;height:1.5pt" o:hralign="center" o:hrstd="t" o:hr="t" fillcolor="#a0a0a0" stroked="f"/>
        </w:pict>
      </w:r>
    </w:p>
    <w:p w14:paraId="3A37CF0B" w14:textId="77777777" w:rsidR="00987F8A" w:rsidRDefault="00987F8A" w:rsidP="002B7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ircular Std Book">
    <w:panose1 w:val="00000000000000000000"/>
    <w:charset w:val="00"/>
    <w:family w:val="swiss"/>
    <w:notTrueType/>
    <w:pitch w:val="variable"/>
    <w:sig w:usb0="8000002F" w:usb1="5000E47B" w:usb2="00000008" w:usb3="00000000" w:csb0="00000001"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Semi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Light">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155E81" w14:textId="37B7B5EC" w:rsidR="00BF1572" w:rsidRDefault="00BF1572">
    <w:pPr>
      <w:pStyle w:val="Footer"/>
    </w:pPr>
    <w:r>
      <w:rPr>
        <w:noProof/>
      </w:rPr>
      <mc:AlternateContent>
        <mc:Choice Requires="wps">
          <w:drawing>
            <wp:anchor distT="0" distB="0" distL="0" distR="0" simplePos="0" relativeHeight="251662336" behindDoc="0" locked="0" layoutInCell="1" allowOverlap="1" wp14:anchorId="1DCAEDB6" wp14:editId="1BECA0EA">
              <wp:simplePos x="635" y="635"/>
              <wp:positionH relativeFrom="page">
                <wp:align>center</wp:align>
              </wp:positionH>
              <wp:positionV relativeFrom="page">
                <wp:align>bottom</wp:align>
              </wp:positionV>
              <wp:extent cx="551815" cy="393700"/>
              <wp:effectExtent l="0" t="0" r="635" b="0"/>
              <wp:wrapNone/>
              <wp:docPr id="4473088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3700"/>
                      </a:xfrm>
                      <a:prstGeom prst="rect">
                        <a:avLst/>
                      </a:prstGeom>
                      <a:noFill/>
                      <a:ln>
                        <a:noFill/>
                      </a:ln>
                    </wps:spPr>
                    <wps:txbx>
                      <w:txbxContent>
                        <w:p w14:paraId="64468111" w14:textId="7FD26747"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CAEDB6" id="_x0000_t202" coordsize="21600,21600" o:spt="202" path="m,l,21600r21600,l21600,xe">
              <v:stroke joinstyle="miter"/>
              <v:path gradientshapeok="t" o:connecttype="rect"/>
            </v:shapetype>
            <v:shape id="Text Box 5" o:spid="_x0000_s1030" type="#_x0000_t202" alt="OFFICIAL" style="position:absolute;margin-left:0;margin-top:0;width:43.45pt;height:31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" filled="f" stroked="f">
              <v:textbox style="mso-fit-shape-to-text:t" inset="0,0,0,15pt">
                <w:txbxContent>
                  <w:p w14:paraId="64468111" w14:textId="7FD26747"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18880" w14:textId="1543EF24" w:rsidR="00DC21EE" w:rsidRDefault="00BF1572" w:rsidP="00DC21EE">
    <w:pPr>
      <w:pStyle w:val="Footer"/>
    </w:pPr>
    <w:r>
      <w:rPr>
        <w:noProof/>
      </w:rPr>
      <mc:AlternateContent>
        <mc:Choice Requires="wps">
          <w:drawing>
            <wp:anchor distT="0" distB="0" distL="0" distR="0" simplePos="0" relativeHeight="251663360" behindDoc="0" locked="0" layoutInCell="1" allowOverlap="1" wp14:anchorId="6A39E362" wp14:editId="16758C27">
              <wp:simplePos x="512064" y="10102291"/>
              <wp:positionH relativeFrom="page">
                <wp:align>center</wp:align>
              </wp:positionH>
              <wp:positionV relativeFrom="page">
                <wp:align>bottom</wp:align>
              </wp:positionV>
              <wp:extent cx="551815" cy="393700"/>
              <wp:effectExtent l="0" t="0" r="635" b="0"/>
              <wp:wrapNone/>
              <wp:docPr id="115175651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3700"/>
                      </a:xfrm>
                      <a:prstGeom prst="rect">
                        <a:avLst/>
                      </a:prstGeom>
                      <a:noFill/>
                      <a:ln>
                        <a:noFill/>
                      </a:ln>
                    </wps:spPr>
                    <wps:txbx>
                      <w:txbxContent>
                        <w:p w14:paraId="0FE19F46" w14:textId="5DA80C68"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39E362" id="_x0000_t202" coordsize="21600,21600" o:spt="202" path="m,l,21600r21600,l21600,xe">
              <v:stroke joinstyle="miter"/>
              <v:path gradientshapeok="t" o:connecttype="rect"/>
            </v:shapetype>
            <v:shape id="Text Box 6" o:spid="_x0000_s1031" type="#_x0000_t202" alt="OFFICIAL" style="position:absolute;margin-left:0;margin-top:0;width:43.45pt;height:31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" filled="f" stroked="f">
              <v:textbox style="mso-fit-shape-to-text:t" inset="0,0,0,15pt">
                <w:txbxContent>
                  <w:p w14:paraId="0FE19F46" w14:textId="5DA80C68"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v:textbox>
              <w10:wrap anchorx="page" anchory="page"/>
            </v:shape>
          </w:pict>
        </mc:Fallback>
      </mc:AlternateContent>
    </w:r>
  </w:p>
  <w:p w14:paraId="455E57C3" w14:textId="77777777" w:rsidR="00DC21EE" w:rsidRPr="0029358F" w:rsidRDefault="00DC21EE" w:rsidP="00DC21EE">
    <w:pPr>
      <w:pStyle w:val="FooterPage"/>
      <w:framePr w:wrap="around"/>
    </w:pPr>
    <w:r w:rsidRPr="00BD397A">
      <w:t xml:space="preserve">Page </w:t>
    </w:r>
    <w:r w:rsidRPr="00BD397A">
      <w:fldChar w:fldCharType="begin"/>
    </w:r>
    <w:r w:rsidRPr="00BD397A">
      <w:instrText xml:space="preserve"> PAGE   \* MERGEFORMAT </w:instrText>
    </w:r>
    <w:r w:rsidRPr="00BD397A">
      <w:fldChar w:fldCharType="separate"/>
    </w:r>
    <w:r>
      <w:t>1</w:t>
    </w:r>
    <w:r w:rsidRPr="00BD397A">
      <w:fldChar w:fldCharType="end"/>
    </w:r>
  </w:p>
  <w:p w14:paraId="65E2F3DF" w14:textId="29B54F93" w:rsidR="00513071" w:rsidRDefault="00513071" w:rsidP="00DC21EE">
    <w:pPr>
      <w:pStyle w:val="Footer"/>
    </w:pPr>
    <w:r>
      <w:t>National Koala Recovery Team</w:t>
    </w:r>
  </w:p>
  <w:p w14:paraId="3F9C500C" w14:textId="77777777" w:rsidR="00DC21EE" w:rsidRDefault="00000000" w:rsidP="00DC21EE">
    <w:pPr>
      <w:pStyle w:val="FooterBold"/>
    </w:pPr>
    <w:sdt>
      <w:sdtPr>
        <w:alias w:val="Title"/>
        <w:tag w:val=""/>
        <w:id w:val="189574576"/>
        <w:dataBinding w:prefixMappings="xmlns:ns0='http://purl.org/dc/elements/1.1/' xmlns:ns1='http://schemas.openxmlformats.org/package/2006/metadata/core-properties' " w:xpath="/ns1:coreProperties[1]/ns0:title[1]" w:storeItemID="{6C3C8BC8-F283-45AE-878A-BAB7291924A1}"/>
        <w:text/>
      </w:sdtPr>
      <w:sdtContent>
        <w:r w:rsidR="00DC21EE" w:rsidRPr="00DC21EE">
          <w:t>National Recovery Plan for the Koala</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AE703" w14:textId="18B5A032" w:rsidR="00BF1572" w:rsidRDefault="00BF1572">
    <w:pPr>
      <w:pStyle w:val="Footer"/>
    </w:pPr>
    <w:r>
      <w:rPr>
        <w:noProof/>
      </w:rPr>
      <mc:AlternateContent>
        <mc:Choice Requires="wps">
          <w:drawing>
            <wp:anchor distT="0" distB="0" distL="0" distR="0" simplePos="0" relativeHeight="251661312" behindDoc="0" locked="0" layoutInCell="1" allowOverlap="1" wp14:anchorId="0ACF6D24" wp14:editId="7E270C5A">
              <wp:simplePos x="635" y="635"/>
              <wp:positionH relativeFrom="page">
                <wp:align>center</wp:align>
              </wp:positionH>
              <wp:positionV relativeFrom="page">
                <wp:align>bottom</wp:align>
              </wp:positionV>
              <wp:extent cx="551815" cy="393700"/>
              <wp:effectExtent l="0" t="0" r="635" b="0"/>
              <wp:wrapNone/>
              <wp:docPr id="118786019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3700"/>
                      </a:xfrm>
                      <a:prstGeom prst="rect">
                        <a:avLst/>
                      </a:prstGeom>
                      <a:noFill/>
                      <a:ln>
                        <a:noFill/>
                      </a:ln>
                    </wps:spPr>
                    <wps:txbx>
                      <w:txbxContent>
                        <w:p w14:paraId="3894EE38" w14:textId="4483B203"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CF6D24" id="_x0000_t202" coordsize="21600,21600" o:spt="202" path="m,l,21600r21600,l21600,xe">
              <v:stroke joinstyle="miter"/>
              <v:path gradientshapeok="t" o:connecttype="rect"/>
            </v:shapetype>
            <v:shape id="Text Box 4" o:spid="_x0000_s1033" type="#_x0000_t202" alt="OFFICIAL" style="position:absolute;margin-left:0;margin-top:0;width:43.45pt;height:31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" filled="f" stroked="f">
              <v:textbox style="mso-fit-shape-to-text:t" inset="0,0,0,15pt">
                <w:txbxContent>
                  <w:p w14:paraId="3894EE38" w14:textId="4483B203"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DFF71B" w14:textId="77777777" w:rsidR="00987F8A" w:rsidRPr="00026DC2" w:rsidRDefault="00987F8A" w:rsidP="007A42F5">
      <w:pPr>
        <w:ind w:right="7370"/>
      </w:pPr>
      <w:r>
        <w:pict w14:anchorId="1F66203D">
          <v:rect id="_x0000_i1025" style="width:0;height:1.5pt" o:hralign="center" o:hrstd="t" o:hr="t" fillcolor="#a0a0a0" stroked="f"/>
        </w:pict>
      </w:r>
    </w:p>
  </w:footnote>
  <w:footnote w:type="continuationSeparator" w:id="0">
    <w:p w14:paraId="640DEDE9" w14:textId="77777777" w:rsidR="00987F8A" w:rsidRDefault="00987F8A" w:rsidP="007A42F5">
      <w:pPr>
        <w:ind w:right="7370"/>
      </w:pPr>
      <w:r>
        <w:pict w14:anchorId="2BEF7E15">
          <v:rect id="_x0000_i1026" style="width:0;height:1.5pt" o:hralign="center" o:hrstd="t" o:hr="t" fillcolor="#a0a0a0" stroked="f"/>
        </w:pict>
      </w:r>
    </w:p>
  </w:footnote>
  <w:footnote w:type="continuationNotice" w:id="1">
    <w:p w14:paraId="3D93630C" w14:textId="77777777" w:rsidR="00987F8A" w:rsidRDefault="00987F8A" w:rsidP="002B71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31104" w14:textId="57E39951" w:rsidR="00BF1572" w:rsidRDefault="00BF1572">
    <w:pPr>
      <w:pStyle w:val="Header"/>
    </w:pPr>
    <w:r>
      <w:rPr>
        <w:noProof/>
      </w:rPr>
      <mc:AlternateContent>
        <mc:Choice Requires="wps">
          <w:drawing>
            <wp:anchor distT="0" distB="0" distL="0" distR="0" simplePos="0" relativeHeight="251659264" behindDoc="0" locked="0" layoutInCell="1" allowOverlap="1" wp14:anchorId="517D8B25" wp14:editId="57D3DB43">
              <wp:simplePos x="635" y="635"/>
              <wp:positionH relativeFrom="page">
                <wp:align>center</wp:align>
              </wp:positionH>
              <wp:positionV relativeFrom="page">
                <wp:align>top</wp:align>
              </wp:positionV>
              <wp:extent cx="551815" cy="393700"/>
              <wp:effectExtent l="0" t="0" r="635" b="6350"/>
              <wp:wrapNone/>
              <wp:docPr id="11954154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3700"/>
                      </a:xfrm>
                      <a:prstGeom prst="rect">
                        <a:avLst/>
                      </a:prstGeom>
                      <a:noFill/>
                      <a:ln>
                        <a:noFill/>
                      </a:ln>
                    </wps:spPr>
                    <wps:txbx>
                      <w:txbxContent>
                        <w:p w14:paraId="0CA073AB" w14:textId="0282282A"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7D8B25" id="_x0000_t202" coordsize="21600,21600" o:spt="202" path="m,l,21600r21600,l21600,xe">
              <v:stroke joinstyle="miter"/>
              <v:path gradientshapeok="t" o:connecttype="rect"/>
            </v:shapetype>
            <v:shape id="Text Box 2" o:spid="_x0000_s1028" type="#_x0000_t202" alt="OFFICIAL" style="position:absolute;margin-left:0;margin-top:0;width:43.45pt;height:3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" filled="f" stroked="f">
              <v:textbox style="mso-fit-shape-to-text:t" inset="0,15pt,0,0">
                <w:txbxContent>
                  <w:p w14:paraId="0CA073AB" w14:textId="0282282A"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4418B" w14:textId="1E1C9C89" w:rsidR="00BF1572" w:rsidRDefault="00BF1572">
    <w:pPr>
      <w:pStyle w:val="Header"/>
    </w:pPr>
    <w:r>
      <w:rPr>
        <w:noProof/>
      </w:rPr>
      <mc:AlternateContent>
        <mc:Choice Requires="wps">
          <w:drawing>
            <wp:anchor distT="0" distB="0" distL="0" distR="0" simplePos="0" relativeHeight="251660288" behindDoc="0" locked="0" layoutInCell="1" allowOverlap="1" wp14:anchorId="4AAE0238" wp14:editId="07151AE4">
              <wp:simplePos x="512064" y="182880"/>
              <wp:positionH relativeFrom="page">
                <wp:align>center</wp:align>
              </wp:positionH>
              <wp:positionV relativeFrom="page">
                <wp:align>top</wp:align>
              </wp:positionV>
              <wp:extent cx="551815" cy="393700"/>
              <wp:effectExtent l="0" t="0" r="635" b="6350"/>
              <wp:wrapNone/>
              <wp:docPr id="120695352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3700"/>
                      </a:xfrm>
                      <a:prstGeom prst="rect">
                        <a:avLst/>
                      </a:prstGeom>
                      <a:noFill/>
                      <a:ln>
                        <a:noFill/>
                      </a:ln>
                    </wps:spPr>
                    <wps:txbx>
                      <w:txbxContent>
                        <w:p w14:paraId="5879C0D3" w14:textId="51E74EF8"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AE0238" id="_x0000_t202" coordsize="21600,21600" o:spt="202" path="m,l,21600r21600,l21600,xe">
              <v:stroke joinstyle="miter"/>
              <v:path gradientshapeok="t" o:connecttype="rect"/>
            </v:shapetype>
            <v:shape id="Text Box 3" o:spid="_x0000_s1029" type="#_x0000_t202" alt="OFFICIAL" style="position:absolute;margin-left:0;margin-top:0;width:43.45pt;height:3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" filled="f" stroked="f">
              <v:textbox style="mso-fit-shape-to-text:t" inset="0,15pt,0,0">
                <w:txbxContent>
                  <w:p w14:paraId="5879C0D3" w14:textId="51E74EF8"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CB918" w14:textId="191C33CC" w:rsidR="00BF1572" w:rsidRDefault="00BF1572">
    <w:pPr>
      <w:pStyle w:val="Header"/>
    </w:pPr>
    <w:r>
      <w:rPr>
        <w:noProof/>
      </w:rPr>
      <mc:AlternateContent>
        <mc:Choice Requires="wps">
          <w:drawing>
            <wp:anchor distT="0" distB="0" distL="0" distR="0" simplePos="0" relativeHeight="251658240" behindDoc="0" locked="0" layoutInCell="1" allowOverlap="1" wp14:anchorId="69FBCBE9" wp14:editId="2A64351F">
              <wp:simplePos x="635" y="635"/>
              <wp:positionH relativeFrom="page">
                <wp:align>center</wp:align>
              </wp:positionH>
              <wp:positionV relativeFrom="page">
                <wp:align>top</wp:align>
              </wp:positionV>
              <wp:extent cx="551815" cy="393700"/>
              <wp:effectExtent l="0" t="0" r="635" b="6350"/>
              <wp:wrapNone/>
              <wp:docPr id="99737659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3700"/>
                      </a:xfrm>
                      <a:prstGeom prst="rect">
                        <a:avLst/>
                      </a:prstGeom>
                      <a:noFill/>
                      <a:ln>
                        <a:noFill/>
                      </a:ln>
                    </wps:spPr>
                    <wps:txbx>
                      <w:txbxContent>
                        <w:p w14:paraId="29E098B5" w14:textId="284F1CD7"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FBCBE9" id="_x0000_t202" coordsize="21600,21600" o:spt="202" path="m,l,21600r21600,l21600,xe">
              <v:stroke joinstyle="miter"/>
              <v:path gradientshapeok="t" o:connecttype="rect"/>
            </v:shapetype>
            <v:shape id="Text Box 1" o:spid="_x0000_s1032" type="#_x0000_t202" alt="OFFICIAL" style="position:absolute;margin-left:0;margin-top:0;width:43.45pt;height:3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" filled="f" stroked="f">
              <v:textbox style="mso-fit-shape-to-text:t" inset="0,15pt,0,0">
                <w:txbxContent>
                  <w:p w14:paraId="29E098B5" w14:textId="284F1CD7" w:rsidR="00BF1572" w:rsidRPr="00BF1572" w:rsidRDefault="00BF1572" w:rsidP="00BF1572">
                    <w:pPr>
                      <w:rPr>
                        <w:rFonts w:ascii="Calibri" w:eastAsia="Calibri" w:hAnsi="Calibri" w:cs="Calibri"/>
                        <w:noProof/>
                        <w:color w:val="FF0000"/>
                      </w:rPr>
                    </w:pPr>
                    <w:r w:rsidRPr="00BF1572">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298CD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90ADC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37D2EE88"/>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F388333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8490005"/>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0A907099"/>
    <w:multiLevelType w:val="multilevel"/>
    <w:tmpl w:val="DE644DC0"/>
    <w:lvl w:ilvl="0">
      <w:start w:val="1"/>
      <w:numFmt w:val="bullet"/>
      <w:lvlText w:val="•"/>
      <w:lvlJc w:val="left"/>
      <w:pPr>
        <w:ind w:left="198" w:hanging="198"/>
      </w:pPr>
      <w:rPr>
        <w:rFonts w:ascii="Calibri" w:hAnsi="Calibri" w:hint="default"/>
        <w:sz w:val="18"/>
      </w:rPr>
    </w:lvl>
    <w:lvl w:ilvl="1">
      <w:start w:val="1"/>
      <w:numFmt w:val="bullet"/>
      <w:lvlText w:val="–"/>
      <w:lvlJc w:val="left"/>
      <w:pPr>
        <w:ind w:left="396" w:hanging="198"/>
      </w:pPr>
      <w:rPr>
        <w:rFonts w:ascii="Calibri" w:hAnsi="Calibri" w:hint="default"/>
      </w:rPr>
    </w:lvl>
    <w:lvl w:ilvl="2">
      <w:start w:val="1"/>
      <w:numFmt w:val="bullet"/>
      <w:lvlText w:val="–"/>
      <w:lvlJc w:val="left"/>
      <w:pPr>
        <w:ind w:left="594" w:hanging="198"/>
      </w:pPr>
      <w:rPr>
        <w:rFonts w:ascii="Calibri" w:hAnsi="Calibri" w:hint="default"/>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8" w15:restartNumberingAfterBreak="0">
    <w:nsid w:val="0B3C3F52"/>
    <w:multiLevelType w:val="multilevel"/>
    <w:tmpl w:val="E45E72D4"/>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14890D1D"/>
    <w:multiLevelType w:val="multilevel"/>
    <w:tmpl w:val="EA30E4DA"/>
    <w:lvl w:ilvl="0">
      <w:start w:val="7"/>
      <w:numFmt w:val="bullet"/>
      <w:lvlText w:val=""/>
      <w:lvlJc w:val="left"/>
      <w:pPr>
        <w:tabs>
          <w:tab w:val="num" w:pos="567"/>
        </w:tabs>
        <w:ind w:left="567" w:hanging="340"/>
      </w:pPr>
      <w:rPr>
        <w:rFonts w:ascii="Wingdings" w:hAnsi="Wingdings" w:hint="default"/>
        <w:color w:val="273226" w:themeColor="text1"/>
        <w:position w:val="2"/>
        <w:sz w:val="22"/>
      </w:rPr>
    </w:lvl>
    <w:lvl w:ilvl="1">
      <w:start w:val="5"/>
      <w:numFmt w:val="bullet"/>
      <w:lvlText w:val="–"/>
      <w:lvlJc w:val="left"/>
      <w:pPr>
        <w:tabs>
          <w:tab w:val="num" w:pos="907"/>
        </w:tabs>
        <w:ind w:left="907" w:hanging="340"/>
      </w:pPr>
      <w:rPr>
        <w:rFonts w:ascii="Arial" w:hAnsi="Arial" w:hint="default"/>
        <w:b w:val="0"/>
        <w:i w:val="0"/>
        <w:color w:val="273226" w:themeColor="text1"/>
        <w:position w:val="2"/>
        <w:sz w:val="20"/>
      </w:rPr>
    </w:lvl>
    <w:lvl w:ilvl="2">
      <w:start w:val="1"/>
      <w:numFmt w:val="bullet"/>
      <w:lvlText w:val=""/>
      <w:lvlJc w:val="left"/>
      <w:pPr>
        <w:tabs>
          <w:tab w:val="num" w:pos="1247"/>
        </w:tabs>
        <w:ind w:left="1247" w:hanging="340"/>
      </w:pPr>
      <w:rPr>
        <w:rFonts w:ascii="Wingdings" w:hAnsi="Wingdings" w:hint="default"/>
        <w:color w:val="273226" w:themeColor="text1"/>
        <w:position w:val="0"/>
        <w:sz w:val="20"/>
      </w:rPr>
    </w:lvl>
    <w:lvl w:ilvl="3">
      <w:start w:val="1"/>
      <w:numFmt w:val="none"/>
      <w:lvlText w:val=""/>
      <w:lvlJc w:val="left"/>
      <w:pPr>
        <w:tabs>
          <w:tab w:val="num" w:pos="908"/>
        </w:tabs>
        <w:ind w:left="908" w:hanging="227"/>
      </w:pPr>
      <w:rPr>
        <w:rFonts w:hint="default"/>
      </w:rPr>
    </w:lvl>
    <w:lvl w:ilvl="4">
      <w:start w:val="1"/>
      <w:numFmt w:val="none"/>
      <w:lvlText w:val=""/>
      <w:lvlJc w:val="left"/>
      <w:pPr>
        <w:tabs>
          <w:tab w:val="num" w:pos="1135"/>
        </w:tabs>
        <w:ind w:left="1135" w:hanging="227"/>
      </w:pPr>
      <w:rPr>
        <w:rFonts w:hint="default"/>
      </w:rPr>
    </w:lvl>
    <w:lvl w:ilvl="5">
      <w:start w:val="1"/>
      <w:numFmt w:val="none"/>
      <w:lvlText w:val=""/>
      <w:lvlJc w:val="left"/>
      <w:pPr>
        <w:tabs>
          <w:tab w:val="num" w:pos="1362"/>
        </w:tabs>
        <w:ind w:left="1362" w:hanging="227"/>
      </w:pPr>
      <w:rPr>
        <w:rFonts w:hint="default"/>
      </w:rPr>
    </w:lvl>
    <w:lvl w:ilvl="6">
      <w:start w:val="1"/>
      <w:numFmt w:val="none"/>
      <w:lvlText w:val=""/>
      <w:lvlJc w:val="left"/>
      <w:pPr>
        <w:tabs>
          <w:tab w:val="num" w:pos="1589"/>
        </w:tabs>
        <w:ind w:left="1589" w:hanging="227"/>
      </w:pPr>
      <w:rPr>
        <w:rFonts w:hint="default"/>
      </w:rPr>
    </w:lvl>
    <w:lvl w:ilvl="7">
      <w:start w:val="1"/>
      <w:numFmt w:val="none"/>
      <w:lvlText w:val=""/>
      <w:lvlJc w:val="left"/>
      <w:pPr>
        <w:tabs>
          <w:tab w:val="num" w:pos="1816"/>
        </w:tabs>
        <w:ind w:left="1816" w:hanging="227"/>
      </w:pPr>
      <w:rPr>
        <w:rFonts w:hint="default"/>
      </w:rPr>
    </w:lvl>
    <w:lvl w:ilvl="8">
      <w:start w:val="1"/>
      <w:numFmt w:val="none"/>
      <w:lvlText w:val=""/>
      <w:lvlJc w:val="left"/>
      <w:pPr>
        <w:tabs>
          <w:tab w:val="num" w:pos="2043"/>
        </w:tabs>
        <w:ind w:left="2043" w:hanging="227"/>
      </w:pPr>
      <w:rPr>
        <w:rFonts w:hint="default"/>
      </w:rPr>
    </w:lvl>
  </w:abstractNum>
  <w:abstractNum w:abstractNumId="11" w15:restartNumberingAfterBreak="0">
    <w:nsid w:val="168D5826"/>
    <w:multiLevelType w:val="multilevel"/>
    <w:tmpl w:val="85A469A4"/>
    <w:lvl w:ilvl="0">
      <w:start w:val="1"/>
      <w:numFmt w:val="decimal"/>
      <w:lvlText w:val="Figure %1:"/>
      <w:lvlJc w:val="left"/>
      <w:pPr>
        <w:tabs>
          <w:tab w:val="num" w:pos="1134"/>
        </w:tabs>
        <w:ind w:left="1134" w:hanging="11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6F86D7F"/>
    <w:multiLevelType w:val="multilevel"/>
    <w:tmpl w:val="3622281E"/>
    <w:lvl w:ilvl="0">
      <w:start w:val="1"/>
      <w:numFmt w:val="decimal"/>
      <w:lvlText w:val="%1.0"/>
      <w:lvlJc w:val="left"/>
      <w:pPr>
        <w:tabs>
          <w:tab w:val="num" w:pos="1191"/>
        </w:tabs>
        <w:ind w:left="1191" w:hanging="1191"/>
      </w:pPr>
      <w:rPr>
        <w:rFonts w:hint="default"/>
        <w:b w:val="0"/>
        <w:i w:val="0"/>
        <w:color w:val="20351D" w:themeColor="text2"/>
      </w:rPr>
    </w:lvl>
    <w:lvl w:ilvl="1">
      <w:start w:val="1"/>
      <w:numFmt w:val="decimal"/>
      <w:lvlText w:val="%1.%2"/>
      <w:lvlJc w:val="left"/>
      <w:pPr>
        <w:tabs>
          <w:tab w:val="num" w:pos="709"/>
        </w:tabs>
        <w:ind w:left="709" w:hanging="709"/>
      </w:pPr>
      <w:rPr>
        <w:rFonts w:hint="default"/>
        <w:color w:val="F3F5E6" w:themeColor="accent2"/>
      </w:rPr>
    </w:lvl>
    <w:lvl w:ilvl="2">
      <w:start w:val="1"/>
      <w:numFmt w:val="decimal"/>
      <w:lvlText w:val="%1.%2.%3"/>
      <w:lvlJc w:val="left"/>
      <w:pPr>
        <w:tabs>
          <w:tab w:val="num" w:pos="964"/>
        </w:tabs>
        <w:ind w:left="964" w:hanging="624"/>
      </w:pPr>
      <w:rPr>
        <w:rFonts w:hint="default"/>
        <w:color w:val="F3F5E6" w:themeColor="accent2"/>
      </w:rPr>
    </w:lvl>
    <w:lvl w:ilvl="3">
      <w:start w:val="1"/>
      <w:numFmt w:val="decimal"/>
      <w:lvlText w:val="%1.%2.%3.%4"/>
      <w:lvlJc w:val="left"/>
      <w:pPr>
        <w:tabs>
          <w:tab w:val="num" w:pos="1644"/>
        </w:tabs>
        <w:ind w:left="1644" w:hanging="680"/>
      </w:pPr>
      <w:rPr>
        <w:rFonts w:hint="default"/>
        <w:color w:val="F3F5E6" w:themeColor="accent2"/>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351D"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351D" w:themeColor="text2"/>
        <w:position w:val="2"/>
        <w:sz w:val="20"/>
      </w:rPr>
    </w:lvl>
    <w:lvl w:ilvl="2">
      <w:start w:val="1"/>
      <w:numFmt w:val="bullet"/>
      <w:lvlText w:val="–"/>
      <w:lvlJc w:val="left"/>
      <w:pPr>
        <w:tabs>
          <w:tab w:val="num" w:pos="1361"/>
        </w:tabs>
        <w:ind w:left="1361" w:hanging="340"/>
      </w:pPr>
      <w:rPr>
        <w:rFonts w:ascii="Arial" w:hAnsi="Arial" w:hint="default"/>
        <w:color w:val="20351D"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1EFD7662"/>
    <w:multiLevelType w:val="hybridMultilevel"/>
    <w:tmpl w:val="55E21566"/>
    <w:lvl w:ilvl="0" w:tplc="64BCFB32">
      <w:start w:val="1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3AA59C5"/>
    <w:multiLevelType w:val="multilevel"/>
    <w:tmpl w:val="2A7424C6"/>
    <w:lvl w:ilvl="0">
      <w:start w:val="1"/>
      <w:numFmt w:val="decimal"/>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7" w15:restartNumberingAfterBreak="0">
    <w:nsid w:val="24AE6644"/>
    <w:multiLevelType w:val="multilevel"/>
    <w:tmpl w:val="D714D958"/>
    <w:lvl w:ilvl="0">
      <w:start w:val="1"/>
      <w:numFmt w:val="decimal"/>
      <w:lvlText w:val="%1."/>
      <w:lvlJc w:val="left"/>
      <w:pPr>
        <w:ind w:left="284" w:hanging="284"/>
      </w:pPr>
      <w:rPr>
        <w:rFonts w:hint="default"/>
        <w:color w:val="273226" w:themeColor="text1"/>
      </w:rPr>
    </w:lvl>
    <w:lvl w:ilvl="1">
      <w:start w:val="1"/>
      <w:numFmt w:val="lowerLetter"/>
      <w:lvlText w:val="%2."/>
      <w:lvlJc w:val="left"/>
      <w:pPr>
        <w:ind w:left="568" w:hanging="284"/>
      </w:pPr>
      <w:rPr>
        <w:rFonts w:hint="default"/>
        <w:color w:val="273226" w:themeColor="text1"/>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9" w15:restartNumberingAfterBreak="0">
    <w:nsid w:val="28C84713"/>
    <w:multiLevelType w:val="multilevel"/>
    <w:tmpl w:val="A42A5356"/>
    <w:lvl w:ilvl="0">
      <w:start w:val="1"/>
      <w:numFmt w:val="upperLetter"/>
      <w:suff w:val="space"/>
      <w:lvlText w:val="Appendix %1"/>
      <w:lvlJc w:val="left"/>
      <w:pPr>
        <w:ind w:left="0" w:firstLine="0"/>
      </w:pPr>
      <w:rPr>
        <w:rFonts w:asciiTheme="majorHAnsi" w:hAnsiTheme="majorHAnsi" w:hint="default"/>
        <w:caps/>
        <w:color w:val="F3F5E6" w:themeColor="accent2"/>
        <w:sz w:val="28"/>
        <w:u w:val="single"/>
      </w:rPr>
    </w:lvl>
    <w:lvl w:ilvl="1">
      <w:start w:val="1"/>
      <w:numFmt w:val="decimal"/>
      <w:lvlText w:val="%1.%2"/>
      <w:lvlJc w:val="left"/>
      <w:pPr>
        <w:ind w:left="992" w:hanging="992"/>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992" w:hanging="99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93E73B2"/>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9A018EB"/>
    <w:multiLevelType w:val="multilevel"/>
    <w:tmpl w:val="27E0367C"/>
    <w:lvl w:ilvl="0">
      <w:start w:val="1"/>
      <w:numFmt w:val="lowerLetter"/>
      <w:lvlText w:val="%1."/>
      <w:lvlJc w:val="left"/>
      <w:pPr>
        <w:ind w:left="794" w:hanging="397"/>
      </w:pPr>
      <w:rPr>
        <w:rFonts w:asciiTheme="minorHAnsi" w:hAnsiTheme="minorHAnsi" w:hint="default"/>
        <w:color w:val="20351D" w:themeColor="text2"/>
        <w:position w:val="0"/>
        <w:sz w:val="22"/>
      </w:rPr>
    </w:lvl>
    <w:lvl w:ilvl="1">
      <w:start w:val="5"/>
      <w:numFmt w:val="bullet"/>
      <w:lvlText w:val="–"/>
      <w:lvlJc w:val="left"/>
      <w:pPr>
        <w:ind w:left="1191" w:hanging="397"/>
      </w:pPr>
      <w:rPr>
        <w:rFonts w:ascii="Arial" w:hAnsi="Arial" w:hint="default"/>
        <w:b w:val="0"/>
        <w:i w:val="0"/>
        <w:color w:val="20351D" w:themeColor="text2"/>
        <w:position w:val="2"/>
        <w:sz w:val="20"/>
      </w:rPr>
    </w:lvl>
    <w:lvl w:ilvl="2">
      <w:start w:val="1"/>
      <w:numFmt w:val="bullet"/>
      <w:lvlText w:val="–"/>
      <w:lvlJc w:val="left"/>
      <w:pPr>
        <w:ind w:left="1588" w:hanging="397"/>
      </w:pPr>
      <w:rPr>
        <w:rFonts w:ascii="Arial" w:hAnsi="Arial" w:hint="default"/>
        <w:color w:val="20351D" w:themeColor="text2"/>
        <w:position w:val="3"/>
        <w:sz w:val="20"/>
      </w:rPr>
    </w:lvl>
    <w:lvl w:ilvl="3">
      <w:start w:val="1"/>
      <w:numFmt w:val="none"/>
      <w:lvlText w:val=""/>
      <w:lvlJc w:val="left"/>
      <w:pPr>
        <w:ind w:left="1985" w:hanging="397"/>
      </w:pPr>
      <w:rPr>
        <w:rFonts w:hint="default"/>
      </w:rPr>
    </w:lvl>
    <w:lvl w:ilvl="4">
      <w:start w:val="1"/>
      <w:numFmt w:val="none"/>
      <w:lvlText w:val=""/>
      <w:lvlJc w:val="left"/>
      <w:pPr>
        <w:ind w:left="2382" w:hanging="397"/>
      </w:pPr>
      <w:rPr>
        <w:rFonts w:hint="default"/>
      </w:rPr>
    </w:lvl>
    <w:lvl w:ilvl="5">
      <w:start w:val="1"/>
      <w:numFmt w:val="none"/>
      <w:lvlText w:val=""/>
      <w:lvlJc w:val="left"/>
      <w:pPr>
        <w:ind w:left="2779" w:hanging="397"/>
      </w:pPr>
      <w:rPr>
        <w:rFonts w:hint="default"/>
      </w:rPr>
    </w:lvl>
    <w:lvl w:ilvl="6">
      <w:start w:val="1"/>
      <w:numFmt w:val="none"/>
      <w:lvlText w:val=""/>
      <w:lvlJc w:val="left"/>
      <w:pPr>
        <w:ind w:left="3176" w:hanging="397"/>
      </w:pPr>
      <w:rPr>
        <w:rFonts w:hint="default"/>
      </w:rPr>
    </w:lvl>
    <w:lvl w:ilvl="7">
      <w:start w:val="1"/>
      <w:numFmt w:val="none"/>
      <w:lvlText w:val=""/>
      <w:lvlJc w:val="left"/>
      <w:pPr>
        <w:ind w:left="3573" w:hanging="397"/>
      </w:pPr>
      <w:rPr>
        <w:rFonts w:hint="default"/>
      </w:rPr>
    </w:lvl>
    <w:lvl w:ilvl="8">
      <w:start w:val="1"/>
      <w:numFmt w:val="none"/>
      <w:lvlText w:val=""/>
      <w:lvlJc w:val="left"/>
      <w:pPr>
        <w:ind w:left="3970" w:hanging="397"/>
      </w:pPr>
      <w:rPr>
        <w:rFonts w:hint="default"/>
      </w:rPr>
    </w:lvl>
  </w:abstractNum>
  <w:abstractNum w:abstractNumId="2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52509E5"/>
    <w:multiLevelType w:val="multilevel"/>
    <w:tmpl w:val="383488A6"/>
    <w:lvl w:ilvl="0">
      <w:start w:val="1"/>
      <w:numFmt w:val="decimal"/>
      <w:lvlText w:val="%1."/>
      <w:lvlJc w:val="left"/>
      <w:pPr>
        <w:ind w:left="0" w:firstLine="0"/>
      </w:pPr>
      <w:rPr>
        <w:rFonts w:hint="default"/>
        <w:i w:val="0"/>
        <w:iCs w:val="0"/>
        <w:smallCaps w:val="0"/>
        <w:strike w:val="0"/>
        <w:dstrike w:val="0"/>
        <w:outline w:val="0"/>
        <w:shadow w:val="0"/>
        <w:emboss w:val="0"/>
        <w:imprint w:val="0"/>
        <w:vanish w:val="0"/>
        <w:color w:val="183C80"/>
        <w:kern w:val="0"/>
        <w:position w:val="0"/>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992" w:hanging="992"/>
      </w:pPr>
      <w:rPr>
        <w:rFonts w:hint="default"/>
        <w:color w:val="034B98"/>
      </w:rPr>
    </w:lvl>
    <w:lvl w:ilvl="2">
      <w:start w:val="1"/>
      <w:numFmt w:val="decimal"/>
      <w:lvlText w:val="%2.%3"/>
      <w:lvlJc w:val="left"/>
      <w:pPr>
        <w:ind w:left="992" w:hanging="992"/>
      </w:pPr>
      <w:rPr>
        <w:rFonts w:hint="default"/>
        <w:color w:val="034B98"/>
      </w:rPr>
    </w:lvl>
    <w:lvl w:ilvl="3">
      <w:start w:val="1"/>
      <w:numFmt w:val="decimal"/>
      <w:lvlText w:val="%2.%3.%4"/>
      <w:lvlJc w:val="left"/>
      <w:pPr>
        <w:ind w:left="992" w:hanging="992"/>
      </w:pPr>
      <w:rPr>
        <w:rFonts w:hint="default"/>
        <w:b w:val="0"/>
        <w:i w:val="0"/>
        <w:color w:val="273226" w:themeColor="text1"/>
      </w:rPr>
    </w:lvl>
    <w:lvl w:ilvl="4">
      <w:start w:val="1"/>
      <w:numFmt w:val="decimal"/>
      <w:lvlText w:val="%2.%3.%4.%5"/>
      <w:lvlJc w:val="left"/>
      <w:pPr>
        <w:ind w:left="992" w:hanging="992"/>
      </w:pPr>
      <w:rPr>
        <w:rFonts w:hint="default"/>
        <w:b w:val="0"/>
        <w:i w:val="0"/>
        <w:color w:val="273226" w:themeColor="text1"/>
      </w:rPr>
    </w:lvl>
    <w:lvl w:ilvl="5">
      <w:start w:val="1"/>
      <w:numFmt w:val="none"/>
      <w:suff w:val="nothing"/>
      <w:lvlText w:val=""/>
      <w:lvlJc w:val="left"/>
      <w:pPr>
        <w:ind w:left="0" w:firstLine="0"/>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35886476"/>
    <w:multiLevelType w:val="hybridMultilevel"/>
    <w:tmpl w:val="9E8E2346"/>
    <w:lvl w:ilvl="0" w:tplc="0698445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3649F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86B2BDC"/>
    <w:multiLevelType w:val="multilevel"/>
    <w:tmpl w:val="80BADE0E"/>
    <w:lvl w:ilvl="0">
      <w:start w:val="1"/>
      <w:numFmt w:val="bullet"/>
      <w:lvlText w:val=""/>
      <w:lvlJc w:val="left"/>
      <w:pPr>
        <w:ind w:left="680" w:hanging="340"/>
      </w:pPr>
      <w:rPr>
        <w:rFonts w:ascii="Symbol" w:hAnsi="Symbol" w:hint="default"/>
        <w:color w:val="20351D" w:themeColor="text2"/>
        <w:position w:val="2"/>
        <w:sz w:val="20"/>
      </w:rPr>
    </w:lvl>
    <w:lvl w:ilvl="1">
      <w:start w:val="1"/>
      <w:numFmt w:val="bullet"/>
      <w:lvlText w:val="o"/>
      <w:lvlJc w:val="left"/>
      <w:pPr>
        <w:tabs>
          <w:tab w:val="num" w:pos="1021"/>
        </w:tabs>
        <w:ind w:left="1020" w:hanging="340"/>
      </w:pPr>
      <w:rPr>
        <w:rFonts w:ascii="Courier New" w:hAnsi="Courier New" w:hint="default"/>
        <w:color w:val="20351D" w:themeColor="text2"/>
      </w:rPr>
    </w:lvl>
    <w:lvl w:ilvl="2">
      <w:start w:val="1"/>
      <w:numFmt w:val="bullet"/>
      <w:lvlText w:val="‒"/>
      <w:lvlJc w:val="left"/>
      <w:pPr>
        <w:tabs>
          <w:tab w:val="num" w:pos="1361"/>
        </w:tabs>
        <w:ind w:left="1360" w:hanging="340"/>
      </w:pPr>
      <w:rPr>
        <w:rFonts w:ascii="Calibri" w:hAnsi="Calibri" w:hint="default"/>
        <w:color w:val="20351D" w:themeColor="text2"/>
        <w:sz w:val="22"/>
      </w:rPr>
    </w:lvl>
    <w:lvl w:ilvl="3">
      <w:start w:val="1"/>
      <w:numFmt w:val="none"/>
      <w:lvlText w:val=""/>
      <w:lvlJc w:val="left"/>
      <w:pPr>
        <w:ind w:left="1700" w:hanging="340"/>
      </w:pPr>
      <w:rPr>
        <w:rFonts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7"/>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38CC371F"/>
    <w:multiLevelType w:val="multilevel"/>
    <w:tmpl w:val="BB8A1860"/>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3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351D"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351D"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351D"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5FA5A5B"/>
    <w:multiLevelType w:val="hybridMultilevel"/>
    <w:tmpl w:val="678862F6"/>
    <w:lvl w:ilvl="0" w:tplc="06984458">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8DA0AC6"/>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5" w15:restartNumberingAfterBreak="0">
    <w:nsid w:val="4AA27F2E"/>
    <w:multiLevelType w:val="multilevel"/>
    <w:tmpl w:val="EB50E28C"/>
    <w:name w:val="Bullets"/>
    <w:lvl w:ilvl="0">
      <w:start w:val="1"/>
      <w:numFmt w:val="bullet"/>
      <w:pStyle w:val="ListBullet"/>
      <w:lvlText w:val=""/>
      <w:lvlJc w:val="left"/>
      <w:pPr>
        <w:ind w:left="397" w:hanging="397"/>
      </w:pPr>
      <w:rPr>
        <w:rFonts w:ascii="Wingdings" w:hAnsi="Wingdings" w:hint="default"/>
      </w:rPr>
    </w:lvl>
    <w:lvl w:ilvl="1">
      <w:start w:val="1"/>
      <w:numFmt w:val="bullet"/>
      <w:pStyle w:val="ListBullet2"/>
      <w:lvlText w:val="—"/>
      <w:lvlJc w:val="left"/>
      <w:pPr>
        <w:ind w:left="794" w:hanging="397"/>
      </w:pPr>
      <w:rPr>
        <w:rFonts w:ascii="Trebuchet MS" w:hAnsi="Trebuchet MS" w:hint="default"/>
      </w:rPr>
    </w:lvl>
    <w:lvl w:ilvl="2">
      <w:start w:val="1"/>
      <w:numFmt w:val="bullet"/>
      <w:pStyle w:val="ListBullet3"/>
      <w:lvlText w:val="›"/>
      <w:lvlJc w:val="left"/>
      <w:pPr>
        <w:ind w:left="1191" w:hanging="397"/>
      </w:pPr>
      <w:rPr>
        <w:rFonts w:ascii="Times New Roman" w:hAnsi="Times New Roman" w:hint="default"/>
      </w:rPr>
    </w:lvl>
    <w:lvl w:ilvl="3">
      <w:start w:val="1"/>
      <w:numFmt w:val="bullet"/>
      <w:lvlText w:val=""/>
      <w:lvlJc w:val="left"/>
      <w:pPr>
        <w:tabs>
          <w:tab w:val="num" w:pos="1758"/>
        </w:tabs>
        <w:ind w:left="1588" w:hanging="397"/>
      </w:pPr>
      <w:rPr>
        <w:rFonts w:ascii="Symbol" w:hAnsi="Symbol" w:hint="default"/>
      </w:rPr>
    </w:lvl>
    <w:lvl w:ilvl="4">
      <w:start w:val="1"/>
      <w:numFmt w:val="bullet"/>
      <w:lvlText w:val="o"/>
      <w:lvlJc w:val="left"/>
      <w:pPr>
        <w:tabs>
          <w:tab w:val="num" w:pos="2155"/>
        </w:tabs>
        <w:ind w:left="1985" w:hanging="397"/>
      </w:pPr>
      <w:rPr>
        <w:rFonts w:ascii="Courier New" w:hAnsi="Courier New" w:cs="Courier New" w:hint="default"/>
      </w:rPr>
    </w:lvl>
    <w:lvl w:ilvl="5">
      <w:start w:val="1"/>
      <w:numFmt w:val="bullet"/>
      <w:lvlText w:val=""/>
      <w:lvlJc w:val="left"/>
      <w:pPr>
        <w:tabs>
          <w:tab w:val="num" w:pos="2552"/>
        </w:tabs>
        <w:ind w:left="2382" w:hanging="397"/>
      </w:pPr>
      <w:rPr>
        <w:rFonts w:ascii="Wingdings" w:hAnsi="Wingdings" w:hint="default"/>
      </w:rPr>
    </w:lvl>
    <w:lvl w:ilvl="6">
      <w:start w:val="1"/>
      <w:numFmt w:val="bullet"/>
      <w:lvlText w:val=""/>
      <w:lvlJc w:val="left"/>
      <w:pPr>
        <w:tabs>
          <w:tab w:val="num" w:pos="2949"/>
        </w:tabs>
        <w:ind w:left="2779" w:hanging="397"/>
      </w:pPr>
      <w:rPr>
        <w:rFonts w:ascii="Symbol" w:hAnsi="Symbol" w:hint="default"/>
      </w:rPr>
    </w:lvl>
    <w:lvl w:ilvl="7">
      <w:start w:val="1"/>
      <w:numFmt w:val="bullet"/>
      <w:lvlText w:val="o"/>
      <w:lvlJc w:val="left"/>
      <w:pPr>
        <w:tabs>
          <w:tab w:val="num" w:pos="3346"/>
        </w:tabs>
        <w:ind w:left="3176" w:hanging="397"/>
      </w:pPr>
      <w:rPr>
        <w:rFonts w:ascii="Courier New" w:hAnsi="Courier New" w:cs="Courier New" w:hint="default"/>
      </w:rPr>
    </w:lvl>
    <w:lvl w:ilvl="8">
      <w:start w:val="1"/>
      <w:numFmt w:val="bullet"/>
      <w:lvlText w:val=""/>
      <w:lvlJc w:val="left"/>
      <w:pPr>
        <w:tabs>
          <w:tab w:val="num" w:pos="3743"/>
        </w:tabs>
        <w:ind w:left="3573" w:hanging="397"/>
      </w:pPr>
      <w:rPr>
        <w:rFonts w:ascii="Wingdings" w:hAnsi="Wingding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4BDCB4EA"/>
    <w:name w:val="NumberedHeadings"/>
    <w:lvl w:ilvl="0">
      <w:start w:val="1"/>
      <w:numFmt w:val="decimal"/>
      <w:lvlText w:val="%1."/>
      <w:lvlJc w:val="left"/>
      <w:pPr>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ind w:left="794" w:hanging="794"/>
      </w:pPr>
      <w:rPr>
        <w:rFonts w:hint="default"/>
      </w:rPr>
    </w:lvl>
    <w:lvl w:ilvl="3">
      <w:start w:val="1"/>
      <w:numFmt w:val="none"/>
      <w:lvlText w:val=""/>
      <w:lvlJc w:val="left"/>
      <w:pPr>
        <w:ind w:left="0" w:firstLine="0"/>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4CC5BB3"/>
    <w:multiLevelType w:val="hybridMultilevel"/>
    <w:tmpl w:val="3A2C19A6"/>
    <w:lvl w:ilvl="0" w:tplc="FEA6C806">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5A97787"/>
    <w:multiLevelType w:val="multilevel"/>
    <w:tmpl w:val="028067DA"/>
    <w:lvl w:ilvl="0">
      <w:start w:val="1"/>
      <w:numFmt w:val="none"/>
      <w:suff w:val="nothing"/>
      <w:lvlText w:val=""/>
      <w:lvlJc w:val="left"/>
      <w:pPr>
        <w:ind w:left="0" w:firstLine="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351D" w:themeColor="text2"/>
      </w:rPr>
    </w:lvl>
    <w:lvl w:ilvl="1">
      <w:start w:val="1"/>
      <w:numFmt w:val="bullet"/>
      <w:lvlText w:val="–"/>
      <w:lvlJc w:val="left"/>
      <w:pPr>
        <w:ind w:left="539" w:hanging="227"/>
      </w:pPr>
      <w:rPr>
        <w:rFonts w:ascii="Arial" w:hAnsi="Arial" w:hint="default"/>
        <w:color w:val="20351D"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351D" w:themeColor="text2"/>
        <w:sz w:val="32"/>
      </w:rPr>
    </w:lvl>
    <w:lvl w:ilvl="1">
      <w:start w:val="1"/>
      <w:numFmt w:val="decimal"/>
      <w:lvlText w:val="%2."/>
      <w:lvlJc w:val="left"/>
      <w:pPr>
        <w:tabs>
          <w:tab w:val="num" w:pos="992"/>
        </w:tabs>
        <w:ind w:left="992" w:hanging="992"/>
      </w:pPr>
      <w:rPr>
        <w:rFonts w:hint="default"/>
        <w:b w:val="0"/>
        <w:i w:val="0"/>
        <w:color w:val="20351D" w:themeColor="text2"/>
        <w:sz w:val="24"/>
      </w:rPr>
    </w:lvl>
    <w:lvl w:ilvl="2">
      <w:start w:val="1"/>
      <w:numFmt w:val="decimal"/>
      <w:lvlText w:val="%2.%3"/>
      <w:lvlJc w:val="left"/>
      <w:pPr>
        <w:tabs>
          <w:tab w:val="num" w:pos="992"/>
        </w:tabs>
        <w:ind w:left="992" w:hanging="992"/>
      </w:pPr>
      <w:rPr>
        <w:rFonts w:hint="default"/>
        <w:b/>
        <w:i w:val="0"/>
        <w:color w:val="273226" w:themeColor="text1"/>
        <w:sz w:val="24"/>
      </w:rPr>
    </w:lvl>
    <w:lvl w:ilvl="3">
      <w:start w:val="1"/>
      <w:numFmt w:val="decimal"/>
      <w:lvlText w:val="%2.%3.%4"/>
      <w:lvlJc w:val="left"/>
      <w:pPr>
        <w:tabs>
          <w:tab w:val="num" w:pos="992"/>
        </w:tabs>
        <w:ind w:left="992" w:hanging="992"/>
      </w:pPr>
      <w:rPr>
        <w:rFonts w:hint="default"/>
        <w:b w:val="0"/>
        <w:i w:val="0"/>
        <w:color w:val="273226" w:themeColor="text1"/>
        <w:sz w:val="24"/>
      </w:rPr>
    </w:lvl>
    <w:lvl w:ilvl="4">
      <w:start w:val="1"/>
      <w:numFmt w:val="decimal"/>
      <w:lvlText w:val="%2.%3.%4.%5"/>
      <w:lvlJc w:val="left"/>
      <w:pPr>
        <w:tabs>
          <w:tab w:val="num" w:pos="992"/>
        </w:tabs>
        <w:ind w:left="992" w:hanging="992"/>
      </w:pPr>
      <w:rPr>
        <w:rFonts w:hint="default"/>
        <w:color w:val="273226"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6" w15:restartNumberingAfterBreak="0">
    <w:nsid w:val="6C7506BE"/>
    <w:multiLevelType w:val="multilevel"/>
    <w:tmpl w:val="16586B6C"/>
    <w:lvl w:ilvl="0">
      <w:start w:val="1"/>
      <w:numFmt w:val="decimal"/>
      <w:pStyle w:val="ListNumber"/>
      <w:lvlText w:val="%1."/>
      <w:lvlJc w:val="left"/>
      <w:pPr>
        <w:ind w:left="397" w:hanging="397"/>
      </w:pPr>
      <w:rPr>
        <w:rFonts w:hint="default"/>
      </w:rPr>
    </w:lvl>
    <w:lvl w:ilvl="1">
      <w:start w:val="1"/>
      <w:numFmt w:val="lowerLetter"/>
      <w:pStyle w:val="ListNumber2"/>
      <w:lvlText w:val="%2."/>
      <w:lvlJc w:val="left"/>
      <w:pPr>
        <w:ind w:left="794" w:hanging="397"/>
      </w:pPr>
      <w:rPr>
        <w:rFonts w:hint="default"/>
      </w:rPr>
    </w:lvl>
    <w:lvl w:ilvl="2">
      <w:start w:val="1"/>
      <w:numFmt w:val="lowerRoman"/>
      <w:pStyle w:val="ListNumber3"/>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47" w15:restartNumberingAfterBreak="0">
    <w:nsid w:val="6F084D50"/>
    <w:multiLevelType w:val="multilevel"/>
    <w:tmpl w:val="F4E6ABFE"/>
    <w:lvl w:ilvl="0">
      <w:start w:val="1"/>
      <w:numFmt w:val="decimal"/>
      <w:lvlText w:val="%1."/>
      <w:lvlJc w:val="left"/>
      <w:pPr>
        <w:ind w:left="397" w:hanging="397"/>
      </w:pPr>
      <w:rPr>
        <w:rFonts w:hint="default"/>
        <w:b w:val="0"/>
        <w:i w:val="0"/>
        <w:color w:val="273226" w:themeColor="text1"/>
        <w:sz w:val="20"/>
      </w:rPr>
    </w:lvl>
    <w:lvl w:ilvl="1">
      <w:start w:val="1"/>
      <w:numFmt w:val="lowerLetter"/>
      <w:lvlText w:val="%2."/>
      <w:lvlJc w:val="left"/>
      <w:pPr>
        <w:ind w:left="794" w:hanging="397"/>
      </w:pPr>
      <w:rPr>
        <w:rFonts w:hint="default"/>
        <w:color w:val="273226" w:themeColor="text1"/>
        <w:sz w:val="20"/>
      </w:rPr>
    </w:lvl>
    <w:lvl w:ilvl="2">
      <w:start w:val="1"/>
      <w:numFmt w:val="lowerRoman"/>
      <w:lvlText w:val="%3."/>
      <w:lvlJc w:val="left"/>
      <w:pPr>
        <w:ind w:left="1191" w:hanging="397"/>
      </w:pPr>
      <w:rPr>
        <w:rFonts w:hint="default"/>
        <w:color w:val="273226" w:themeColor="text1"/>
        <w:sz w:val="20"/>
      </w:rPr>
    </w:lvl>
    <w:lvl w:ilvl="3">
      <w:start w:val="1"/>
      <w:numFmt w:val="upperLetter"/>
      <w:lvlText w:val="%4."/>
      <w:lvlJc w:val="left"/>
      <w:pPr>
        <w:ind w:left="1588" w:hanging="397"/>
      </w:pPr>
      <w:rPr>
        <w:rFonts w:hint="default"/>
        <w:color w:val="273226" w:themeColor="text1"/>
      </w:rPr>
    </w:lvl>
    <w:lvl w:ilvl="4">
      <w:start w:val="1"/>
      <w:numFmt w:val="upperRoman"/>
      <w:lvlText w:val="%5."/>
      <w:lvlJc w:val="left"/>
      <w:pPr>
        <w:ind w:left="1985" w:hanging="397"/>
      </w:pPr>
      <w:rPr>
        <w:rFonts w:hint="default"/>
        <w:color w:val="273226" w:themeColor="text1"/>
      </w:rPr>
    </w:lvl>
    <w:lvl w:ilvl="5">
      <w:start w:val="1"/>
      <w:numFmt w:val="none"/>
      <w:lvlText w:val=""/>
      <w:lvlJc w:val="right"/>
      <w:pPr>
        <w:tabs>
          <w:tab w:val="num" w:pos="3147"/>
        </w:tabs>
        <w:ind w:left="2382" w:hanging="397"/>
      </w:pPr>
      <w:rPr>
        <w:rFonts w:hint="default"/>
      </w:rPr>
    </w:lvl>
    <w:lvl w:ilvl="6">
      <w:start w:val="1"/>
      <w:numFmt w:val="none"/>
      <w:lvlText w:val=""/>
      <w:lvlJc w:val="left"/>
      <w:pPr>
        <w:tabs>
          <w:tab w:val="num" w:pos="3544"/>
        </w:tabs>
        <w:ind w:left="2779" w:hanging="397"/>
      </w:pPr>
      <w:rPr>
        <w:rFonts w:hint="default"/>
      </w:rPr>
    </w:lvl>
    <w:lvl w:ilvl="7">
      <w:start w:val="1"/>
      <w:numFmt w:val="none"/>
      <w:lvlText w:val=""/>
      <w:lvlJc w:val="left"/>
      <w:pPr>
        <w:tabs>
          <w:tab w:val="num" w:pos="3941"/>
        </w:tabs>
        <w:ind w:left="3176" w:hanging="397"/>
      </w:pPr>
      <w:rPr>
        <w:rFonts w:hint="default"/>
      </w:rPr>
    </w:lvl>
    <w:lvl w:ilvl="8">
      <w:start w:val="1"/>
      <w:numFmt w:val="none"/>
      <w:lvlText w:val=""/>
      <w:lvlJc w:val="right"/>
      <w:pPr>
        <w:tabs>
          <w:tab w:val="num" w:pos="4338"/>
        </w:tabs>
        <w:ind w:left="3573" w:hanging="397"/>
      </w:pPr>
      <w:rPr>
        <w:rFonts w:hint="default"/>
      </w:rPr>
    </w:lvl>
  </w:abstractNum>
  <w:abstractNum w:abstractNumId="48" w15:restartNumberingAfterBreak="0">
    <w:nsid w:val="71826A4A"/>
    <w:multiLevelType w:val="hybridMultilevel"/>
    <w:tmpl w:val="39E2FC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73226"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351D"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351D" w:themeColor="text2"/>
        <w:position w:val="2"/>
        <w:sz w:val="20"/>
      </w:rPr>
    </w:lvl>
    <w:lvl w:ilvl="2">
      <w:start w:val="1"/>
      <w:numFmt w:val="bullet"/>
      <w:lvlText w:val="–"/>
      <w:lvlJc w:val="left"/>
      <w:pPr>
        <w:tabs>
          <w:tab w:val="num" w:pos="1361"/>
        </w:tabs>
        <w:ind w:left="1361" w:hanging="340"/>
      </w:pPr>
      <w:rPr>
        <w:rFonts w:ascii="Arial" w:hAnsi="Arial" w:hint="default"/>
        <w:color w:val="20351D"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351D"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950114761">
    <w:abstractNumId w:val="26"/>
  </w:num>
  <w:num w:numId="2" w16cid:durableId="963390646">
    <w:abstractNumId w:val="18"/>
  </w:num>
  <w:num w:numId="3" w16cid:durableId="1624340575">
    <w:abstractNumId w:val="24"/>
  </w:num>
  <w:num w:numId="4" w16cid:durableId="1945186990">
    <w:abstractNumId w:val="43"/>
  </w:num>
  <w:num w:numId="5" w16cid:durableId="858540968">
    <w:abstractNumId w:val="14"/>
  </w:num>
  <w:num w:numId="6" w16cid:durableId="44258766">
    <w:abstractNumId w:val="21"/>
  </w:num>
  <w:num w:numId="7" w16cid:durableId="1487165461">
    <w:abstractNumId w:val="10"/>
  </w:num>
  <w:num w:numId="8" w16cid:durableId="1154418621">
    <w:abstractNumId w:val="47"/>
  </w:num>
  <w:num w:numId="9" w16cid:durableId="1419911504">
    <w:abstractNumId w:val="34"/>
  </w:num>
  <w:num w:numId="10" w16cid:durableId="1981417715">
    <w:abstractNumId w:val="4"/>
  </w:num>
  <w:num w:numId="11" w16cid:durableId="1287739000">
    <w:abstractNumId w:val="16"/>
  </w:num>
  <w:num w:numId="12" w16cid:durableId="1945308482">
    <w:abstractNumId w:val="19"/>
  </w:num>
  <w:num w:numId="13" w16cid:durableId="242840753">
    <w:abstractNumId w:val="39"/>
  </w:num>
  <w:num w:numId="14" w16cid:durableId="1685984551">
    <w:abstractNumId w:val="7"/>
  </w:num>
  <w:num w:numId="15" w16cid:durableId="1212035617">
    <w:abstractNumId w:val="17"/>
  </w:num>
  <w:num w:numId="16" w16cid:durableId="1454903875">
    <w:abstractNumId w:val="19"/>
  </w:num>
  <w:num w:numId="17" w16cid:durableId="1344211313">
    <w:abstractNumId w:val="37"/>
  </w:num>
  <w:num w:numId="18" w16cid:durableId="207112138">
    <w:abstractNumId w:val="49"/>
  </w:num>
  <w:num w:numId="19" w16cid:durableId="940140813">
    <w:abstractNumId w:val="41"/>
  </w:num>
  <w:num w:numId="20" w16cid:durableId="9836548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7615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1928089">
    <w:abstractNumId w:val="35"/>
  </w:num>
  <w:num w:numId="23" w16cid:durableId="1282760916">
    <w:abstractNumId w:val="29"/>
  </w:num>
  <w:num w:numId="24" w16cid:durableId="1999534186">
    <w:abstractNumId w:val="11"/>
  </w:num>
  <w:num w:numId="25" w16cid:durableId="1589458530">
    <w:abstractNumId w:val="8"/>
  </w:num>
  <w:num w:numId="26" w16cid:durableId="326054441">
    <w:abstractNumId w:val="12"/>
  </w:num>
  <w:num w:numId="27" w16cid:durableId="362093511">
    <w:abstractNumId w:val="27"/>
  </w:num>
  <w:num w:numId="28" w16cid:durableId="323706482">
    <w:abstractNumId w:val="23"/>
  </w:num>
  <w:num w:numId="29" w16cid:durableId="1626041045">
    <w:abstractNumId w:val="6"/>
  </w:num>
  <w:num w:numId="30" w16cid:durableId="879363682">
    <w:abstractNumId w:val="3"/>
  </w:num>
  <w:num w:numId="31" w16cid:durableId="425465697">
    <w:abstractNumId w:val="2"/>
  </w:num>
  <w:num w:numId="32" w16cid:durableId="1211385167">
    <w:abstractNumId w:val="1"/>
  </w:num>
  <w:num w:numId="33" w16cid:durableId="397093961">
    <w:abstractNumId w:val="0"/>
  </w:num>
  <w:num w:numId="34" w16cid:durableId="585068230">
    <w:abstractNumId w:val="46"/>
  </w:num>
  <w:num w:numId="35" w16cid:durableId="1143356240">
    <w:abstractNumId w:val="15"/>
  </w:num>
  <w:num w:numId="36" w16cid:durableId="823743960">
    <w:abstractNumId w:val="33"/>
  </w:num>
  <w:num w:numId="37" w16cid:durableId="675697260">
    <w:abstractNumId w:val="25"/>
  </w:num>
  <w:num w:numId="38" w16cid:durableId="1653219480">
    <w:abstractNumId w:val="48"/>
  </w:num>
  <w:num w:numId="39" w16cid:durableId="1682007570">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BF1572"/>
    <w:rsid w:val="00000194"/>
    <w:rsid w:val="000035F6"/>
    <w:rsid w:val="00004327"/>
    <w:rsid w:val="00004810"/>
    <w:rsid w:val="00004A68"/>
    <w:rsid w:val="00004EEE"/>
    <w:rsid w:val="000068CA"/>
    <w:rsid w:val="0000736B"/>
    <w:rsid w:val="000105A9"/>
    <w:rsid w:val="00011C29"/>
    <w:rsid w:val="00011F46"/>
    <w:rsid w:val="0001216C"/>
    <w:rsid w:val="000125A5"/>
    <w:rsid w:val="00013C91"/>
    <w:rsid w:val="00014AD2"/>
    <w:rsid w:val="000152AC"/>
    <w:rsid w:val="000160DB"/>
    <w:rsid w:val="00017E78"/>
    <w:rsid w:val="00020166"/>
    <w:rsid w:val="00020425"/>
    <w:rsid w:val="0002048A"/>
    <w:rsid w:val="00022795"/>
    <w:rsid w:val="00022FC9"/>
    <w:rsid w:val="0002313E"/>
    <w:rsid w:val="00023619"/>
    <w:rsid w:val="00024DE5"/>
    <w:rsid w:val="00024F9A"/>
    <w:rsid w:val="000265EA"/>
    <w:rsid w:val="00026DC2"/>
    <w:rsid w:val="00026F6C"/>
    <w:rsid w:val="000273C5"/>
    <w:rsid w:val="00030A38"/>
    <w:rsid w:val="000332EC"/>
    <w:rsid w:val="000337A3"/>
    <w:rsid w:val="000343D3"/>
    <w:rsid w:val="00034E7A"/>
    <w:rsid w:val="00036D45"/>
    <w:rsid w:val="000374E9"/>
    <w:rsid w:val="000408B7"/>
    <w:rsid w:val="00040EB4"/>
    <w:rsid w:val="000411A2"/>
    <w:rsid w:val="00041613"/>
    <w:rsid w:val="00042903"/>
    <w:rsid w:val="0004675A"/>
    <w:rsid w:val="00050713"/>
    <w:rsid w:val="00051BFC"/>
    <w:rsid w:val="00051D5C"/>
    <w:rsid w:val="00052454"/>
    <w:rsid w:val="0005252A"/>
    <w:rsid w:val="00053C58"/>
    <w:rsid w:val="00056024"/>
    <w:rsid w:val="000574CC"/>
    <w:rsid w:val="00060B9F"/>
    <w:rsid w:val="000634B5"/>
    <w:rsid w:val="00066A4B"/>
    <w:rsid w:val="00067A55"/>
    <w:rsid w:val="0007166A"/>
    <w:rsid w:val="0007247D"/>
    <w:rsid w:val="00074EF6"/>
    <w:rsid w:val="000764DD"/>
    <w:rsid w:val="00076CEC"/>
    <w:rsid w:val="000770EF"/>
    <w:rsid w:val="00080082"/>
    <w:rsid w:val="000809F5"/>
    <w:rsid w:val="00080B70"/>
    <w:rsid w:val="00082701"/>
    <w:rsid w:val="00082CAC"/>
    <w:rsid w:val="00084998"/>
    <w:rsid w:val="00086400"/>
    <w:rsid w:val="0008678B"/>
    <w:rsid w:val="00086C5B"/>
    <w:rsid w:val="00087CE5"/>
    <w:rsid w:val="00090C31"/>
    <w:rsid w:val="00090D68"/>
    <w:rsid w:val="0009129D"/>
    <w:rsid w:val="00091E67"/>
    <w:rsid w:val="00093AB0"/>
    <w:rsid w:val="00093DB2"/>
    <w:rsid w:val="00094C04"/>
    <w:rsid w:val="0009636C"/>
    <w:rsid w:val="00097178"/>
    <w:rsid w:val="000971A5"/>
    <w:rsid w:val="000A043A"/>
    <w:rsid w:val="000A0772"/>
    <w:rsid w:val="000A07D4"/>
    <w:rsid w:val="000A0D39"/>
    <w:rsid w:val="000A1A10"/>
    <w:rsid w:val="000A2A5F"/>
    <w:rsid w:val="000A4DD8"/>
    <w:rsid w:val="000A513C"/>
    <w:rsid w:val="000A55E9"/>
    <w:rsid w:val="000A64D2"/>
    <w:rsid w:val="000A65C4"/>
    <w:rsid w:val="000B02C8"/>
    <w:rsid w:val="000B07C0"/>
    <w:rsid w:val="000B51BB"/>
    <w:rsid w:val="000B59CB"/>
    <w:rsid w:val="000B5AC1"/>
    <w:rsid w:val="000B6301"/>
    <w:rsid w:val="000B65EE"/>
    <w:rsid w:val="000B6910"/>
    <w:rsid w:val="000C036C"/>
    <w:rsid w:val="000C043D"/>
    <w:rsid w:val="000C269E"/>
    <w:rsid w:val="000C3390"/>
    <w:rsid w:val="000C3827"/>
    <w:rsid w:val="000C4032"/>
    <w:rsid w:val="000C440C"/>
    <w:rsid w:val="000C4AFB"/>
    <w:rsid w:val="000C620E"/>
    <w:rsid w:val="000C782D"/>
    <w:rsid w:val="000C7BB4"/>
    <w:rsid w:val="000D01DB"/>
    <w:rsid w:val="000D0471"/>
    <w:rsid w:val="000D04B1"/>
    <w:rsid w:val="000D1DA0"/>
    <w:rsid w:val="000D2B3D"/>
    <w:rsid w:val="000D319F"/>
    <w:rsid w:val="000D36F9"/>
    <w:rsid w:val="000D3881"/>
    <w:rsid w:val="000D3CAE"/>
    <w:rsid w:val="000D5967"/>
    <w:rsid w:val="000D6482"/>
    <w:rsid w:val="000D66AF"/>
    <w:rsid w:val="000D73BF"/>
    <w:rsid w:val="000D73C9"/>
    <w:rsid w:val="000D7F5B"/>
    <w:rsid w:val="000E0068"/>
    <w:rsid w:val="000E00E6"/>
    <w:rsid w:val="000E1777"/>
    <w:rsid w:val="000E2BFA"/>
    <w:rsid w:val="000E2E35"/>
    <w:rsid w:val="000E2F22"/>
    <w:rsid w:val="000E35EE"/>
    <w:rsid w:val="000E38AA"/>
    <w:rsid w:val="000E4946"/>
    <w:rsid w:val="000E5431"/>
    <w:rsid w:val="000E79F7"/>
    <w:rsid w:val="000F0977"/>
    <w:rsid w:val="000F0AB0"/>
    <w:rsid w:val="000F1017"/>
    <w:rsid w:val="000F2BEC"/>
    <w:rsid w:val="000F3362"/>
    <w:rsid w:val="000F436A"/>
    <w:rsid w:val="000F47F5"/>
    <w:rsid w:val="000F4D26"/>
    <w:rsid w:val="000F59FB"/>
    <w:rsid w:val="000F5E55"/>
    <w:rsid w:val="000F6093"/>
    <w:rsid w:val="000F7466"/>
    <w:rsid w:val="000F7BB5"/>
    <w:rsid w:val="000F7C2D"/>
    <w:rsid w:val="00101215"/>
    <w:rsid w:val="00101A91"/>
    <w:rsid w:val="001023F4"/>
    <w:rsid w:val="001042E1"/>
    <w:rsid w:val="0010455D"/>
    <w:rsid w:val="00105FBE"/>
    <w:rsid w:val="00107C8F"/>
    <w:rsid w:val="0011038E"/>
    <w:rsid w:val="0011087C"/>
    <w:rsid w:val="00111302"/>
    <w:rsid w:val="0011132C"/>
    <w:rsid w:val="00112EDB"/>
    <w:rsid w:val="0011371C"/>
    <w:rsid w:val="00113A48"/>
    <w:rsid w:val="0011429D"/>
    <w:rsid w:val="00114377"/>
    <w:rsid w:val="001156B1"/>
    <w:rsid w:val="00116264"/>
    <w:rsid w:val="001176AC"/>
    <w:rsid w:val="00117AB2"/>
    <w:rsid w:val="00120092"/>
    <w:rsid w:val="0012041B"/>
    <w:rsid w:val="00120D59"/>
    <w:rsid w:val="001230A0"/>
    <w:rsid w:val="001244D8"/>
    <w:rsid w:val="001252B3"/>
    <w:rsid w:val="001267C9"/>
    <w:rsid w:val="001268C6"/>
    <w:rsid w:val="00126943"/>
    <w:rsid w:val="0013044E"/>
    <w:rsid w:val="00130B14"/>
    <w:rsid w:val="001320DB"/>
    <w:rsid w:val="00132534"/>
    <w:rsid w:val="00132ECF"/>
    <w:rsid w:val="0013394B"/>
    <w:rsid w:val="00133CEB"/>
    <w:rsid w:val="00135A21"/>
    <w:rsid w:val="0013609B"/>
    <w:rsid w:val="00137A24"/>
    <w:rsid w:val="001406CA"/>
    <w:rsid w:val="001417FF"/>
    <w:rsid w:val="00142974"/>
    <w:rsid w:val="00144086"/>
    <w:rsid w:val="00144787"/>
    <w:rsid w:val="00145F74"/>
    <w:rsid w:val="00146947"/>
    <w:rsid w:val="00147141"/>
    <w:rsid w:val="0014722D"/>
    <w:rsid w:val="001536B2"/>
    <w:rsid w:val="00155192"/>
    <w:rsid w:val="00155B41"/>
    <w:rsid w:val="00155B79"/>
    <w:rsid w:val="00156406"/>
    <w:rsid w:val="0015669A"/>
    <w:rsid w:val="00156BC1"/>
    <w:rsid w:val="001571C1"/>
    <w:rsid w:val="00157F04"/>
    <w:rsid w:val="00160C09"/>
    <w:rsid w:val="00160EA5"/>
    <w:rsid w:val="0016116E"/>
    <w:rsid w:val="00161183"/>
    <w:rsid w:val="00162508"/>
    <w:rsid w:val="0016271B"/>
    <w:rsid w:val="00162EBC"/>
    <w:rsid w:val="0016336A"/>
    <w:rsid w:val="00163A5B"/>
    <w:rsid w:val="00164012"/>
    <w:rsid w:val="00164716"/>
    <w:rsid w:val="00166097"/>
    <w:rsid w:val="00166E6D"/>
    <w:rsid w:val="00167022"/>
    <w:rsid w:val="00170701"/>
    <w:rsid w:val="001726D4"/>
    <w:rsid w:val="001728B5"/>
    <w:rsid w:val="00174052"/>
    <w:rsid w:val="001745CE"/>
    <w:rsid w:val="001750A0"/>
    <w:rsid w:val="001766D2"/>
    <w:rsid w:val="001768FA"/>
    <w:rsid w:val="0017749D"/>
    <w:rsid w:val="001778A7"/>
    <w:rsid w:val="00180E8D"/>
    <w:rsid w:val="001813B0"/>
    <w:rsid w:val="001818D8"/>
    <w:rsid w:val="00181E9E"/>
    <w:rsid w:val="0018239D"/>
    <w:rsid w:val="001827CC"/>
    <w:rsid w:val="0018426D"/>
    <w:rsid w:val="00184490"/>
    <w:rsid w:val="001844C6"/>
    <w:rsid w:val="001845EF"/>
    <w:rsid w:val="00184B03"/>
    <w:rsid w:val="00186186"/>
    <w:rsid w:val="001874D7"/>
    <w:rsid w:val="00187B9E"/>
    <w:rsid w:val="001905AF"/>
    <w:rsid w:val="001910A0"/>
    <w:rsid w:val="001910A2"/>
    <w:rsid w:val="00191188"/>
    <w:rsid w:val="001911BB"/>
    <w:rsid w:val="00191308"/>
    <w:rsid w:val="00192F5C"/>
    <w:rsid w:val="00194013"/>
    <w:rsid w:val="001942E7"/>
    <w:rsid w:val="001945C8"/>
    <w:rsid w:val="00194AAE"/>
    <w:rsid w:val="00194B60"/>
    <w:rsid w:val="00195D19"/>
    <w:rsid w:val="0019756C"/>
    <w:rsid w:val="00197D54"/>
    <w:rsid w:val="001A0FC3"/>
    <w:rsid w:val="001A26B9"/>
    <w:rsid w:val="001A3352"/>
    <w:rsid w:val="001A3695"/>
    <w:rsid w:val="001A59BB"/>
    <w:rsid w:val="001A63B0"/>
    <w:rsid w:val="001A6B09"/>
    <w:rsid w:val="001B017B"/>
    <w:rsid w:val="001B08FF"/>
    <w:rsid w:val="001B1992"/>
    <w:rsid w:val="001B1B2B"/>
    <w:rsid w:val="001B2AD7"/>
    <w:rsid w:val="001B2D49"/>
    <w:rsid w:val="001B32D1"/>
    <w:rsid w:val="001B330C"/>
    <w:rsid w:val="001B6D41"/>
    <w:rsid w:val="001B6E7E"/>
    <w:rsid w:val="001B7E65"/>
    <w:rsid w:val="001C145F"/>
    <w:rsid w:val="001C158E"/>
    <w:rsid w:val="001C2489"/>
    <w:rsid w:val="001C2510"/>
    <w:rsid w:val="001C2788"/>
    <w:rsid w:val="001C31C0"/>
    <w:rsid w:val="001C40E3"/>
    <w:rsid w:val="001C4657"/>
    <w:rsid w:val="001D223D"/>
    <w:rsid w:val="001D2D53"/>
    <w:rsid w:val="001D39F8"/>
    <w:rsid w:val="001D3B02"/>
    <w:rsid w:val="001D5D1A"/>
    <w:rsid w:val="001D5FC7"/>
    <w:rsid w:val="001D6139"/>
    <w:rsid w:val="001D63D0"/>
    <w:rsid w:val="001D78C3"/>
    <w:rsid w:val="001E04BC"/>
    <w:rsid w:val="001E1DB7"/>
    <w:rsid w:val="001E1E00"/>
    <w:rsid w:val="001E2412"/>
    <w:rsid w:val="001E3629"/>
    <w:rsid w:val="001E3E6C"/>
    <w:rsid w:val="001E43CC"/>
    <w:rsid w:val="001E48EA"/>
    <w:rsid w:val="001E51A2"/>
    <w:rsid w:val="001E6421"/>
    <w:rsid w:val="001E6674"/>
    <w:rsid w:val="001E70EA"/>
    <w:rsid w:val="001F0A72"/>
    <w:rsid w:val="001F302E"/>
    <w:rsid w:val="001F44D3"/>
    <w:rsid w:val="001F4765"/>
    <w:rsid w:val="001F5040"/>
    <w:rsid w:val="001F5BF9"/>
    <w:rsid w:val="001F618A"/>
    <w:rsid w:val="001F6460"/>
    <w:rsid w:val="001F6826"/>
    <w:rsid w:val="001F797E"/>
    <w:rsid w:val="001F79DC"/>
    <w:rsid w:val="0020269C"/>
    <w:rsid w:val="0020272B"/>
    <w:rsid w:val="00202D57"/>
    <w:rsid w:val="002048EC"/>
    <w:rsid w:val="002071C2"/>
    <w:rsid w:val="00207596"/>
    <w:rsid w:val="00207E74"/>
    <w:rsid w:val="00210B5C"/>
    <w:rsid w:val="00210C96"/>
    <w:rsid w:val="00211075"/>
    <w:rsid w:val="00212101"/>
    <w:rsid w:val="00213177"/>
    <w:rsid w:val="00213B2D"/>
    <w:rsid w:val="00214138"/>
    <w:rsid w:val="002146AD"/>
    <w:rsid w:val="002146FB"/>
    <w:rsid w:val="00215E28"/>
    <w:rsid w:val="002167E2"/>
    <w:rsid w:val="002247B9"/>
    <w:rsid w:val="00226225"/>
    <w:rsid w:val="00226A73"/>
    <w:rsid w:val="00226BF6"/>
    <w:rsid w:val="00226E62"/>
    <w:rsid w:val="00226F17"/>
    <w:rsid w:val="00230259"/>
    <w:rsid w:val="0023131D"/>
    <w:rsid w:val="0023294F"/>
    <w:rsid w:val="00232D3E"/>
    <w:rsid w:val="00233B50"/>
    <w:rsid w:val="002353F9"/>
    <w:rsid w:val="0023596D"/>
    <w:rsid w:val="0023624D"/>
    <w:rsid w:val="00240884"/>
    <w:rsid w:val="00240B62"/>
    <w:rsid w:val="00242651"/>
    <w:rsid w:val="00243399"/>
    <w:rsid w:val="00243A45"/>
    <w:rsid w:val="002448CB"/>
    <w:rsid w:val="00247DAF"/>
    <w:rsid w:val="00251326"/>
    <w:rsid w:val="00251AD4"/>
    <w:rsid w:val="00252DEC"/>
    <w:rsid w:val="002533C2"/>
    <w:rsid w:val="00253C6D"/>
    <w:rsid w:val="0025402C"/>
    <w:rsid w:val="0025562D"/>
    <w:rsid w:val="0025626D"/>
    <w:rsid w:val="00256560"/>
    <w:rsid w:val="00256624"/>
    <w:rsid w:val="00257F30"/>
    <w:rsid w:val="002600A1"/>
    <w:rsid w:val="00260CB3"/>
    <w:rsid w:val="0026181D"/>
    <w:rsid w:val="00261C7F"/>
    <w:rsid w:val="0026258F"/>
    <w:rsid w:val="00262ACE"/>
    <w:rsid w:val="00263A79"/>
    <w:rsid w:val="00265C0D"/>
    <w:rsid w:val="0026655E"/>
    <w:rsid w:val="002671CE"/>
    <w:rsid w:val="0026756C"/>
    <w:rsid w:val="002676DE"/>
    <w:rsid w:val="0027011C"/>
    <w:rsid w:val="00270817"/>
    <w:rsid w:val="002715E9"/>
    <w:rsid w:val="0027194F"/>
    <w:rsid w:val="0027240B"/>
    <w:rsid w:val="002725C1"/>
    <w:rsid w:val="00272A50"/>
    <w:rsid w:val="0027394E"/>
    <w:rsid w:val="002743CC"/>
    <w:rsid w:val="00274C38"/>
    <w:rsid w:val="00274DED"/>
    <w:rsid w:val="00275582"/>
    <w:rsid w:val="0027759D"/>
    <w:rsid w:val="00277CC4"/>
    <w:rsid w:val="00281C53"/>
    <w:rsid w:val="00283EA9"/>
    <w:rsid w:val="00283F74"/>
    <w:rsid w:val="00284456"/>
    <w:rsid w:val="00284B9E"/>
    <w:rsid w:val="002857D1"/>
    <w:rsid w:val="00292442"/>
    <w:rsid w:val="0029358F"/>
    <w:rsid w:val="002953E2"/>
    <w:rsid w:val="00296ABF"/>
    <w:rsid w:val="00296C8A"/>
    <w:rsid w:val="00297C2D"/>
    <w:rsid w:val="002A0A44"/>
    <w:rsid w:val="002A11B8"/>
    <w:rsid w:val="002A175E"/>
    <w:rsid w:val="002A1929"/>
    <w:rsid w:val="002A1ACC"/>
    <w:rsid w:val="002A3D3F"/>
    <w:rsid w:val="002A4E2C"/>
    <w:rsid w:val="002A73A1"/>
    <w:rsid w:val="002A7D81"/>
    <w:rsid w:val="002B118F"/>
    <w:rsid w:val="002B23F8"/>
    <w:rsid w:val="002B4A7C"/>
    <w:rsid w:val="002B5D48"/>
    <w:rsid w:val="002B6B22"/>
    <w:rsid w:val="002B7185"/>
    <w:rsid w:val="002B742D"/>
    <w:rsid w:val="002B78E8"/>
    <w:rsid w:val="002B790E"/>
    <w:rsid w:val="002B7B5A"/>
    <w:rsid w:val="002C02B3"/>
    <w:rsid w:val="002C19FC"/>
    <w:rsid w:val="002C2A75"/>
    <w:rsid w:val="002C37A5"/>
    <w:rsid w:val="002C55A7"/>
    <w:rsid w:val="002C5D9A"/>
    <w:rsid w:val="002C6858"/>
    <w:rsid w:val="002C687F"/>
    <w:rsid w:val="002C76FE"/>
    <w:rsid w:val="002C7E6C"/>
    <w:rsid w:val="002D10C1"/>
    <w:rsid w:val="002D11F9"/>
    <w:rsid w:val="002D1BB5"/>
    <w:rsid w:val="002D21C9"/>
    <w:rsid w:val="002D2577"/>
    <w:rsid w:val="002D2A80"/>
    <w:rsid w:val="002D2AB4"/>
    <w:rsid w:val="002D2D1D"/>
    <w:rsid w:val="002D38FA"/>
    <w:rsid w:val="002D4B23"/>
    <w:rsid w:val="002D7AA5"/>
    <w:rsid w:val="002E03B0"/>
    <w:rsid w:val="002E0ED2"/>
    <w:rsid w:val="002E1116"/>
    <w:rsid w:val="002E22BE"/>
    <w:rsid w:val="002E3000"/>
    <w:rsid w:val="002E34C5"/>
    <w:rsid w:val="002E3829"/>
    <w:rsid w:val="002E3B71"/>
    <w:rsid w:val="002E4E4D"/>
    <w:rsid w:val="002E5553"/>
    <w:rsid w:val="002E5D33"/>
    <w:rsid w:val="002E5E0C"/>
    <w:rsid w:val="002E6414"/>
    <w:rsid w:val="002E6528"/>
    <w:rsid w:val="002E7557"/>
    <w:rsid w:val="002F07A6"/>
    <w:rsid w:val="002F1E3D"/>
    <w:rsid w:val="002F3731"/>
    <w:rsid w:val="002F38F6"/>
    <w:rsid w:val="002F41ED"/>
    <w:rsid w:val="002F4F4C"/>
    <w:rsid w:val="002F647B"/>
    <w:rsid w:val="00300A07"/>
    <w:rsid w:val="0030113D"/>
    <w:rsid w:val="00301647"/>
    <w:rsid w:val="0030192B"/>
    <w:rsid w:val="0030259D"/>
    <w:rsid w:val="00302A0C"/>
    <w:rsid w:val="0030427C"/>
    <w:rsid w:val="003060A8"/>
    <w:rsid w:val="0031041C"/>
    <w:rsid w:val="0031211F"/>
    <w:rsid w:val="0031263B"/>
    <w:rsid w:val="0031266F"/>
    <w:rsid w:val="003134AD"/>
    <w:rsid w:val="00315198"/>
    <w:rsid w:val="00315DC5"/>
    <w:rsid w:val="00316DFD"/>
    <w:rsid w:val="00316EE4"/>
    <w:rsid w:val="003172A7"/>
    <w:rsid w:val="00317D2D"/>
    <w:rsid w:val="00320BBE"/>
    <w:rsid w:val="00321A79"/>
    <w:rsid w:val="00324524"/>
    <w:rsid w:val="00325018"/>
    <w:rsid w:val="00325069"/>
    <w:rsid w:val="00325A9E"/>
    <w:rsid w:val="00325E0A"/>
    <w:rsid w:val="00326E64"/>
    <w:rsid w:val="003306A2"/>
    <w:rsid w:val="00330D46"/>
    <w:rsid w:val="00331625"/>
    <w:rsid w:val="00331931"/>
    <w:rsid w:val="003337C6"/>
    <w:rsid w:val="0033440F"/>
    <w:rsid w:val="003347F7"/>
    <w:rsid w:val="0033628F"/>
    <w:rsid w:val="00337868"/>
    <w:rsid w:val="003408F0"/>
    <w:rsid w:val="00340F88"/>
    <w:rsid w:val="00341D4C"/>
    <w:rsid w:val="00341F59"/>
    <w:rsid w:val="0034207F"/>
    <w:rsid w:val="00342297"/>
    <w:rsid w:val="003425C3"/>
    <w:rsid w:val="0034281F"/>
    <w:rsid w:val="00343100"/>
    <w:rsid w:val="00343F93"/>
    <w:rsid w:val="0034494D"/>
    <w:rsid w:val="00346ADF"/>
    <w:rsid w:val="00347812"/>
    <w:rsid w:val="0035068B"/>
    <w:rsid w:val="00351996"/>
    <w:rsid w:val="0035206E"/>
    <w:rsid w:val="00354A7F"/>
    <w:rsid w:val="003554C4"/>
    <w:rsid w:val="00355826"/>
    <w:rsid w:val="003558F6"/>
    <w:rsid w:val="00356026"/>
    <w:rsid w:val="003563B4"/>
    <w:rsid w:val="00356A79"/>
    <w:rsid w:val="003609C1"/>
    <w:rsid w:val="0036126C"/>
    <w:rsid w:val="00361ECA"/>
    <w:rsid w:val="0036200D"/>
    <w:rsid w:val="0036258B"/>
    <w:rsid w:val="00362A66"/>
    <w:rsid w:val="00364559"/>
    <w:rsid w:val="00366E1B"/>
    <w:rsid w:val="0036747C"/>
    <w:rsid w:val="00370000"/>
    <w:rsid w:val="00370C5B"/>
    <w:rsid w:val="003727CD"/>
    <w:rsid w:val="003731E8"/>
    <w:rsid w:val="003753F7"/>
    <w:rsid w:val="003756A1"/>
    <w:rsid w:val="00375A74"/>
    <w:rsid w:val="00375DE3"/>
    <w:rsid w:val="003763C4"/>
    <w:rsid w:val="00376FAE"/>
    <w:rsid w:val="0037727C"/>
    <w:rsid w:val="003803CA"/>
    <w:rsid w:val="00380438"/>
    <w:rsid w:val="0038051D"/>
    <w:rsid w:val="00380BED"/>
    <w:rsid w:val="003824AA"/>
    <w:rsid w:val="00383FF6"/>
    <w:rsid w:val="00384ADF"/>
    <w:rsid w:val="0038559E"/>
    <w:rsid w:val="0038591E"/>
    <w:rsid w:val="003867E2"/>
    <w:rsid w:val="00387193"/>
    <w:rsid w:val="00393A64"/>
    <w:rsid w:val="00393FAA"/>
    <w:rsid w:val="0039415F"/>
    <w:rsid w:val="0039477E"/>
    <w:rsid w:val="003954A4"/>
    <w:rsid w:val="00396D03"/>
    <w:rsid w:val="003972DF"/>
    <w:rsid w:val="003975FB"/>
    <w:rsid w:val="003A2BFF"/>
    <w:rsid w:val="003A2FE3"/>
    <w:rsid w:val="003A3301"/>
    <w:rsid w:val="003A3ACA"/>
    <w:rsid w:val="003A3D8A"/>
    <w:rsid w:val="003A3E80"/>
    <w:rsid w:val="003A3F2F"/>
    <w:rsid w:val="003A414F"/>
    <w:rsid w:val="003A4666"/>
    <w:rsid w:val="003A538F"/>
    <w:rsid w:val="003A607D"/>
    <w:rsid w:val="003A7302"/>
    <w:rsid w:val="003A7AFC"/>
    <w:rsid w:val="003A7D99"/>
    <w:rsid w:val="003A7E54"/>
    <w:rsid w:val="003A7E6D"/>
    <w:rsid w:val="003B0FCB"/>
    <w:rsid w:val="003B1D62"/>
    <w:rsid w:val="003B2E0D"/>
    <w:rsid w:val="003B2F4B"/>
    <w:rsid w:val="003B3A12"/>
    <w:rsid w:val="003B443D"/>
    <w:rsid w:val="003B4750"/>
    <w:rsid w:val="003B53BD"/>
    <w:rsid w:val="003B71A1"/>
    <w:rsid w:val="003B74BE"/>
    <w:rsid w:val="003B75ED"/>
    <w:rsid w:val="003B7771"/>
    <w:rsid w:val="003B781C"/>
    <w:rsid w:val="003C1F69"/>
    <w:rsid w:val="003C25F9"/>
    <w:rsid w:val="003C2BDA"/>
    <w:rsid w:val="003C2C0D"/>
    <w:rsid w:val="003C2C66"/>
    <w:rsid w:val="003C300B"/>
    <w:rsid w:val="003C3B57"/>
    <w:rsid w:val="003C75D1"/>
    <w:rsid w:val="003C7D07"/>
    <w:rsid w:val="003D1B95"/>
    <w:rsid w:val="003D1FA5"/>
    <w:rsid w:val="003D2616"/>
    <w:rsid w:val="003D4029"/>
    <w:rsid w:val="003D44EC"/>
    <w:rsid w:val="003D4F8B"/>
    <w:rsid w:val="003D5307"/>
    <w:rsid w:val="003D66C9"/>
    <w:rsid w:val="003D70B4"/>
    <w:rsid w:val="003D70C8"/>
    <w:rsid w:val="003E07D5"/>
    <w:rsid w:val="003E1BAD"/>
    <w:rsid w:val="003E26E7"/>
    <w:rsid w:val="003E329B"/>
    <w:rsid w:val="003E4809"/>
    <w:rsid w:val="003E48F1"/>
    <w:rsid w:val="003E5011"/>
    <w:rsid w:val="003E55A4"/>
    <w:rsid w:val="003E7911"/>
    <w:rsid w:val="003F009A"/>
    <w:rsid w:val="003F0C6C"/>
    <w:rsid w:val="003F1A32"/>
    <w:rsid w:val="003F1DFD"/>
    <w:rsid w:val="003F1ED4"/>
    <w:rsid w:val="003F3506"/>
    <w:rsid w:val="003F38A2"/>
    <w:rsid w:val="003F3A15"/>
    <w:rsid w:val="003F3FCF"/>
    <w:rsid w:val="003F5238"/>
    <w:rsid w:val="003F5A35"/>
    <w:rsid w:val="003F6637"/>
    <w:rsid w:val="003F6BDD"/>
    <w:rsid w:val="003F782D"/>
    <w:rsid w:val="003F7C1A"/>
    <w:rsid w:val="003F7E0C"/>
    <w:rsid w:val="003F7EFB"/>
    <w:rsid w:val="004012A4"/>
    <w:rsid w:val="004024A9"/>
    <w:rsid w:val="004028D1"/>
    <w:rsid w:val="0040292D"/>
    <w:rsid w:val="00402A47"/>
    <w:rsid w:val="00402CE5"/>
    <w:rsid w:val="004030D9"/>
    <w:rsid w:val="0040337A"/>
    <w:rsid w:val="004034E3"/>
    <w:rsid w:val="00403D9C"/>
    <w:rsid w:val="00404DEE"/>
    <w:rsid w:val="0040743E"/>
    <w:rsid w:val="0040777B"/>
    <w:rsid w:val="00407885"/>
    <w:rsid w:val="004100F3"/>
    <w:rsid w:val="00414C7D"/>
    <w:rsid w:val="00414F4F"/>
    <w:rsid w:val="00415D09"/>
    <w:rsid w:val="00416180"/>
    <w:rsid w:val="00417039"/>
    <w:rsid w:val="00417333"/>
    <w:rsid w:val="004178B0"/>
    <w:rsid w:val="00417EBE"/>
    <w:rsid w:val="00420898"/>
    <w:rsid w:val="00423BC4"/>
    <w:rsid w:val="00423F1F"/>
    <w:rsid w:val="0042404A"/>
    <w:rsid w:val="004247A7"/>
    <w:rsid w:val="004253CE"/>
    <w:rsid w:val="0042583F"/>
    <w:rsid w:val="0042596B"/>
    <w:rsid w:val="00425FE5"/>
    <w:rsid w:val="00426153"/>
    <w:rsid w:val="00431B86"/>
    <w:rsid w:val="0043293F"/>
    <w:rsid w:val="004335DB"/>
    <w:rsid w:val="00433F43"/>
    <w:rsid w:val="004342DF"/>
    <w:rsid w:val="004343B1"/>
    <w:rsid w:val="00436175"/>
    <w:rsid w:val="00436495"/>
    <w:rsid w:val="00437284"/>
    <w:rsid w:val="00437842"/>
    <w:rsid w:val="00437C9B"/>
    <w:rsid w:val="0044145F"/>
    <w:rsid w:val="0044148B"/>
    <w:rsid w:val="004435BE"/>
    <w:rsid w:val="00444D80"/>
    <w:rsid w:val="0044611A"/>
    <w:rsid w:val="00446B9A"/>
    <w:rsid w:val="004521BF"/>
    <w:rsid w:val="00452294"/>
    <w:rsid w:val="00452568"/>
    <w:rsid w:val="00453399"/>
    <w:rsid w:val="0045376B"/>
    <w:rsid w:val="004546C8"/>
    <w:rsid w:val="004547DD"/>
    <w:rsid w:val="004551B7"/>
    <w:rsid w:val="00455994"/>
    <w:rsid w:val="00456F3C"/>
    <w:rsid w:val="00457963"/>
    <w:rsid w:val="0045796F"/>
    <w:rsid w:val="00457B9D"/>
    <w:rsid w:val="00460B70"/>
    <w:rsid w:val="00460EB8"/>
    <w:rsid w:val="00461991"/>
    <w:rsid w:val="004620C7"/>
    <w:rsid w:val="00462DA3"/>
    <w:rsid w:val="00463E1E"/>
    <w:rsid w:val="0046413C"/>
    <w:rsid w:val="004646F8"/>
    <w:rsid w:val="00464A44"/>
    <w:rsid w:val="0046505F"/>
    <w:rsid w:val="00465844"/>
    <w:rsid w:val="00466199"/>
    <w:rsid w:val="004664F8"/>
    <w:rsid w:val="00467742"/>
    <w:rsid w:val="00467BF7"/>
    <w:rsid w:val="00471446"/>
    <w:rsid w:val="00472E25"/>
    <w:rsid w:val="00472EC8"/>
    <w:rsid w:val="00472F53"/>
    <w:rsid w:val="00473E66"/>
    <w:rsid w:val="004744DC"/>
    <w:rsid w:val="00475145"/>
    <w:rsid w:val="00475624"/>
    <w:rsid w:val="00475C60"/>
    <w:rsid w:val="00475F2F"/>
    <w:rsid w:val="00480198"/>
    <w:rsid w:val="00481657"/>
    <w:rsid w:val="00481819"/>
    <w:rsid w:val="00481A08"/>
    <w:rsid w:val="00482114"/>
    <w:rsid w:val="0048263F"/>
    <w:rsid w:val="00482D14"/>
    <w:rsid w:val="0048370C"/>
    <w:rsid w:val="00484F7A"/>
    <w:rsid w:val="00485885"/>
    <w:rsid w:val="0048667B"/>
    <w:rsid w:val="00487817"/>
    <w:rsid w:val="004902CA"/>
    <w:rsid w:val="00490510"/>
    <w:rsid w:val="004918EE"/>
    <w:rsid w:val="00494963"/>
    <w:rsid w:val="00494D37"/>
    <w:rsid w:val="004968A0"/>
    <w:rsid w:val="004A0EB5"/>
    <w:rsid w:val="004A1C1F"/>
    <w:rsid w:val="004A2AD0"/>
    <w:rsid w:val="004A4D43"/>
    <w:rsid w:val="004A7370"/>
    <w:rsid w:val="004B1E98"/>
    <w:rsid w:val="004B244E"/>
    <w:rsid w:val="004B26FF"/>
    <w:rsid w:val="004B2721"/>
    <w:rsid w:val="004B2751"/>
    <w:rsid w:val="004B314F"/>
    <w:rsid w:val="004B40AB"/>
    <w:rsid w:val="004B4CE1"/>
    <w:rsid w:val="004B5875"/>
    <w:rsid w:val="004B66AE"/>
    <w:rsid w:val="004C04E3"/>
    <w:rsid w:val="004C118A"/>
    <w:rsid w:val="004C2263"/>
    <w:rsid w:val="004C2DF8"/>
    <w:rsid w:val="004C2EC4"/>
    <w:rsid w:val="004C300E"/>
    <w:rsid w:val="004C4381"/>
    <w:rsid w:val="004C630B"/>
    <w:rsid w:val="004C6494"/>
    <w:rsid w:val="004C66EB"/>
    <w:rsid w:val="004C6BD5"/>
    <w:rsid w:val="004C6E0D"/>
    <w:rsid w:val="004C72DA"/>
    <w:rsid w:val="004D085E"/>
    <w:rsid w:val="004D09C4"/>
    <w:rsid w:val="004D0D2A"/>
    <w:rsid w:val="004D17F8"/>
    <w:rsid w:val="004D2982"/>
    <w:rsid w:val="004D3ACE"/>
    <w:rsid w:val="004D4288"/>
    <w:rsid w:val="004D4E40"/>
    <w:rsid w:val="004D5882"/>
    <w:rsid w:val="004D6821"/>
    <w:rsid w:val="004E0399"/>
    <w:rsid w:val="004E08E2"/>
    <w:rsid w:val="004E0E3E"/>
    <w:rsid w:val="004E22A8"/>
    <w:rsid w:val="004E283A"/>
    <w:rsid w:val="004E2E7E"/>
    <w:rsid w:val="004E60F4"/>
    <w:rsid w:val="004E6EDB"/>
    <w:rsid w:val="004E78B5"/>
    <w:rsid w:val="004F03F3"/>
    <w:rsid w:val="004F0FB3"/>
    <w:rsid w:val="004F1C43"/>
    <w:rsid w:val="004F22E4"/>
    <w:rsid w:val="004F6B8D"/>
    <w:rsid w:val="004F7BAE"/>
    <w:rsid w:val="00500C6B"/>
    <w:rsid w:val="0050214D"/>
    <w:rsid w:val="005021BD"/>
    <w:rsid w:val="00503F05"/>
    <w:rsid w:val="00504037"/>
    <w:rsid w:val="005040D3"/>
    <w:rsid w:val="005047D7"/>
    <w:rsid w:val="00505E4F"/>
    <w:rsid w:val="00506B38"/>
    <w:rsid w:val="00507966"/>
    <w:rsid w:val="00507B7B"/>
    <w:rsid w:val="00507F8E"/>
    <w:rsid w:val="00510E09"/>
    <w:rsid w:val="0051166C"/>
    <w:rsid w:val="00511DD3"/>
    <w:rsid w:val="00513071"/>
    <w:rsid w:val="00513D22"/>
    <w:rsid w:val="00517038"/>
    <w:rsid w:val="00517156"/>
    <w:rsid w:val="005172CF"/>
    <w:rsid w:val="00522D70"/>
    <w:rsid w:val="00523560"/>
    <w:rsid w:val="0052383B"/>
    <w:rsid w:val="00524EFB"/>
    <w:rsid w:val="00525264"/>
    <w:rsid w:val="005254C7"/>
    <w:rsid w:val="00525739"/>
    <w:rsid w:val="005269A1"/>
    <w:rsid w:val="00526FB4"/>
    <w:rsid w:val="005310D1"/>
    <w:rsid w:val="00531BE4"/>
    <w:rsid w:val="00531C6F"/>
    <w:rsid w:val="00532360"/>
    <w:rsid w:val="0053274D"/>
    <w:rsid w:val="005327B9"/>
    <w:rsid w:val="00533F48"/>
    <w:rsid w:val="00534DA9"/>
    <w:rsid w:val="0053703D"/>
    <w:rsid w:val="005370D3"/>
    <w:rsid w:val="00537C89"/>
    <w:rsid w:val="00541204"/>
    <w:rsid w:val="00542301"/>
    <w:rsid w:val="005423F5"/>
    <w:rsid w:val="00542D07"/>
    <w:rsid w:val="00543087"/>
    <w:rsid w:val="00543DF9"/>
    <w:rsid w:val="00544D97"/>
    <w:rsid w:val="00546234"/>
    <w:rsid w:val="00546BB4"/>
    <w:rsid w:val="005471ED"/>
    <w:rsid w:val="005516A4"/>
    <w:rsid w:val="00553097"/>
    <w:rsid w:val="005542F9"/>
    <w:rsid w:val="00554A12"/>
    <w:rsid w:val="00554EA2"/>
    <w:rsid w:val="00555230"/>
    <w:rsid w:val="00555BDA"/>
    <w:rsid w:val="00556110"/>
    <w:rsid w:val="005567D1"/>
    <w:rsid w:val="00556EBA"/>
    <w:rsid w:val="00557CF6"/>
    <w:rsid w:val="005601B8"/>
    <w:rsid w:val="005602D3"/>
    <w:rsid w:val="00560B95"/>
    <w:rsid w:val="00561B79"/>
    <w:rsid w:val="00562927"/>
    <w:rsid w:val="00562C57"/>
    <w:rsid w:val="00564630"/>
    <w:rsid w:val="0056463E"/>
    <w:rsid w:val="00565168"/>
    <w:rsid w:val="005654D3"/>
    <w:rsid w:val="005664B7"/>
    <w:rsid w:val="00566D20"/>
    <w:rsid w:val="00566E04"/>
    <w:rsid w:val="00567685"/>
    <w:rsid w:val="005702E7"/>
    <w:rsid w:val="00573E71"/>
    <w:rsid w:val="00575DAA"/>
    <w:rsid w:val="00577A46"/>
    <w:rsid w:val="005808C1"/>
    <w:rsid w:val="00580D1B"/>
    <w:rsid w:val="005822D3"/>
    <w:rsid w:val="00582406"/>
    <w:rsid w:val="005824BF"/>
    <w:rsid w:val="00582B69"/>
    <w:rsid w:val="005843D3"/>
    <w:rsid w:val="00584C06"/>
    <w:rsid w:val="005855D0"/>
    <w:rsid w:val="0058629F"/>
    <w:rsid w:val="00591195"/>
    <w:rsid w:val="005916FB"/>
    <w:rsid w:val="00591BB6"/>
    <w:rsid w:val="00592C65"/>
    <w:rsid w:val="00593334"/>
    <w:rsid w:val="00593611"/>
    <w:rsid w:val="0059378B"/>
    <w:rsid w:val="00593EF8"/>
    <w:rsid w:val="00594B88"/>
    <w:rsid w:val="0059548C"/>
    <w:rsid w:val="00595D1D"/>
    <w:rsid w:val="00596CF7"/>
    <w:rsid w:val="00596F6F"/>
    <w:rsid w:val="0059706F"/>
    <w:rsid w:val="00597959"/>
    <w:rsid w:val="00597C60"/>
    <w:rsid w:val="005A018A"/>
    <w:rsid w:val="005A09FD"/>
    <w:rsid w:val="005A135A"/>
    <w:rsid w:val="005A187B"/>
    <w:rsid w:val="005A2B11"/>
    <w:rsid w:val="005A2FCF"/>
    <w:rsid w:val="005A46E2"/>
    <w:rsid w:val="005A67D7"/>
    <w:rsid w:val="005A73B1"/>
    <w:rsid w:val="005B587B"/>
    <w:rsid w:val="005B5DA0"/>
    <w:rsid w:val="005B6842"/>
    <w:rsid w:val="005B6B22"/>
    <w:rsid w:val="005C04AB"/>
    <w:rsid w:val="005C0DAF"/>
    <w:rsid w:val="005C0FE4"/>
    <w:rsid w:val="005C1E38"/>
    <w:rsid w:val="005C2245"/>
    <w:rsid w:val="005C3190"/>
    <w:rsid w:val="005C3AFE"/>
    <w:rsid w:val="005C3EF5"/>
    <w:rsid w:val="005C48BC"/>
    <w:rsid w:val="005C4A6F"/>
    <w:rsid w:val="005C4B58"/>
    <w:rsid w:val="005D0130"/>
    <w:rsid w:val="005D04B3"/>
    <w:rsid w:val="005D0E6A"/>
    <w:rsid w:val="005D21B8"/>
    <w:rsid w:val="005D23BE"/>
    <w:rsid w:val="005D2752"/>
    <w:rsid w:val="005D304E"/>
    <w:rsid w:val="005D3BC3"/>
    <w:rsid w:val="005D6763"/>
    <w:rsid w:val="005D72DA"/>
    <w:rsid w:val="005D7F05"/>
    <w:rsid w:val="005E22F3"/>
    <w:rsid w:val="005E3C28"/>
    <w:rsid w:val="005E3F3A"/>
    <w:rsid w:val="005E69D4"/>
    <w:rsid w:val="005F15E0"/>
    <w:rsid w:val="005F1870"/>
    <w:rsid w:val="005F277D"/>
    <w:rsid w:val="005F2FD2"/>
    <w:rsid w:val="005F3BFD"/>
    <w:rsid w:val="005F4F76"/>
    <w:rsid w:val="005F586B"/>
    <w:rsid w:val="005F70A7"/>
    <w:rsid w:val="00601341"/>
    <w:rsid w:val="006035AB"/>
    <w:rsid w:val="0060377B"/>
    <w:rsid w:val="006039DD"/>
    <w:rsid w:val="00603AFA"/>
    <w:rsid w:val="00603CE8"/>
    <w:rsid w:val="00604B4C"/>
    <w:rsid w:val="00605ECF"/>
    <w:rsid w:val="0060668A"/>
    <w:rsid w:val="00607178"/>
    <w:rsid w:val="00610636"/>
    <w:rsid w:val="006116F7"/>
    <w:rsid w:val="00612169"/>
    <w:rsid w:val="006131BC"/>
    <w:rsid w:val="0061394B"/>
    <w:rsid w:val="0061535D"/>
    <w:rsid w:val="00615673"/>
    <w:rsid w:val="00616561"/>
    <w:rsid w:val="006167EF"/>
    <w:rsid w:val="00616D97"/>
    <w:rsid w:val="00620776"/>
    <w:rsid w:val="00620CEE"/>
    <w:rsid w:val="00622CE8"/>
    <w:rsid w:val="00623492"/>
    <w:rsid w:val="00624360"/>
    <w:rsid w:val="00625EF4"/>
    <w:rsid w:val="006310C1"/>
    <w:rsid w:val="00631E3B"/>
    <w:rsid w:val="00632211"/>
    <w:rsid w:val="00632791"/>
    <w:rsid w:val="00632F36"/>
    <w:rsid w:val="00634DC0"/>
    <w:rsid w:val="006364F7"/>
    <w:rsid w:val="0063799B"/>
    <w:rsid w:val="00637C68"/>
    <w:rsid w:val="00637E93"/>
    <w:rsid w:val="00641ED0"/>
    <w:rsid w:val="0064251E"/>
    <w:rsid w:val="00644A84"/>
    <w:rsid w:val="00644C01"/>
    <w:rsid w:val="00644F09"/>
    <w:rsid w:val="006451D0"/>
    <w:rsid w:val="00647093"/>
    <w:rsid w:val="006471EC"/>
    <w:rsid w:val="006473C2"/>
    <w:rsid w:val="00647F32"/>
    <w:rsid w:val="006502C2"/>
    <w:rsid w:val="00650535"/>
    <w:rsid w:val="00650AEC"/>
    <w:rsid w:val="00650F8A"/>
    <w:rsid w:val="006510E4"/>
    <w:rsid w:val="0065203B"/>
    <w:rsid w:val="00652B82"/>
    <w:rsid w:val="00654BFF"/>
    <w:rsid w:val="006572F0"/>
    <w:rsid w:val="0065751D"/>
    <w:rsid w:val="0066034F"/>
    <w:rsid w:val="0066072A"/>
    <w:rsid w:val="00660A05"/>
    <w:rsid w:val="00663073"/>
    <w:rsid w:val="00663CDF"/>
    <w:rsid w:val="00663F50"/>
    <w:rsid w:val="00664075"/>
    <w:rsid w:val="00664787"/>
    <w:rsid w:val="00664F42"/>
    <w:rsid w:val="00665B44"/>
    <w:rsid w:val="00667922"/>
    <w:rsid w:val="00672F1B"/>
    <w:rsid w:val="006730D3"/>
    <w:rsid w:val="0067478C"/>
    <w:rsid w:val="006757AD"/>
    <w:rsid w:val="00676908"/>
    <w:rsid w:val="00677476"/>
    <w:rsid w:val="00677CF9"/>
    <w:rsid w:val="006828B9"/>
    <w:rsid w:val="006838F2"/>
    <w:rsid w:val="00685CEE"/>
    <w:rsid w:val="006905D1"/>
    <w:rsid w:val="006907DD"/>
    <w:rsid w:val="00691348"/>
    <w:rsid w:val="00691E31"/>
    <w:rsid w:val="00691F19"/>
    <w:rsid w:val="00691F77"/>
    <w:rsid w:val="006920A9"/>
    <w:rsid w:val="006933DC"/>
    <w:rsid w:val="00694A8C"/>
    <w:rsid w:val="00694D4B"/>
    <w:rsid w:val="00694F35"/>
    <w:rsid w:val="006A09EE"/>
    <w:rsid w:val="006A0EE1"/>
    <w:rsid w:val="006A2255"/>
    <w:rsid w:val="006A30ED"/>
    <w:rsid w:val="006A381E"/>
    <w:rsid w:val="006A384C"/>
    <w:rsid w:val="006A3D28"/>
    <w:rsid w:val="006A60EE"/>
    <w:rsid w:val="006A69CB"/>
    <w:rsid w:val="006A741E"/>
    <w:rsid w:val="006B0408"/>
    <w:rsid w:val="006B17C7"/>
    <w:rsid w:val="006B1823"/>
    <w:rsid w:val="006B190F"/>
    <w:rsid w:val="006B286A"/>
    <w:rsid w:val="006B36BE"/>
    <w:rsid w:val="006B45FE"/>
    <w:rsid w:val="006B4CED"/>
    <w:rsid w:val="006B511E"/>
    <w:rsid w:val="006B5643"/>
    <w:rsid w:val="006B5E90"/>
    <w:rsid w:val="006B6A6F"/>
    <w:rsid w:val="006B76E9"/>
    <w:rsid w:val="006B772C"/>
    <w:rsid w:val="006C1639"/>
    <w:rsid w:val="006C1693"/>
    <w:rsid w:val="006C16F4"/>
    <w:rsid w:val="006C287F"/>
    <w:rsid w:val="006C44D4"/>
    <w:rsid w:val="006C520D"/>
    <w:rsid w:val="006C5FC0"/>
    <w:rsid w:val="006C6F24"/>
    <w:rsid w:val="006C7559"/>
    <w:rsid w:val="006C778A"/>
    <w:rsid w:val="006D08FE"/>
    <w:rsid w:val="006D1319"/>
    <w:rsid w:val="006D147C"/>
    <w:rsid w:val="006D2896"/>
    <w:rsid w:val="006D2DED"/>
    <w:rsid w:val="006D35DB"/>
    <w:rsid w:val="006D51BE"/>
    <w:rsid w:val="006D6EA3"/>
    <w:rsid w:val="006D7ABD"/>
    <w:rsid w:val="006E0FAB"/>
    <w:rsid w:val="006E2399"/>
    <w:rsid w:val="006E3E8F"/>
    <w:rsid w:val="006E6D63"/>
    <w:rsid w:val="006F04BD"/>
    <w:rsid w:val="006F1DED"/>
    <w:rsid w:val="006F2759"/>
    <w:rsid w:val="006F2D33"/>
    <w:rsid w:val="006F2D7A"/>
    <w:rsid w:val="006F3F6D"/>
    <w:rsid w:val="006F4220"/>
    <w:rsid w:val="006F6598"/>
    <w:rsid w:val="006F7104"/>
    <w:rsid w:val="00701020"/>
    <w:rsid w:val="007011CA"/>
    <w:rsid w:val="00701265"/>
    <w:rsid w:val="00701AFC"/>
    <w:rsid w:val="007039E6"/>
    <w:rsid w:val="00703CB5"/>
    <w:rsid w:val="00703CE8"/>
    <w:rsid w:val="00704737"/>
    <w:rsid w:val="00704C1B"/>
    <w:rsid w:val="007059EA"/>
    <w:rsid w:val="00705D34"/>
    <w:rsid w:val="0070638A"/>
    <w:rsid w:val="007066EA"/>
    <w:rsid w:val="0071015D"/>
    <w:rsid w:val="00710906"/>
    <w:rsid w:val="007113ED"/>
    <w:rsid w:val="00712157"/>
    <w:rsid w:val="00712433"/>
    <w:rsid w:val="00712E01"/>
    <w:rsid w:val="0071398B"/>
    <w:rsid w:val="00713AB4"/>
    <w:rsid w:val="00714BD9"/>
    <w:rsid w:val="00715639"/>
    <w:rsid w:val="0071564C"/>
    <w:rsid w:val="00717478"/>
    <w:rsid w:val="007200F0"/>
    <w:rsid w:val="007209A3"/>
    <w:rsid w:val="007215EB"/>
    <w:rsid w:val="00722328"/>
    <w:rsid w:val="0072483E"/>
    <w:rsid w:val="00724E16"/>
    <w:rsid w:val="00724E6E"/>
    <w:rsid w:val="007257E3"/>
    <w:rsid w:val="007272EE"/>
    <w:rsid w:val="007272F6"/>
    <w:rsid w:val="00727575"/>
    <w:rsid w:val="00727F09"/>
    <w:rsid w:val="007300D4"/>
    <w:rsid w:val="0073108A"/>
    <w:rsid w:val="00731937"/>
    <w:rsid w:val="00732288"/>
    <w:rsid w:val="00732488"/>
    <w:rsid w:val="00732AD8"/>
    <w:rsid w:val="00734E3B"/>
    <w:rsid w:val="00735F73"/>
    <w:rsid w:val="0073663C"/>
    <w:rsid w:val="00737F14"/>
    <w:rsid w:val="00742EC9"/>
    <w:rsid w:val="00744138"/>
    <w:rsid w:val="0074435F"/>
    <w:rsid w:val="00744814"/>
    <w:rsid w:val="00745468"/>
    <w:rsid w:val="00745894"/>
    <w:rsid w:val="007475B7"/>
    <w:rsid w:val="00747643"/>
    <w:rsid w:val="007477CD"/>
    <w:rsid w:val="007503C3"/>
    <w:rsid w:val="007510EB"/>
    <w:rsid w:val="00751412"/>
    <w:rsid w:val="00751956"/>
    <w:rsid w:val="007519A9"/>
    <w:rsid w:val="00753CBF"/>
    <w:rsid w:val="00753E3C"/>
    <w:rsid w:val="0075649A"/>
    <w:rsid w:val="00756864"/>
    <w:rsid w:val="00760C03"/>
    <w:rsid w:val="00760D0A"/>
    <w:rsid w:val="0076106D"/>
    <w:rsid w:val="00762184"/>
    <w:rsid w:val="00762550"/>
    <w:rsid w:val="007635D1"/>
    <w:rsid w:val="00764D97"/>
    <w:rsid w:val="00765219"/>
    <w:rsid w:val="007661B9"/>
    <w:rsid w:val="007663EC"/>
    <w:rsid w:val="00766D74"/>
    <w:rsid w:val="007706BC"/>
    <w:rsid w:val="00770C42"/>
    <w:rsid w:val="00770D3F"/>
    <w:rsid w:val="0077107F"/>
    <w:rsid w:val="00772DF7"/>
    <w:rsid w:val="00772F18"/>
    <w:rsid w:val="007752EC"/>
    <w:rsid w:val="00775B73"/>
    <w:rsid w:val="0077612A"/>
    <w:rsid w:val="00777355"/>
    <w:rsid w:val="00781783"/>
    <w:rsid w:val="0078194F"/>
    <w:rsid w:val="00781974"/>
    <w:rsid w:val="00781B63"/>
    <w:rsid w:val="00782A2E"/>
    <w:rsid w:val="00782E31"/>
    <w:rsid w:val="007837DE"/>
    <w:rsid w:val="007837E1"/>
    <w:rsid w:val="00783FF2"/>
    <w:rsid w:val="00784C03"/>
    <w:rsid w:val="00786A3A"/>
    <w:rsid w:val="007870E2"/>
    <w:rsid w:val="00787561"/>
    <w:rsid w:val="00787BEB"/>
    <w:rsid w:val="00787D27"/>
    <w:rsid w:val="007909A5"/>
    <w:rsid w:val="00791833"/>
    <w:rsid w:val="0079208F"/>
    <w:rsid w:val="007928DD"/>
    <w:rsid w:val="00792D28"/>
    <w:rsid w:val="00793391"/>
    <w:rsid w:val="007934ED"/>
    <w:rsid w:val="007943F2"/>
    <w:rsid w:val="007967C5"/>
    <w:rsid w:val="00797622"/>
    <w:rsid w:val="007A2523"/>
    <w:rsid w:val="007A42F5"/>
    <w:rsid w:val="007A5244"/>
    <w:rsid w:val="007A5338"/>
    <w:rsid w:val="007A55C4"/>
    <w:rsid w:val="007A56AC"/>
    <w:rsid w:val="007A69E1"/>
    <w:rsid w:val="007A74BE"/>
    <w:rsid w:val="007A77ED"/>
    <w:rsid w:val="007B1032"/>
    <w:rsid w:val="007B2048"/>
    <w:rsid w:val="007B47D3"/>
    <w:rsid w:val="007B6990"/>
    <w:rsid w:val="007B71B3"/>
    <w:rsid w:val="007B724E"/>
    <w:rsid w:val="007B727E"/>
    <w:rsid w:val="007C22E7"/>
    <w:rsid w:val="007C42C1"/>
    <w:rsid w:val="007C5053"/>
    <w:rsid w:val="007C6D10"/>
    <w:rsid w:val="007C71CA"/>
    <w:rsid w:val="007D3E13"/>
    <w:rsid w:val="007D521E"/>
    <w:rsid w:val="007D57D9"/>
    <w:rsid w:val="007D5954"/>
    <w:rsid w:val="007D59C9"/>
    <w:rsid w:val="007D59F2"/>
    <w:rsid w:val="007D6B92"/>
    <w:rsid w:val="007D7BA9"/>
    <w:rsid w:val="007E06EA"/>
    <w:rsid w:val="007E07DB"/>
    <w:rsid w:val="007E0CF1"/>
    <w:rsid w:val="007E16E5"/>
    <w:rsid w:val="007E19A6"/>
    <w:rsid w:val="007E2AD0"/>
    <w:rsid w:val="007E375A"/>
    <w:rsid w:val="007E3D4B"/>
    <w:rsid w:val="007E3F57"/>
    <w:rsid w:val="007E4AF8"/>
    <w:rsid w:val="007E5872"/>
    <w:rsid w:val="007E694C"/>
    <w:rsid w:val="007F12FF"/>
    <w:rsid w:val="007F1526"/>
    <w:rsid w:val="007F17D1"/>
    <w:rsid w:val="007F1A74"/>
    <w:rsid w:val="007F2AD9"/>
    <w:rsid w:val="007F360E"/>
    <w:rsid w:val="007F4C8C"/>
    <w:rsid w:val="007F62CF"/>
    <w:rsid w:val="007F6922"/>
    <w:rsid w:val="007F7562"/>
    <w:rsid w:val="00801064"/>
    <w:rsid w:val="00801DBE"/>
    <w:rsid w:val="0080306D"/>
    <w:rsid w:val="00803778"/>
    <w:rsid w:val="00803CD7"/>
    <w:rsid w:val="00804E32"/>
    <w:rsid w:val="00805BCE"/>
    <w:rsid w:val="008060A1"/>
    <w:rsid w:val="008078A9"/>
    <w:rsid w:val="00810747"/>
    <w:rsid w:val="0081135E"/>
    <w:rsid w:val="00812114"/>
    <w:rsid w:val="008122A0"/>
    <w:rsid w:val="0081324A"/>
    <w:rsid w:val="008134B5"/>
    <w:rsid w:val="00814045"/>
    <w:rsid w:val="00814349"/>
    <w:rsid w:val="008145A3"/>
    <w:rsid w:val="008145DD"/>
    <w:rsid w:val="0081508A"/>
    <w:rsid w:val="00816B83"/>
    <w:rsid w:val="008177C6"/>
    <w:rsid w:val="00817B01"/>
    <w:rsid w:val="0082050D"/>
    <w:rsid w:val="00821C4C"/>
    <w:rsid w:val="0082411F"/>
    <w:rsid w:val="00824B95"/>
    <w:rsid w:val="00824C66"/>
    <w:rsid w:val="00824E09"/>
    <w:rsid w:val="008257D7"/>
    <w:rsid w:val="008263F2"/>
    <w:rsid w:val="00830A76"/>
    <w:rsid w:val="008310EA"/>
    <w:rsid w:val="00831C65"/>
    <w:rsid w:val="00833F28"/>
    <w:rsid w:val="008343EF"/>
    <w:rsid w:val="008346EA"/>
    <w:rsid w:val="00834B07"/>
    <w:rsid w:val="00834C64"/>
    <w:rsid w:val="00834EE1"/>
    <w:rsid w:val="00835590"/>
    <w:rsid w:val="00835C6A"/>
    <w:rsid w:val="00836163"/>
    <w:rsid w:val="008369AA"/>
    <w:rsid w:val="00837F11"/>
    <w:rsid w:val="00840F2D"/>
    <w:rsid w:val="008468B6"/>
    <w:rsid w:val="008473E4"/>
    <w:rsid w:val="00852497"/>
    <w:rsid w:val="00852965"/>
    <w:rsid w:val="00852D2C"/>
    <w:rsid w:val="00853F2C"/>
    <w:rsid w:val="00860DDF"/>
    <w:rsid w:val="0086172F"/>
    <w:rsid w:val="008625C9"/>
    <w:rsid w:val="00862C4C"/>
    <w:rsid w:val="00864874"/>
    <w:rsid w:val="0086499C"/>
    <w:rsid w:val="00864D16"/>
    <w:rsid w:val="00864EF0"/>
    <w:rsid w:val="00865D0F"/>
    <w:rsid w:val="0086785A"/>
    <w:rsid w:val="00867D73"/>
    <w:rsid w:val="00870214"/>
    <w:rsid w:val="008703CC"/>
    <w:rsid w:val="00870A00"/>
    <w:rsid w:val="008717E0"/>
    <w:rsid w:val="008719A5"/>
    <w:rsid w:val="00873815"/>
    <w:rsid w:val="00873FA6"/>
    <w:rsid w:val="008740BF"/>
    <w:rsid w:val="00876557"/>
    <w:rsid w:val="0087788B"/>
    <w:rsid w:val="008800C6"/>
    <w:rsid w:val="008802B7"/>
    <w:rsid w:val="00880E76"/>
    <w:rsid w:val="00881290"/>
    <w:rsid w:val="00881B71"/>
    <w:rsid w:val="00884822"/>
    <w:rsid w:val="008857B7"/>
    <w:rsid w:val="008862EE"/>
    <w:rsid w:val="0088791E"/>
    <w:rsid w:val="00890263"/>
    <w:rsid w:val="008908C9"/>
    <w:rsid w:val="00892153"/>
    <w:rsid w:val="00893404"/>
    <w:rsid w:val="00894DB9"/>
    <w:rsid w:val="0089594C"/>
    <w:rsid w:val="0089732D"/>
    <w:rsid w:val="0089760C"/>
    <w:rsid w:val="00897DC6"/>
    <w:rsid w:val="008A0667"/>
    <w:rsid w:val="008A0727"/>
    <w:rsid w:val="008A0940"/>
    <w:rsid w:val="008A17C5"/>
    <w:rsid w:val="008A19B9"/>
    <w:rsid w:val="008A2A93"/>
    <w:rsid w:val="008A4B37"/>
    <w:rsid w:val="008A67A7"/>
    <w:rsid w:val="008A6B90"/>
    <w:rsid w:val="008A7EC1"/>
    <w:rsid w:val="008B0A37"/>
    <w:rsid w:val="008B10A3"/>
    <w:rsid w:val="008B19FC"/>
    <w:rsid w:val="008B26A7"/>
    <w:rsid w:val="008B6856"/>
    <w:rsid w:val="008C19DB"/>
    <w:rsid w:val="008C1F19"/>
    <w:rsid w:val="008C1F4B"/>
    <w:rsid w:val="008C1F5F"/>
    <w:rsid w:val="008C2509"/>
    <w:rsid w:val="008C2659"/>
    <w:rsid w:val="008C28A9"/>
    <w:rsid w:val="008C2929"/>
    <w:rsid w:val="008C29E4"/>
    <w:rsid w:val="008C49E2"/>
    <w:rsid w:val="008C4EDA"/>
    <w:rsid w:val="008C5CAF"/>
    <w:rsid w:val="008C677A"/>
    <w:rsid w:val="008C6D20"/>
    <w:rsid w:val="008D047A"/>
    <w:rsid w:val="008D080C"/>
    <w:rsid w:val="008D0B5B"/>
    <w:rsid w:val="008D118E"/>
    <w:rsid w:val="008D2A7D"/>
    <w:rsid w:val="008D2B7D"/>
    <w:rsid w:val="008D2D24"/>
    <w:rsid w:val="008D53CB"/>
    <w:rsid w:val="008D5739"/>
    <w:rsid w:val="008D5D50"/>
    <w:rsid w:val="008D6314"/>
    <w:rsid w:val="008D6CEE"/>
    <w:rsid w:val="008E051A"/>
    <w:rsid w:val="008E0AAD"/>
    <w:rsid w:val="008E14C9"/>
    <w:rsid w:val="008E1714"/>
    <w:rsid w:val="008E1A05"/>
    <w:rsid w:val="008E3B77"/>
    <w:rsid w:val="008E3CC9"/>
    <w:rsid w:val="008E4978"/>
    <w:rsid w:val="008E4B5F"/>
    <w:rsid w:val="008E4BCA"/>
    <w:rsid w:val="008E6956"/>
    <w:rsid w:val="008E7E66"/>
    <w:rsid w:val="008F26B4"/>
    <w:rsid w:val="008F2B26"/>
    <w:rsid w:val="008F2EF1"/>
    <w:rsid w:val="008F37F3"/>
    <w:rsid w:val="008F50C1"/>
    <w:rsid w:val="008F744E"/>
    <w:rsid w:val="008F7938"/>
    <w:rsid w:val="009006D6"/>
    <w:rsid w:val="00900C0C"/>
    <w:rsid w:val="00906DA2"/>
    <w:rsid w:val="0091073A"/>
    <w:rsid w:val="00910879"/>
    <w:rsid w:val="00911B91"/>
    <w:rsid w:val="00912521"/>
    <w:rsid w:val="009128A3"/>
    <w:rsid w:val="00920056"/>
    <w:rsid w:val="009207FE"/>
    <w:rsid w:val="00921438"/>
    <w:rsid w:val="00922885"/>
    <w:rsid w:val="009232A6"/>
    <w:rsid w:val="009249A3"/>
    <w:rsid w:val="00925104"/>
    <w:rsid w:val="0092562A"/>
    <w:rsid w:val="00930BE0"/>
    <w:rsid w:val="00931B7E"/>
    <w:rsid w:val="0093292E"/>
    <w:rsid w:val="009337AC"/>
    <w:rsid w:val="009356DE"/>
    <w:rsid w:val="00935A3E"/>
    <w:rsid w:val="00936AC0"/>
    <w:rsid w:val="00940A90"/>
    <w:rsid w:val="00941561"/>
    <w:rsid w:val="00942134"/>
    <w:rsid w:val="009435EC"/>
    <w:rsid w:val="00943D1A"/>
    <w:rsid w:val="009445B6"/>
    <w:rsid w:val="009446B4"/>
    <w:rsid w:val="00945CD2"/>
    <w:rsid w:val="00945EB7"/>
    <w:rsid w:val="0094658C"/>
    <w:rsid w:val="0094698A"/>
    <w:rsid w:val="009507FC"/>
    <w:rsid w:val="00952061"/>
    <w:rsid w:val="0095276B"/>
    <w:rsid w:val="00952E11"/>
    <w:rsid w:val="00953333"/>
    <w:rsid w:val="00953A35"/>
    <w:rsid w:val="00954A17"/>
    <w:rsid w:val="00954F13"/>
    <w:rsid w:val="00955D69"/>
    <w:rsid w:val="00957E5D"/>
    <w:rsid w:val="00960535"/>
    <w:rsid w:val="00961EB2"/>
    <w:rsid w:val="009620C5"/>
    <w:rsid w:val="0096446E"/>
    <w:rsid w:val="00964840"/>
    <w:rsid w:val="00964BBF"/>
    <w:rsid w:val="00965DE7"/>
    <w:rsid w:val="00965F68"/>
    <w:rsid w:val="0096705F"/>
    <w:rsid w:val="00967367"/>
    <w:rsid w:val="00967408"/>
    <w:rsid w:val="00967F08"/>
    <w:rsid w:val="00970009"/>
    <w:rsid w:val="00970331"/>
    <w:rsid w:val="009707A0"/>
    <w:rsid w:val="0097097C"/>
    <w:rsid w:val="00971624"/>
    <w:rsid w:val="0097248E"/>
    <w:rsid w:val="00973EB7"/>
    <w:rsid w:val="0097651A"/>
    <w:rsid w:val="009773C9"/>
    <w:rsid w:val="00977AB7"/>
    <w:rsid w:val="00980559"/>
    <w:rsid w:val="00980B72"/>
    <w:rsid w:val="00983248"/>
    <w:rsid w:val="009832DC"/>
    <w:rsid w:val="00983A78"/>
    <w:rsid w:val="009840C0"/>
    <w:rsid w:val="00984322"/>
    <w:rsid w:val="009848DE"/>
    <w:rsid w:val="00986098"/>
    <w:rsid w:val="00986BE0"/>
    <w:rsid w:val="00987F8A"/>
    <w:rsid w:val="00990D01"/>
    <w:rsid w:val="00990EE2"/>
    <w:rsid w:val="00993EF6"/>
    <w:rsid w:val="0099409A"/>
    <w:rsid w:val="00994E74"/>
    <w:rsid w:val="009966AB"/>
    <w:rsid w:val="009A083C"/>
    <w:rsid w:val="009A1F4F"/>
    <w:rsid w:val="009A2C7E"/>
    <w:rsid w:val="009A370B"/>
    <w:rsid w:val="009A4954"/>
    <w:rsid w:val="009A5206"/>
    <w:rsid w:val="009A5A0E"/>
    <w:rsid w:val="009A670D"/>
    <w:rsid w:val="009A757C"/>
    <w:rsid w:val="009A7701"/>
    <w:rsid w:val="009A7800"/>
    <w:rsid w:val="009A78D4"/>
    <w:rsid w:val="009B0FBD"/>
    <w:rsid w:val="009B1397"/>
    <w:rsid w:val="009B235C"/>
    <w:rsid w:val="009B25D0"/>
    <w:rsid w:val="009B3540"/>
    <w:rsid w:val="009B3B6E"/>
    <w:rsid w:val="009B43B2"/>
    <w:rsid w:val="009B44AB"/>
    <w:rsid w:val="009C00D2"/>
    <w:rsid w:val="009C016A"/>
    <w:rsid w:val="009C0365"/>
    <w:rsid w:val="009C058E"/>
    <w:rsid w:val="009C0B48"/>
    <w:rsid w:val="009C1135"/>
    <w:rsid w:val="009C27D3"/>
    <w:rsid w:val="009C33A3"/>
    <w:rsid w:val="009C4885"/>
    <w:rsid w:val="009C6B5A"/>
    <w:rsid w:val="009C6F31"/>
    <w:rsid w:val="009C76BC"/>
    <w:rsid w:val="009C79FA"/>
    <w:rsid w:val="009C7BFA"/>
    <w:rsid w:val="009D01DD"/>
    <w:rsid w:val="009D11B3"/>
    <w:rsid w:val="009D1D76"/>
    <w:rsid w:val="009D21FE"/>
    <w:rsid w:val="009D246B"/>
    <w:rsid w:val="009D3777"/>
    <w:rsid w:val="009D4706"/>
    <w:rsid w:val="009D5092"/>
    <w:rsid w:val="009D69E8"/>
    <w:rsid w:val="009D7596"/>
    <w:rsid w:val="009E0460"/>
    <w:rsid w:val="009E1A8E"/>
    <w:rsid w:val="009E248A"/>
    <w:rsid w:val="009E2D0B"/>
    <w:rsid w:val="009E2EA2"/>
    <w:rsid w:val="009E3419"/>
    <w:rsid w:val="009E4520"/>
    <w:rsid w:val="009E4719"/>
    <w:rsid w:val="009E51E9"/>
    <w:rsid w:val="009E560A"/>
    <w:rsid w:val="009E6553"/>
    <w:rsid w:val="009E6F06"/>
    <w:rsid w:val="009E7348"/>
    <w:rsid w:val="009F2537"/>
    <w:rsid w:val="009F28C7"/>
    <w:rsid w:val="009F5E66"/>
    <w:rsid w:val="009F6066"/>
    <w:rsid w:val="009F7F58"/>
    <w:rsid w:val="00A010A7"/>
    <w:rsid w:val="00A037E2"/>
    <w:rsid w:val="00A05B0B"/>
    <w:rsid w:val="00A0688C"/>
    <w:rsid w:val="00A07CED"/>
    <w:rsid w:val="00A10499"/>
    <w:rsid w:val="00A12858"/>
    <w:rsid w:val="00A12E40"/>
    <w:rsid w:val="00A13BA1"/>
    <w:rsid w:val="00A1473C"/>
    <w:rsid w:val="00A158EC"/>
    <w:rsid w:val="00A163FA"/>
    <w:rsid w:val="00A20D7A"/>
    <w:rsid w:val="00A215CB"/>
    <w:rsid w:val="00A228C8"/>
    <w:rsid w:val="00A22B60"/>
    <w:rsid w:val="00A237D9"/>
    <w:rsid w:val="00A23A5B"/>
    <w:rsid w:val="00A246B1"/>
    <w:rsid w:val="00A2568B"/>
    <w:rsid w:val="00A26585"/>
    <w:rsid w:val="00A27277"/>
    <w:rsid w:val="00A272A7"/>
    <w:rsid w:val="00A30443"/>
    <w:rsid w:val="00A30C5B"/>
    <w:rsid w:val="00A30EE8"/>
    <w:rsid w:val="00A32440"/>
    <w:rsid w:val="00A32C09"/>
    <w:rsid w:val="00A33520"/>
    <w:rsid w:val="00A337AC"/>
    <w:rsid w:val="00A34666"/>
    <w:rsid w:val="00A35D0A"/>
    <w:rsid w:val="00A3606E"/>
    <w:rsid w:val="00A368AC"/>
    <w:rsid w:val="00A41381"/>
    <w:rsid w:val="00A4217E"/>
    <w:rsid w:val="00A42A19"/>
    <w:rsid w:val="00A42B29"/>
    <w:rsid w:val="00A451A2"/>
    <w:rsid w:val="00A45760"/>
    <w:rsid w:val="00A457D1"/>
    <w:rsid w:val="00A46F6D"/>
    <w:rsid w:val="00A46FFA"/>
    <w:rsid w:val="00A47B05"/>
    <w:rsid w:val="00A50386"/>
    <w:rsid w:val="00A516B8"/>
    <w:rsid w:val="00A51A13"/>
    <w:rsid w:val="00A51E51"/>
    <w:rsid w:val="00A547B3"/>
    <w:rsid w:val="00A55AF8"/>
    <w:rsid w:val="00A60E14"/>
    <w:rsid w:val="00A6166A"/>
    <w:rsid w:val="00A61A2B"/>
    <w:rsid w:val="00A6211F"/>
    <w:rsid w:val="00A62989"/>
    <w:rsid w:val="00A63094"/>
    <w:rsid w:val="00A6309D"/>
    <w:rsid w:val="00A6462D"/>
    <w:rsid w:val="00A647E4"/>
    <w:rsid w:val="00A648A0"/>
    <w:rsid w:val="00A64A53"/>
    <w:rsid w:val="00A6554F"/>
    <w:rsid w:val="00A65B67"/>
    <w:rsid w:val="00A65C5B"/>
    <w:rsid w:val="00A677D1"/>
    <w:rsid w:val="00A67A2C"/>
    <w:rsid w:val="00A705C4"/>
    <w:rsid w:val="00A70AE6"/>
    <w:rsid w:val="00A71D1D"/>
    <w:rsid w:val="00A7257B"/>
    <w:rsid w:val="00A73A1B"/>
    <w:rsid w:val="00A73D14"/>
    <w:rsid w:val="00A73F7E"/>
    <w:rsid w:val="00A7514B"/>
    <w:rsid w:val="00A7585A"/>
    <w:rsid w:val="00A75E13"/>
    <w:rsid w:val="00A76776"/>
    <w:rsid w:val="00A769E9"/>
    <w:rsid w:val="00A770F0"/>
    <w:rsid w:val="00A8046D"/>
    <w:rsid w:val="00A82495"/>
    <w:rsid w:val="00A82567"/>
    <w:rsid w:val="00A82DC0"/>
    <w:rsid w:val="00A85731"/>
    <w:rsid w:val="00A8679F"/>
    <w:rsid w:val="00A90568"/>
    <w:rsid w:val="00A91763"/>
    <w:rsid w:val="00A934FE"/>
    <w:rsid w:val="00A935BE"/>
    <w:rsid w:val="00A94064"/>
    <w:rsid w:val="00A94789"/>
    <w:rsid w:val="00A95F86"/>
    <w:rsid w:val="00A9679B"/>
    <w:rsid w:val="00A96887"/>
    <w:rsid w:val="00A978FE"/>
    <w:rsid w:val="00A97EF3"/>
    <w:rsid w:val="00AA158C"/>
    <w:rsid w:val="00AA1F6F"/>
    <w:rsid w:val="00AA2106"/>
    <w:rsid w:val="00AA252D"/>
    <w:rsid w:val="00AA2855"/>
    <w:rsid w:val="00AA318A"/>
    <w:rsid w:val="00AA60F4"/>
    <w:rsid w:val="00AA670E"/>
    <w:rsid w:val="00AA676A"/>
    <w:rsid w:val="00AA7BCB"/>
    <w:rsid w:val="00AB2548"/>
    <w:rsid w:val="00AB36A1"/>
    <w:rsid w:val="00AB40B1"/>
    <w:rsid w:val="00AC001C"/>
    <w:rsid w:val="00AC02FA"/>
    <w:rsid w:val="00AC2338"/>
    <w:rsid w:val="00AC277F"/>
    <w:rsid w:val="00AC2DE5"/>
    <w:rsid w:val="00AC5D35"/>
    <w:rsid w:val="00AC6A9B"/>
    <w:rsid w:val="00AC6ED0"/>
    <w:rsid w:val="00AC79FC"/>
    <w:rsid w:val="00AD1B5F"/>
    <w:rsid w:val="00AD28F7"/>
    <w:rsid w:val="00AD2CD6"/>
    <w:rsid w:val="00AD2D7F"/>
    <w:rsid w:val="00AD3168"/>
    <w:rsid w:val="00AD3CD9"/>
    <w:rsid w:val="00AD5316"/>
    <w:rsid w:val="00AD57A8"/>
    <w:rsid w:val="00AD5953"/>
    <w:rsid w:val="00AD5CEB"/>
    <w:rsid w:val="00AD7026"/>
    <w:rsid w:val="00AD7B8D"/>
    <w:rsid w:val="00AE0775"/>
    <w:rsid w:val="00AE1158"/>
    <w:rsid w:val="00AE11FA"/>
    <w:rsid w:val="00AE14B1"/>
    <w:rsid w:val="00AE1838"/>
    <w:rsid w:val="00AE1DAD"/>
    <w:rsid w:val="00AE21AE"/>
    <w:rsid w:val="00AE4ABE"/>
    <w:rsid w:val="00AE4D23"/>
    <w:rsid w:val="00AE5749"/>
    <w:rsid w:val="00AE599C"/>
    <w:rsid w:val="00AE5BE7"/>
    <w:rsid w:val="00AE6FD4"/>
    <w:rsid w:val="00AE6FDF"/>
    <w:rsid w:val="00AE752E"/>
    <w:rsid w:val="00AF1E3A"/>
    <w:rsid w:val="00AF1F43"/>
    <w:rsid w:val="00AF28CA"/>
    <w:rsid w:val="00AF3062"/>
    <w:rsid w:val="00AF3D25"/>
    <w:rsid w:val="00AF5F7A"/>
    <w:rsid w:val="00AF6A4A"/>
    <w:rsid w:val="00B004A4"/>
    <w:rsid w:val="00B008AC"/>
    <w:rsid w:val="00B01269"/>
    <w:rsid w:val="00B0144E"/>
    <w:rsid w:val="00B01604"/>
    <w:rsid w:val="00B03701"/>
    <w:rsid w:val="00B0441A"/>
    <w:rsid w:val="00B04DFB"/>
    <w:rsid w:val="00B06077"/>
    <w:rsid w:val="00B067B9"/>
    <w:rsid w:val="00B0680D"/>
    <w:rsid w:val="00B12E28"/>
    <w:rsid w:val="00B149D2"/>
    <w:rsid w:val="00B15554"/>
    <w:rsid w:val="00B15FB4"/>
    <w:rsid w:val="00B16C3E"/>
    <w:rsid w:val="00B16D88"/>
    <w:rsid w:val="00B16E6E"/>
    <w:rsid w:val="00B1725F"/>
    <w:rsid w:val="00B202A1"/>
    <w:rsid w:val="00B2135B"/>
    <w:rsid w:val="00B213F2"/>
    <w:rsid w:val="00B21904"/>
    <w:rsid w:val="00B21935"/>
    <w:rsid w:val="00B23C36"/>
    <w:rsid w:val="00B25A0F"/>
    <w:rsid w:val="00B26540"/>
    <w:rsid w:val="00B30C90"/>
    <w:rsid w:val="00B31095"/>
    <w:rsid w:val="00B316A1"/>
    <w:rsid w:val="00B336B6"/>
    <w:rsid w:val="00B34F72"/>
    <w:rsid w:val="00B35B06"/>
    <w:rsid w:val="00B36966"/>
    <w:rsid w:val="00B3776C"/>
    <w:rsid w:val="00B37969"/>
    <w:rsid w:val="00B40FEB"/>
    <w:rsid w:val="00B4269D"/>
    <w:rsid w:val="00B4280D"/>
    <w:rsid w:val="00B42B0A"/>
    <w:rsid w:val="00B43659"/>
    <w:rsid w:val="00B4398B"/>
    <w:rsid w:val="00B439BF"/>
    <w:rsid w:val="00B43FF7"/>
    <w:rsid w:val="00B4601B"/>
    <w:rsid w:val="00B50637"/>
    <w:rsid w:val="00B50B42"/>
    <w:rsid w:val="00B50E2F"/>
    <w:rsid w:val="00B51E7B"/>
    <w:rsid w:val="00B52A44"/>
    <w:rsid w:val="00B531EB"/>
    <w:rsid w:val="00B542E1"/>
    <w:rsid w:val="00B543C4"/>
    <w:rsid w:val="00B54DEE"/>
    <w:rsid w:val="00B57880"/>
    <w:rsid w:val="00B60235"/>
    <w:rsid w:val="00B60BD5"/>
    <w:rsid w:val="00B60C9E"/>
    <w:rsid w:val="00B612D2"/>
    <w:rsid w:val="00B617FF"/>
    <w:rsid w:val="00B620F0"/>
    <w:rsid w:val="00B63EF2"/>
    <w:rsid w:val="00B64019"/>
    <w:rsid w:val="00B64F42"/>
    <w:rsid w:val="00B65B86"/>
    <w:rsid w:val="00B66B79"/>
    <w:rsid w:val="00B673B3"/>
    <w:rsid w:val="00B67462"/>
    <w:rsid w:val="00B6778A"/>
    <w:rsid w:val="00B70B15"/>
    <w:rsid w:val="00B713CB"/>
    <w:rsid w:val="00B71976"/>
    <w:rsid w:val="00B71E54"/>
    <w:rsid w:val="00B7215D"/>
    <w:rsid w:val="00B747CF"/>
    <w:rsid w:val="00B75205"/>
    <w:rsid w:val="00B75970"/>
    <w:rsid w:val="00B77292"/>
    <w:rsid w:val="00B803CA"/>
    <w:rsid w:val="00B80A33"/>
    <w:rsid w:val="00B8373D"/>
    <w:rsid w:val="00B84C25"/>
    <w:rsid w:val="00B84D6E"/>
    <w:rsid w:val="00B84FDB"/>
    <w:rsid w:val="00B85D6C"/>
    <w:rsid w:val="00B876E2"/>
    <w:rsid w:val="00B91320"/>
    <w:rsid w:val="00B91935"/>
    <w:rsid w:val="00B92352"/>
    <w:rsid w:val="00B93B66"/>
    <w:rsid w:val="00B93DAB"/>
    <w:rsid w:val="00B9428F"/>
    <w:rsid w:val="00B943E8"/>
    <w:rsid w:val="00B949C5"/>
    <w:rsid w:val="00B96973"/>
    <w:rsid w:val="00BA0443"/>
    <w:rsid w:val="00BA0796"/>
    <w:rsid w:val="00BA1296"/>
    <w:rsid w:val="00BA1355"/>
    <w:rsid w:val="00BA17D0"/>
    <w:rsid w:val="00BA2006"/>
    <w:rsid w:val="00BA2314"/>
    <w:rsid w:val="00BA2645"/>
    <w:rsid w:val="00BA4ED5"/>
    <w:rsid w:val="00BA64BE"/>
    <w:rsid w:val="00BA7064"/>
    <w:rsid w:val="00BA77B4"/>
    <w:rsid w:val="00BB1B2F"/>
    <w:rsid w:val="00BB1FD2"/>
    <w:rsid w:val="00BB3A2F"/>
    <w:rsid w:val="00BB75D1"/>
    <w:rsid w:val="00BB7854"/>
    <w:rsid w:val="00BB78B1"/>
    <w:rsid w:val="00BB7E78"/>
    <w:rsid w:val="00BC1B43"/>
    <w:rsid w:val="00BC34BB"/>
    <w:rsid w:val="00BC3A68"/>
    <w:rsid w:val="00BC5397"/>
    <w:rsid w:val="00BC53DE"/>
    <w:rsid w:val="00BC674F"/>
    <w:rsid w:val="00BC69FC"/>
    <w:rsid w:val="00BC6D91"/>
    <w:rsid w:val="00BC79F3"/>
    <w:rsid w:val="00BD165F"/>
    <w:rsid w:val="00BD17E8"/>
    <w:rsid w:val="00BD1E9F"/>
    <w:rsid w:val="00BD3600"/>
    <w:rsid w:val="00BD397A"/>
    <w:rsid w:val="00BD76DA"/>
    <w:rsid w:val="00BE0D93"/>
    <w:rsid w:val="00BE174A"/>
    <w:rsid w:val="00BE2975"/>
    <w:rsid w:val="00BE3035"/>
    <w:rsid w:val="00BE489A"/>
    <w:rsid w:val="00BE584B"/>
    <w:rsid w:val="00BE5933"/>
    <w:rsid w:val="00BE5E33"/>
    <w:rsid w:val="00BE68A7"/>
    <w:rsid w:val="00BF0BFA"/>
    <w:rsid w:val="00BF1572"/>
    <w:rsid w:val="00BF56F0"/>
    <w:rsid w:val="00BF63B2"/>
    <w:rsid w:val="00BF6B7F"/>
    <w:rsid w:val="00BF7304"/>
    <w:rsid w:val="00BF7E14"/>
    <w:rsid w:val="00C01BCA"/>
    <w:rsid w:val="00C02F28"/>
    <w:rsid w:val="00C05C9F"/>
    <w:rsid w:val="00C06464"/>
    <w:rsid w:val="00C134A4"/>
    <w:rsid w:val="00C15C6A"/>
    <w:rsid w:val="00C15ECF"/>
    <w:rsid w:val="00C162DB"/>
    <w:rsid w:val="00C20DFF"/>
    <w:rsid w:val="00C213EE"/>
    <w:rsid w:val="00C2398B"/>
    <w:rsid w:val="00C239AC"/>
    <w:rsid w:val="00C24B19"/>
    <w:rsid w:val="00C25EC4"/>
    <w:rsid w:val="00C263F1"/>
    <w:rsid w:val="00C27679"/>
    <w:rsid w:val="00C27DBA"/>
    <w:rsid w:val="00C31760"/>
    <w:rsid w:val="00C322C5"/>
    <w:rsid w:val="00C32994"/>
    <w:rsid w:val="00C339C7"/>
    <w:rsid w:val="00C33F24"/>
    <w:rsid w:val="00C34819"/>
    <w:rsid w:val="00C37DCF"/>
    <w:rsid w:val="00C41448"/>
    <w:rsid w:val="00C41E93"/>
    <w:rsid w:val="00C44908"/>
    <w:rsid w:val="00C450B6"/>
    <w:rsid w:val="00C4752A"/>
    <w:rsid w:val="00C47E51"/>
    <w:rsid w:val="00C50C02"/>
    <w:rsid w:val="00C53E10"/>
    <w:rsid w:val="00C5482D"/>
    <w:rsid w:val="00C54AF2"/>
    <w:rsid w:val="00C55251"/>
    <w:rsid w:val="00C554B5"/>
    <w:rsid w:val="00C555C0"/>
    <w:rsid w:val="00C5572F"/>
    <w:rsid w:val="00C55C65"/>
    <w:rsid w:val="00C56143"/>
    <w:rsid w:val="00C56A00"/>
    <w:rsid w:val="00C56C4F"/>
    <w:rsid w:val="00C57817"/>
    <w:rsid w:val="00C57A78"/>
    <w:rsid w:val="00C6084A"/>
    <w:rsid w:val="00C624EE"/>
    <w:rsid w:val="00C62C3A"/>
    <w:rsid w:val="00C631B2"/>
    <w:rsid w:val="00C631BE"/>
    <w:rsid w:val="00C64A4E"/>
    <w:rsid w:val="00C65F8D"/>
    <w:rsid w:val="00C67C64"/>
    <w:rsid w:val="00C70F76"/>
    <w:rsid w:val="00C71541"/>
    <w:rsid w:val="00C72329"/>
    <w:rsid w:val="00C725CF"/>
    <w:rsid w:val="00C72CDA"/>
    <w:rsid w:val="00C737B8"/>
    <w:rsid w:val="00C74005"/>
    <w:rsid w:val="00C74225"/>
    <w:rsid w:val="00C743EE"/>
    <w:rsid w:val="00C8043D"/>
    <w:rsid w:val="00C80953"/>
    <w:rsid w:val="00C8159E"/>
    <w:rsid w:val="00C82D8F"/>
    <w:rsid w:val="00C833AA"/>
    <w:rsid w:val="00C8397E"/>
    <w:rsid w:val="00C84519"/>
    <w:rsid w:val="00C847FA"/>
    <w:rsid w:val="00C8647A"/>
    <w:rsid w:val="00C86516"/>
    <w:rsid w:val="00C8777C"/>
    <w:rsid w:val="00C9067B"/>
    <w:rsid w:val="00C9173E"/>
    <w:rsid w:val="00C91A42"/>
    <w:rsid w:val="00C92DA5"/>
    <w:rsid w:val="00C93F94"/>
    <w:rsid w:val="00C94844"/>
    <w:rsid w:val="00C959FD"/>
    <w:rsid w:val="00C95C35"/>
    <w:rsid w:val="00C962B4"/>
    <w:rsid w:val="00C96C0F"/>
    <w:rsid w:val="00C96FF1"/>
    <w:rsid w:val="00CA1BF5"/>
    <w:rsid w:val="00CA1FAB"/>
    <w:rsid w:val="00CA2E68"/>
    <w:rsid w:val="00CA46E7"/>
    <w:rsid w:val="00CA4B34"/>
    <w:rsid w:val="00CA558D"/>
    <w:rsid w:val="00CA6328"/>
    <w:rsid w:val="00CA6782"/>
    <w:rsid w:val="00CA74E0"/>
    <w:rsid w:val="00CA7B39"/>
    <w:rsid w:val="00CB0DE0"/>
    <w:rsid w:val="00CB12E7"/>
    <w:rsid w:val="00CB1D33"/>
    <w:rsid w:val="00CB2F0A"/>
    <w:rsid w:val="00CB4A05"/>
    <w:rsid w:val="00CB6E35"/>
    <w:rsid w:val="00CC0170"/>
    <w:rsid w:val="00CC02F2"/>
    <w:rsid w:val="00CC2156"/>
    <w:rsid w:val="00CC4726"/>
    <w:rsid w:val="00CC4B9E"/>
    <w:rsid w:val="00CC545D"/>
    <w:rsid w:val="00CC5633"/>
    <w:rsid w:val="00CC57C6"/>
    <w:rsid w:val="00CC6734"/>
    <w:rsid w:val="00CC6A6C"/>
    <w:rsid w:val="00CC70A2"/>
    <w:rsid w:val="00CC7CC6"/>
    <w:rsid w:val="00CD083E"/>
    <w:rsid w:val="00CD1992"/>
    <w:rsid w:val="00CD2BF8"/>
    <w:rsid w:val="00CD3943"/>
    <w:rsid w:val="00CD6538"/>
    <w:rsid w:val="00CD7E51"/>
    <w:rsid w:val="00CD7ED1"/>
    <w:rsid w:val="00CE0671"/>
    <w:rsid w:val="00CE0C94"/>
    <w:rsid w:val="00CE156E"/>
    <w:rsid w:val="00CE1ED6"/>
    <w:rsid w:val="00CE2BB8"/>
    <w:rsid w:val="00CE3DFD"/>
    <w:rsid w:val="00CE3EFE"/>
    <w:rsid w:val="00CE4C6C"/>
    <w:rsid w:val="00CE4DC6"/>
    <w:rsid w:val="00CE73D9"/>
    <w:rsid w:val="00CF0BD9"/>
    <w:rsid w:val="00CF3020"/>
    <w:rsid w:val="00CF346F"/>
    <w:rsid w:val="00CF4175"/>
    <w:rsid w:val="00CF4D45"/>
    <w:rsid w:val="00CF58FE"/>
    <w:rsid w:val="00CF5F17"/>
    <w:rsid w:val="00CF62B7"/>
    <w:rsid w:val="00CF6A86"/>
    <w:rsid w:val="00D0206E"/>
    <w:rsid w:val="00D02D06"/>
    <w:rsid w:val="00D02D95"/>
    <w:rsid w:val="00D03FC6"/>
    <w:rsid w:val="00D04112"/>
    <w:rsid w:val="00D04164"/>
    <w:rsid w:val="00D049BD"/>
    <w:rsid w:val="00D05169"/>
    <w:rsid w:val="00D06726"/>
    <w:rsid w:val="00D10CCF"/>
    <w:rsid w:val="00D11532"/>
    <w:rsid w:val="00D13148"/>
    <w:rsid w:val="00D13553"/>
    <w:rsid w:val="00D137CE"/>
    <w:rsid w:val="00D13804"/>
    <w:rsid w:val="00D13B54"/>
    <w:rsid w:val="00D15798"/>
    <w:rsid w:val="00D17349"/>
    <w:rsid w:val="00D20671"/>
    <w:rsid w:val="00D215DE"/>
    <w:rsid w:val="00D21666"/>
    <w:rsid w:val="00D2215C"/>
    <w:rsid w:val="00D22E4F"/>
    <w:rsid w:val="00D2321D"/>
    <w:rsid w:val="00D2329D"/>
    <w:rsid w:val="00D23787"/>
    <w:rsid w:val="00D2427A"/>
    <w:rsid w:val="00D2641C"/>
    <w:rsid w:val="00D26E53"/>
    <w:rsid w:val="00D32450"/>
    <w:rsid w:val="00D3295B"/>
    <w:rsid w:val="00D333B0"/>
    <w:rsid w:val="00D33449"/>
    <w:rsid w:val="00D345BA"/>
    <w:rsid w:val="00D3463A"/>
    <w:rsid w:val="00D35BC8"/>
    <w:rsid w:val="00D3669C"/>
    <w:rsid w:val="00D407E4"/>
    <w:rsid w:val="00D409EB"/>
    <w:rsid w:val="00D40A74"/>
    <w:rsid w:val="00D40D70"/>
    <w:rsid w:val="00D437EF"/>
    <w:rsid w:val="00D43D10"/>
    <w:rsid w:val="00D4710B"/>
    <w:rsid w:val="00D47620"/>
    <w:rsid w:val="00D5184A"/>
    <w:rsid w:val="00D51E2C"/>
    <w:rsid w:val="00D531B1"/>
    <w:rsid w:val="00D55048"/>
    <w:rsid w:val="00D570AD"/>
    <w:rsid w:val="00D5772F"/>
    <w:rsid w:val="00D57DDF"/>
    <w:rsid w:val="00D61FAE"/>
    <w:rsid w:val="00D6253D"/>
    <w:rsid w:val="00D6390E"/>
    <w:rsid w:val="00D64ADC"/>
    <w:rsid w:val="00D66682"/>
    <w:rsid w:val="00D6680B"/>
    <w:rsid w:val="00D713C9"/>
    <w:rsid w:val="00D725F5"/>
    <w:rsid w:val="00D7293C"/>
    <w:rsid w:val="00D72DAB"/>
    <w:rsid w:val="00D741BC"/>
    <w:rsid w:val="00D813D4"/>
    <w:rsid w:val="00D83545"/>
    <w:rsid w:val="00D8387E"/>
    <w:rsid w:val="00D84696"/>
    <w:rsid w:val="00D847FF"/>
    <w:rsid w:val="00D84975"/>
    <w:rsid w:val="00D85B09"/>
    <w:rsid w:val="00D86759"/>
    <w:rsid w:val="00D870B7"/>
    <w:rsid w:val="00D87E90"/>
    <w:rsid w:val="00D9145B"/>
    <w:rsid w:val="00D91D02"/>
    <w:rsid w:val="00D92630"/>
    <w:rsid w:val="00D94560"/>
    <w:rsid w:val="00D94B21"/>
    <w:rsid w:val="00D95BF2"/>
    <w:rsid w:val="00D95EA5"/>
    <w:rsid w:val="00D96B71"/>
    <w:rsid w:val="00D9747C"/>
    <w:rsid w:val="00D97BBC"/>
    <w:rsid w:val="00D97F67"/>
    <w:rsid w:val="00DA0443"/>
    <w:rsid w:val="00DA0665"/>
    <w:rsid w:val="00DA0696"/>
    <w:rsid w:val="00DA0AC9"/>
    <w:rsid w:val="00DA0C39"/>
    <w:rsid w:val="00DA1968"/>
    <w:rsid w:val="00DA2736"/>
    <w:rsid w:val="00DA3248"/>
    <w:rsid w:val="00DA5132"/>
    <w:rsid w:val="00DA589A"/>
    <w:rsid w:val="00DB02F7"/>
    <w:rsid w:val="00DB0EEF"/>
    <w:rsid w:val="00DB25B6"/>
    <w:rsid w:val="00DB2A3E"/>
    <w:rsid w:val="00DB2EDD"/>
    <w:rsid w:val="00DB3D1C"/>
    <w:rsid w:val="00DB4609"/>
    <w:rsid w:val="00DB4DFF"/>
    <w:rsid w:val="00DB5046"/>
    <w:rsid w:val="00DB506A"/>
    <w:rsid w:val="00DB5112"/>
    <w:rsid w:val="00DB7D08"/>
    <w:rsid w:val="00DC1556"/>
    <w:rsid w:val="00DC21EE"/>
    <w:rsid w:val="00DC2DAE"/>
    <w:rsid w:val="00DC2DF5"/>
    <w:rsid w:val="00DC3793"/>
    <w:rsid w:val="00DC44FB"/>
    <w:rsid w:val="00DC52CC"/>
    <w:rsid w:val="00DC540E"/>
    <w:rsid w:val="00DC6B63"/>
    <w:rsid w:val="00DC7A6C"/>
    <w:rsid w:val="00DD044B"/>
    <w:rsid w:val="00DD19F5"/>
    <w:rsid w:val="00DD2C2C"/>
    <w:rsid w:val="00DD2C71"/>
    <w:rsid w:val="00DD6100"/>
    <w:rsid w:val="00DD6E56"/>
    <w:rsid w:val="00DD7311"/>
    <w:rsid w:val="00DD74BB"/>
    <w:rsid w:val="00DD791E"/>
    <w:rsid w:val="00DD7D99"/>
    <w:rsid w:val="00DE0931"/>
    <w:rsid w:val="00DE0F3F"/>
    <w:rsid w:val="00DE123D"/>
    <w:rsid w:val="00DE166C"/>
    <w:rsid w:val="00DE2AA1"/>
    <w:rsid w:val="00DE2ACB"/>
    <w:rsid w:val="00DE3403"/>
    <w:rsid w:val="00DE3C95"/>
    <w:rsid w:val="00DE3E27"/>
    <w:rsid w:val="00DE4070"/>
    <w:rsid w:val="00DE44C8"/>
    <w:rsid w:val="00DE657F"/>
    <w:rsid w:val="00DE6A15"/>
    <w:rsid w:val="00DF0A0D"/>
    <w:rsid w:val="00DF1EC7"/>
    <w:rsid w:val="00DF23FB"/>
    <w:rsid w:val="00DF2537"/>
    <w:rsid w:val="00DF2654"/>
    <w:rsid w:val="00DF313A"/>
    <w:rsid w:val="00DF39C3"/>
    <w:rsid w:val="00DF3CCC"/>
    <w:rsid w:val="00DF3DD0"/>
    <w:rsid w:val="00DF495D"/>
    <w:rsid w:val="00DF4F52"/>
    <w:rsid w:val="00DF5913"/>
    <w:rsid w:val="00DF5D8D"/>
    <w:rsid w:val="00DF6397"/>
    <w:rsid w:val="00DF67B7"/>
    <w:rsid w:val="00DF6D3F"/>
    <w:rsid w:val="00DF6FB1"/>
    <w:rsid w:val="00DF6FB9"/>
    <w:rsid w:val="00DF7C69"/>
    <w:rsid w:val="00E009CB"/>
    <w:rsid w:val="00E00D3E"/>
    <w:rsid w:val="00E0334E"/>
    <w:rsid w:val="00E05291"/>
    <w:rsid w:val="00E05305"/>
    <w:rsid w:val="00E05CB2"/>
    <w:rsid w:val="00E06A21"/>
    <w:rsid w:val="00E06A34"/>
    <w:rsid w:val="00E06BFB"/>
    <w:rsid w:val="00E06F07"/>
    <w:rsid w:val="00E079AF"/>
    <w:rsid w:val="00E11416"/>
    <w:rsid w:val="00E11662"/>
    <w:rsid w:val="00E11CC1"/>
    <w:rsid w:val="00E11CD4"/>
    <w:rsid w:val="00E12775"/>
    <w:rsid w:val="00E12937"/>
    <w:rsid w:val="00E13A68"/>
    <w:rsid w:val="00E13E43"/>
    <w:rsid w:val="00E14E35"/>
    <w:rsid w:val="00E177BC"/>
    <w:rsid w:val="00E17EAA"/>
    <w:rsid w:val="00E20745"/>
    <w:rsid w:val="00E20FAC"/>
    <w:rsid w:val="00E21E66"/>
    <w:rsid w:val="00E2352F"/>
    <w:rsid w:val="00E23AF1"/>
    <w:rsid w:val="00E24CF0"/>
    <w:rsid w:val="00E254C4"/>
    <w:rsid w:val="00E25B75"/>
    <w:rsid w:val="00E26215"/>
    <w:rsid w:val="00E316D8"/>
    <w:rsid w:val="00E31F77"/>
    <w:rsid w:val="00E320EE"/>
    <w:rsid w:val="00E32E84"/>
    <w:rsid w:val="00E33E6A"/>
    <w:rsid w:val="00E35BAD"/>
    <w:rsid w:val="00E36130"/>
    <w:rsid w:val="00E36A79"/>
    <w:rsid w:val="00E36C40"/>
    <w:rsid w:val="00E37D35"/>
    <w:rsid w:val="00E40750"/>
    <w:rsid w:val="00E41993"/>
    <w:rsid w:val="00E434E5"/>
    <w:rsid w:val="00E43CC1"/>
    <w:rsid w:val="00E44586"/>
    <w:rsid w:val="00E44D87"/>
    <w:rsid w:val="00E44F49"/>
    <w:rsid w:val="00E45866"/>
    <w:rsid w:val="00E45DDA"/>
    <w:rsid w:val="00E45FB1"/>
    <w:rsid w:val="00E4675C"/>
    <w:rsid w:val="00E470F3"/>
    <w:rsid w:val="00E514E3"/>
    <w:rsid w:val="00E522F9"/>
    <w:rsid w:val="00E5234E"/>
    <w:rsid w:val="00E53BCD"/>
    <w:rsid w:val="00E5409A"/>
    <w:rsid w:val="00E54D85"/>
    <w:rsid w:val="00E56B40"/>
    <w:rsid w:val="00E578E2"/>
    <w:rsid w:val="00E60148"/>
    <w:rsid w:val="00E61AEC"/>
    <w:rsid w:val="00E62624"/>
    <w:rsid w:val="00E63D14"/>
    <w:rsid w:val="00E64A11"/>
    <w:rsid w:val="00E64DCE"/>
    <w:rsid w:val="00E65977"/>
    <w:rsid w:val="00E65D1E"/>
    <w:rsid w:val="00E66A4B"/>
    <w:rsid w:val="00E66DDE"/>
    <w:rsid w:val="00E671AC"/>
    <w:rsid w:val="00E7013C"/>
    <w:rsid w:val="00E7400C"/>
    <w:rsid w:val="00E74644"/>
    <w:rsid w:val="00E749E2"/>
    <w:rsid w:val="00E75213"/>
    <w:rsid w:val="00E75952"/>
    <w:rsid w:val="00E75955"/>
    <w:rsid w:val="00E76492"/>
    <w:rsid w:val="00E7685C"/>
    <w:rsid w:val="00E7705E"/>
    <w:rsid w:val="00E80B65"/>
    <w:rsid w:val="00E8280C"/>
    <w:rsid w:val="00E82A2A"/>
    <w:rsid w:val="00E8384D"/>
    <w:rsid w:val="00E84969"/>
    <w:rsid w:val="00E8627F"/>
    <w:rsid w:val="00E879DA"/>
    <w:rsid w:val="00E91F3D"/>
    <w:rsid w:val="00E94CE2"/>
    <w:rsid w:val="00E955AC"/>
    <w:rsid w:val="00E96F9D"/>
    <w:rsid w:val="00EA0725"/>
    <w:rsid w:val="00EA116F"/>
    <w:rsid w:val="00EA1366"/>
    <w:rsid w:val="00EA1FF3"/>
    <w:rsid w:val="00EA2529"/>
    <w:rsid w:val="00EA329B"/>
    <w:rsid w:val="00EB149F"/>
    <w:rsid w:val="00EB15A2"/>
    <w:rsid w:val="00EB1929"/>
    <w:rsid w:val="00EB1C36"/>
    <w:rsid w:val="00EB2037"/>
    <w:rsid w:val="00EB46A3"/>
    <w:rsid w:val="00EB55A7"/>
    <w:rsid w:val="00EB591A"/>
    <w:rsid w:val="00EB611E"/>
    <w:rsid w:val="00EB7629"/>
    <w:rsid w:val="00EC092D"/>
    <w:rsid w:val="00EC245D"/>
    <w:rsid w:val="00EC3CF8"/>
    <w:rsid w:val="00EC439D"/>
    <w:rsid w:val="00EC488D"/>
    <w:rsid w:val="00EC49A0"/>
    <w:rsid w:val="00EC591E"/>
    <w:rsid w:val="00EC594C"/>
    <w:rsid w:val="00EC5AAA"/>
    <w:rsid w:val="00EC6106"/>
    <w:rsid w:val="00EC6CDA"/>
    <w:rsid w:val="00EC7B57"/>
    <w:rsid w:val="00ED087A"/>
    <w:rsid w:val="00ED301B"/>
    <w:rsid w:val="00ED326C"/>
    <w:rsid w:val="00ED36E7"/>
    <w:rsid w:val="00ED513F"/>
    <w:rsid w:val="00ED6179"/>
    <w:rsid w:val="00ED6CBF"/>
    <w:rsid w:val="00ED76B2"/>
    <w:rsid w:val="00ED7B8A"/>
    <w:rsid w:val="00EE082F"/>
    <w:rsid w:val="00EE28CD"/>
    <w:rsid w:val="00EE47B3"/>
    <w:rsid w:val="00EE521D"/>
    <w:rsid w:val="00EE59CC"/>
    <w:rsid w:val="00EE6632"/>
    <w:rsid w:val="00EF0174"/>
    <w:rsid w:val="00EF05F4"/>
    <w:rsid w:val="00EF1B03"/>
    <w:rsid w:val="00EF2922"/>
    <w:rsid w:val="00EF2DB4"/>
    <w:rsid w:val="00EF2E32"/>
    <w:rsid w:val="00EF3AA0"/>
    <w:rsid w:val="00EF4E32"/>
    <w:rsid w:val="00EF635B"/>
    <w:rsid w:val="00EF6780"/>
    <w:rsid w:val="00EF7543"/>
    <w:rsid w:val="00EF7932"/>
    <w:rsid w:val="00EF7E6E"/>
    <w:rsid w:val="00F00C2C"/>
    <w:rsid w:val="00F01C62"/>
    <w:rsid w:val="00F03016"/>
    <w:rsid w:val="00F048AE"/>
    <w:rsid w:val="00F04EF2"/>
    <w:rsid w:val="00F0680F"/>
    <w:rsid w:val="00F07FCB"/>
    <w:rsid w:val="00F117C2"/>
    <w:rsid w:val="00F12536"/>
    <w:rsid w:val="00F12CCF"/>
    <w:rsid w:val="00F13794"/>
    <w:rsid w:val="00F14B21"/>
    <w:rsid w:val="00F14EA6"/>
    <w:rsid w:val="00F14F09"/>
    <w:rsid w:val="00F161C4"/>
    <w:rsid w:val="00F16871"/>
    <w:rsid w:val="00F17081"/>
    <w:rsid w:val="00F22FAF"/>
    <w:rsid w:val="00F243E5"/>
    <w:rsid w:val="00F244FA"/>
    <w:rsid w:val="00F255FB"/>
    <w:rsid w:val="00F263F0"/>
    <w:rsid w:val="00F26E98"/>
    <w:rsid w:val="00F31664"/>
    <w:rsid w:val="00F33891"/>
    <w:rsid w:val="00F33EC4"/>
    <w:rsid w:val="00F3573D"/>
    <w:rsid w:val="00F359B0"/>
    <w:rsid w:val="00F3676B"/>
    <w:rsid w:val="00F37BFA"/>
    <w:rsid w:val="00F41513"/>
    <w:rsid w:val="00F41AE7"/>
    <w:rsid w:val="00F42509"/>
    <w:rsid w:val="00F4530F"/>
    <w:rsid w:val="00F45C2B"/>
    <w:rsid w:val="00F462E1"/>
    <w:rsid w:val="00F46454"/>
    <w:rsid w:val="00F465AB"/>
    <w:rsid w:val="00F469D4"/>
    <w:rsid w:val="00F47A38"/>
    <w:rsid w:val="00F47CC6"/>
    <w:rsid w:val="00F53AB5"/>
    <w:rsid w:val="00F549BC"/>
    <w:rsid w:val="00F54A26"/>
    <w:rsid w:val="00F555C1"/>
    <w:rsid w:val="00F565B0"/>
    <w:rsid w:val="00F625B2"/>
    <w:rsid w:val="00F62CF9"/>
    <w:rsid w:val="00F636BD"/>
    <w:rsid w:val="00F637DD"/>
    <w:rsid w:val="00F6444D"/>
    <w:rsid w:val="00F65323"/>
    <w:rsid w:val="00F673B1"/>
    <w:rsid w:val="00F67FA3"/>
    <w:rsid w:val="00F7002B"/>
    <w:rsid w:val="00F7059A"/>
    <w:rsid w:val="00F7124C"/>
    <w:rsid w:val="00F720DA"/>
    <w:rsid w:val="00F730C1"/>
    <w:rsid w:val="00F740B7"/>
    <w:rsid w:val="00F75A91"/>
    <w:rsid w:val="00F7619D"/>
    <w:rsid w:val="00F76A30"/>
    <w:rsid w:val="00F76DD6"/>
    <w:rsid w:val="00F81C81"/>
    <w:rsid w:val="00F822C5"/>
    <w:rsid w:val="00F83668"/>
    <w:rsid w:val="00F836F3"/>
    <w:rsid w:val="00F83BB6"/>
    <w:rsid w:val="00F851EF"/>
    <w:rsid w:val="00F85DA4"/>
    <w:rsid w:val="00F86448"/>
    <w:rsid w:val="00F874AD"/>
    <w:rsid w:val="00F9224D"/>
    <w:rsid w:val="00F92490"/>
    <w:rsid w:val="00F930A6"/>
    <w:rsid w:val="00F9333C"/>
    <w:rsid w:val="00F93948"/>
    <w:rsid w:val="00F93D1E"/>
    <w:rsid w:val="00F9492D"/>
    <w:rsid w:val="00F9531F"/>
    <w:rsid w:val="00F960F4"/>
    <w:rsid w:val="00F9624B"/>
    <w:rsid w:val="00F966D2"/>
    <w:rsid w:val="00F96C8D"/>
    <w:rsid w:val="00F97120"/>
    <w:rsid w:val="00F97FBB"/>
    <w:rsid w:val="00FA10C8"/>
    <w:rsid w:val="00FA3EB8"/>
    <w:rsid w:val="00FA3F60"/>
    <w:rsid w:val="00FA4029"/>
    <w:rsid w:val="00FA4605"/>
    <w:rsid w:val="00FA4E7E"/>
    <w:rsid w:val="00FA4F87"/>
    <w:rsid w:val="00FA52E1"/>
    <w:rsid w:val="00FA5ADB"/>
    <w:rsid w:val="00FA7886"/>
    <w:rsid w:val="00FB054C"/>
    <w:rsid w:val="00FB0D9F"/>
    <w:rsid w:val="00FB2155"/>
    <w:rsid w:val="00FB3FD2"/>
    <w:rsid w:val="00FB41C7"/>
    <w:rsid w:val="00FB495D"/>
    <w:rsid w:val="00FB4B75"/>
    <w:rsid w:val="00FB5502"/>
    <w:rsid w:val="00FB595F"/>
    <w:rsid w:val="00FB67E8"/>
    <w:rsid w:val="00FB6CC5"/>
    <w:rsid w:val="00FB7131"/>
    <w:rsid w:val="00FB7293"/>
    <w:rsid w:val="00FB7307"/>
    <w:rsid w:val="00FB7FFD"/>
    <w:rsid w:val="00FC003B"/>
    <w:rsid w:val="00FC1115"/>
    <w:rsid w:val="00FC1EC1"/>
    <w:rsid w:val="00FC213C"/>
    <w:rsid w:val="00FC434E"/>
    <w:rsid w:val="00FC656A"/>
    <w:rsid w:val="00FC65E9"/>
    <w:rsid w:val="00FC66A8"/>
    <w:rsid w:val="00FC7E20"/>
    <w:rsid w:val="00FD1288"/>
    <w:rsid w:val="00FD30A3"/>
    <w:rsid w:val="00FD32C6"/>
    <w:rsid w:val="00FD38E2"/>
    <w:rsid w:val="00FD4CF8"/>
    <w:rsid w:val="00FD52A0"/>
    <w:rsid w:val="00FD583D"/>
    <w:rsid w:val="00FD5DF7"/>
    <w:rsid w:val="00FD6A00"/>
    <w:rsid w:val="00FD6AD9"/>
    <w:rsid w:val="00FD6F7E"/>
    <w:rsid w:val="00FD7C8D"/>
    <w:rsid w:val="00FE158A"/>
    <w:rsid w:val="00FE19EE"/>
    <w:rsid w:val="00FE19F9"/>
    <w:rsid w:val="00FE21C1"/>
    <w:rsid w:val="00FE28E4"/>
    <w:rsid w:val="00FE2D0D"/>
    <w:rsid w:val="00FE2F05"/>
    <w:rsid w:val="00FE34F4"/>
    <w:rsid w:val="00FE4BA0"/>
    <w:rsid w:val="00FE5915"/>
    <w:rsid w:val="00FE67E3"/>
    <w:rsid w:val="00FE6A61"/>
    <w:rsid w:val="00FE7768"/>
    <w:rsid w:val="00FF09C3"/>
    <w:rsid w:val="00FF0B8C"/>
    <w:rsid w:val="00FF0E0E"/>
    <w:rsid w:val="00FF1407"/>
    <w:rsid w:val="00FF2E49"/>
    <w:rsid w:val="00FF3963"/>
    <w:rsid w:val="00FF3AFF"/>
    <w:rsid w:val="00FF4206"/>
    <w:rsid w:val="00FF4667"/>
    <w:rsid w:val="00FF532B"/>
    <w:rsid w:val="00FF579E"/>
    <w:rsid w:val="00FF6CAE"/>
    <w:rsid w:val="00FF6D3E"/>
    <w:rsid w:val="00FF737E"/>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48C91"/>
  <w15:docId w15:val="{82D3400C-6AF7-42BA-AFC2-DC6BB7E14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273226"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01B"/>
    <w:rPr>
      <w:kern w:val="24"/>
    </w:rPr>
  </w:style>
  <w:style w:type="paragraph" w:styleId="Heading1">
    <w:name w:val="heading 1"/>
    <w:basedOn w:val="Normal"/>
    <w:next w:val="BodyText"/>
    <w:link w:val="Heading1Char"/>
    <w:uiPriority w:val="9"/>
    <w:qFormat/>
    <w:rsid w:val="0029358F"/>
    <w:pPr>
      <w:keepNext/>
      <w:keepLines/>
      <w:spacing w:after="40" w:line="240" w:lineRule="auto"/>
      <w:outlineLvl w:val="0"/>
    </w:pPr>
    <w:rPr>
      <w:rFonts w:asciiTheme="majorHAnsi" w:eastAsiaTheme="majorEastAsia" w:hAnsiTheme="majorHAnsi" w:cstheme="majorBidi"/>
      <w:b/>
      <w:bCs/>
      <w:color w:val="20351D" w:themeColor="text2"/>
      <w:sz w:val="40"/>
      <w:szCs w:val="40"/>
    </w:rPr>
  </w:style>
  <w:style w:type="paragraph" w:styleId="Heading2">
    <w:name w:val="heading 2"/>
    <w:basedOn w:val="Normal"/>
    <w:next w:val="BodyText"/>
    <w:link w:val="Heading2Char"/>
    <w:uiPriority w:val="9"/>
    <w:qFormat/>
    <w:rsid w:val="0029358F"/>
    <w:pPr>
      <w:keepNext/>
      <w:keepLines/>
      <w:spacing w:after="40" w:line="240" w:lineRule="auto"/>
      <w:outlineLvl w:val="1"/>
    </w:pPr>
    <w:rPr>
      <w:rFonts w:asciiTheme="majorHAnsi" w:eastAsiaTheme="majorEastAsia" w:hAnsiTheme="majorHAnsi" w:cstheme="majorBidi"/>
      <w:b/>
      <w:bCs/>
      <w:color w:val="20351D" w:themeColor="text2"/>
      <w:sz w:val="28"/>
    </w:rPr>
  </w:style>
  <w:style w:type="paragraph" w:styleId="Heading3">
    <w:name w:val="heading 3"/>
    <w:basedOn w:val="Normal"/>
    <w:next w:val="BodyText"/>
    <w:link w:val="Heading3Char"/>
    <w:qFormat/>
    <w:rsid w:val="0029358F"/>
    <w:pPr>
      <w:keepNext/>
      <w:keepLines/>
      <w:spacing w:after="40" w:line="240" w:lineRule="auto"/>
      <w:outlineLvl w:val="2"/>
    </w:pPr>
    <w:rPr>
      <w:rFonts w:ascii="Aptos SemiBold" w:eastAsiaTheme="majorEastAsia" w:hAnsi="Aptos SemiBold" w:cstheme="majorBidi"/>
      <w:color w:val="20351D" w:themeColor="text2"/>
      <w:sz w:val="25"/>
      <w:szCs w:val="25"/>
    </w:rPr>
  </w:style>
  <w:style w:type="paragraph" w:styleId="Heading4">
    <w:name w:val="heading 4"/>
    <w:basedOn w:val="Normal"/>
    <w:next w:val="BodyText"/>
    <w:link w:val="Heading4Char"/>
    <w:qFormat/>
    <w:rsid w:val="0029358F"/>
    <w:pPr>
      <w:keepNext/>
      <w:keepLines/>
      <w:spacing w:after="40" w:line="240" w:lineRule="auto"/>
      <w:outlineLvl w:val="3"/>
    </w:pPr>
    <w:rPr>
      <w:rFonts w:eastAsiaTheme="majorEastAsia" w:cstheme="majorBidi"/>
      <w:iCs/>
      <w:color w:val="20351D" w:themeColor="text2"/>
      <w:sz w:val="25"/>
      <w:szCs w:val="25"/>
    </w:rPr>
  </w:style>
  <w:style w:type="paragraph" w:styleId="Heading5">
    <w:name w:val="heading 5"/>
    <w:basedOn w:val="Normal"/>
    <w:next w:val="BodyText"/>
    <w:link w:val="Heading5Char"/>
    <w:semiHidden/>
    <w:qFormat/>
    <w:rsid w:val="00EC5AAA"/>
    <w:pPr>
      <w:keepNext/>
      <w:keepLines/>
      <w:tabs>
        <w:tab w:val="left" w:pos="794"/>
      </w:tabs>
      <w:spacing w:before="250" w:after="130" w:line="240" w:lineRule="auto"/>
      <w:outlineLvl w:val="4"/>
    </w:pPr>
    <w:rPr>
      <w:rFonts w:asciiTheme="majorHAnsi" w:eastAsiaTheme="majorEastAsia" w:hAnsiTheme="majorHAnsi" w:cstheme="majorBidi"/>
    </w:rPr>
  </w:style>
  <w:style w:type="paragraph" w:styleId="Heading6">
    <w:name w:val="heading 6"/>
    <w:basedOn w:val="Normal"/>
    <w:next w:val="Normal"/>
    <w:link w:val="Heading6Char"/>
    <w:semiHidden/>
    <w:qFormat/>
    <w:rsid w:val="00DB4DFF"/>
    <w:pPr>
      <w:keepNext/>
      <w:keepLines/>
      <w:spacing w:before="250" w:after="40"/>
      <w:outlineLvl w:val="5"/>
    </w:pPr>
    <w:rPr>
      <w:rFonts w:asciiTheme="majorHAnsi" w:eastAsiaTheme="majorEastAsia" w:hAnsiTheme="majorHAnsi" w:cstheme="majorBidi"/>
      <w:i/>
      <w:iCs/>
      <w:spacing w:val="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rPr>
  </w:style>
  <w:style w:type="paragraph" w:styleId="Heading8">
    <w:name w:val="heading 8"/>
    <w:basedOn w:val="Normal"/>
    <w:next w:val="BodyText"/>
    <w:link w:val="Heading8Char"/>
    <w:semiHidden/>
    <w:rsid w:val="0058629F"/>
    <w:pPr>
      <w:keepNext/>
      <w:keepLines/>
      <w:pageBreakBefore/>
      <w:numPr>
        <w:numId w:val="4"/>
      </w:numPr>
      <w:tabs>
        <w:tab w:val="right" w:pos="9639"/>
      </w:tabs>
      <w:spacing w:after="320" w:line="240" w:lineRule="auto"/>
      <w:outlineLvl w:val="7"/>
    </w:pPr>
    <w:rPr>
      <w:rFonts w:asciiTheme="majorHAnsi" w:eastAsiaTheme="majorEastAsia" w:hAnsiTheme="majorHAnsi" w:cs="Arial"/>
      <w:caps/>
      <w:color w:val="20351D" w:themeColor="text2"/>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04164"/>
    <w:rPr>
      <w:color w:val="auto"/>
    </w:rPr>
  </w:style>
  <w:style w:type="character" w:customStyle="1" w:styleId="BodyTextChar">
    <w:name w:val="Body Text Char"/>
    <w:basedOn w:val="DefaultParagraphFont"/>
    <w:link w:val="BodyText"/>
    <w:rsid w:val="00D04164"/>
    <w:rPr>
      <w:color w:val="auto"/>
      <w:kern w:val="24"/>
    </w:rPr>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16B83"/>
    <w:pPr>
      <w:tabs>
        <w:tab w:val="right" w:pos="9639"/>
      </w:tabs>
      <w:spacing w:line="240" w:lineRule="auto"/>
    </w:pPr>
    <w:rPr>
      <w:rFonts w:ascii="Aptos Light" w:hAnsi="Aptos Light"/>
      <w:color w:val="20351D" w:themeColor="text2"/>
      <w:kern w:val="16"/>
      <w:sz w:val="16"/>
    </w:rPr>
  </w:style>
  <w:style w:type="character" w:customStyle="1" w:styleId="FooterChar">
    <w:name w:val="Footer Char"/>
    <w:basedOn w:val="DefaultParagraphFont"/>
    <w:link w:val="Footer"/>
    <w:uiPriority w:val="99"/>
    <w:rsid w:val="00816B83"/>
    <w:rPr>
      <w:rFonts w:ascii="Aptos Light" w:hAnsi="Aptos Light"/>
      <w:color w:val="20351D" w:themeColor="text2"/>
      <w:kern w:val="16"/>
      <w:sz w:val="16"/>
    </w:rPr>
  </w:style>
  <w:style w:type="numbering" w:customStyle="1" w:styleId="HangingList">
    <w:name w:val="HangingList"/>
    <w:uiPriority w:val="99"/>
    <w:rsid w:val="0058629F"/>
    <w:pPr>
      <w:numPr>
        <w:numId w:val="2"/>
      </w:numPr>
    </w:pPr>
  </w:style>
  <w:style w:type="paragraph" w:customStyle="1" w:styleId="CaptionDescription">
    <w:name w:val="Caption Description"/>
    <w:basedOn w:val="Normal"/>
    <w:qFormat/>
    <w:rsid w:val="00BD397A"/>
    <w:pPr>
      <w:spacing w:before="320" w:after="280" w:line="240" w:lineRule="auto"/>
      <w:ind w:left="992" w:right="992"/>
      <w:jc w:val="center"/>
    </w:pPr>
    <w:rPr>
      <w:sz w:val="18"/>
      <w:szCs w:val="18"/>
    </w:rPr>
  </w:style>
  <w:style w:type="paragraph" w:styleId="Header">
    <w:name w:val="header"/>
    <w:basedOn w:val="Normal"/>
    <w:link w:val="HeaderChar"/>
    <w:uiPriority w:val="99"/>
    <w:unhideWhenUsed/>
    <w:rsid w:val="00DB4609"/>
    <w:pPr>
      <w:tabs>
        <w:tab w:val="center" w:pos="4513"/>
        <w:tab w:val="right" w:pos="9026"/>
      </w:tabs>
      <w:spacing w:line="240" w:lineRule="auto"/>
    </w:pPr>
  </w:style>
  <w:style w:type="character" w:customStyle="1" w:styleId="Heading1Char">
    <w:name w:val="Heading 1 Char"/>
    <w:basedOn w:val="DefaultParagraphFont"/>
    <w:link w:val="Heading1"/>
    <w:uiPriority w:val="9"/>
    <w:rsid w:val="0029358F"/>
    <w:rPr>
      <w:rFonts w:asciiTheme="majorHAnsi" w:eastAsiaTheme="majorEastAsia" w:hAnsiTheme="majorHAnsi" w:cstheme="majorBidi"/>
      <w:b/>
      <w:bCs/>
      <w:color w:val="20351D" w:themeColor="text2"/>
      <w:kern w:val="24"/>
      <w:sz w:val="40"/>
      <w:szCs w:val="40"/>
    </w:rPr>
  </w:style>
  <w:style w:type="character" w:customStyle="1" w:styleId="Heading2Char">
    <w:name w:val="Heading 2 Char"/>
    <w:basedOn w:val="DefaultParagraphFont"/>
    <w:link w:val="Heading2"/>
    <w:uiPriority w:val="9"/>
    <w:rsid w:val="0029358F"/>
    <w:rPr>
      <w:rFonts w:asciiTheme="majorHAnsi" w:eastAsiaTheme="majorEastAsia" w:hAnsiTheme="majorHAnsi" w:cstheme="majorBidi"/>
      <w:b/>
      <w:bCs/>
      <w:color w:val="20351D" w:themeColor="text2"/>
      <w:kern w:val="24"/>
      <w:sz w:val="28"/>
    </w:rPr>
  </w:style>
  <w:style w:type="character" w:customStyle="1" w:styleId="Heading3Char">
    <w:name w:val="Heading 3 Char"/>
    <w:basedOn w:val="DefaultParagraphFont"/>
    <w:link w:val="Heading3"/>
    <w:rsid w:val="0029358F"/>
    <w:rPr>
      <w:rFonts w:ascii="Aptos SemiBold" w:eastAsiaTheme="majorEastAsia" w:hAnsi="Aptos SemiBold" w:cstheme="majorBidi"/>
      <w:color w:val="20351D" w:themeColor="text2"/>
      <w:kern w:val="24"/>
      <w:sz w:val="25"/>
      <w:szCs w:val="25"/>
    </w:rPr>
  </w:style>
  <w:style w:type="character" w:customStyle="1" w:styleId="Heading4Char">
    <w:name w:val="Heading 4 Char"/>
    <w:basedOn w:val="DefaultParagraphFont"/>
    <w:link w:val="Heading4"/>
    <w:rsid w:val="0029358F"/>
    <w:rPr>
      <w:rFonts w:eastAsiaTheme="majorEastAsia" w:cstheme="majorBidi"/>
      <w:iCs/>
      <w:color w:val="20351D" w:themeColor="text2"/>
      <w:kern w:val="24"/>
      <w:sz w:val="25"/>
      <w:szCs w:val="25"/>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color w:val="20351D" w:themeColor="text2"/>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5"/>
      </w:numPr>
    </w:pPr>
  </w:style>
  <w:style w:type="character" w:styleId="Hyperlink">
    <w:name w:val="Hyperlink"/>
    <w:basedOn w:val="DefaultParagraphFont"/>
    <w:uiPriority w:val="99"/>
    <w:unhideWhenUsed/>
    <w:rsid w:val="0058629F"/>
    <w:rPr>
      <w:color w:val="273226"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DE166C"/>
    <w:pPr>
      <w:numPr>
        <w:numId w:val="22"/>
      </w:numPr>
    </w:pPr>
  </w:style>
  <w:style w:type="paragraph" w:styleId="ListBullet2">
    <w:name w:val="List Bullet 2"/>
    <w:basedOn w:val="ListBullet"/>
    <w:qFormat/>
    <w:rsid w:val="00156BC1"/>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ListContinue2"/>
    <w:semiHidden/>
    <w:qFormat/>
    <w:rsid w:val="00BA0796"/>
    <w:pPr>
      <w:ind w:left="397"/>
    </w:pPr>
  </w:style>
  <w:style w:type="paragraph" w:styleId="ListNumber">
    <w:name w:val="List Number"/>
    <w:basedOn w:val="BodyText"/>
    <w:qFormat/>
    <w:rsid w:val="00DE166C"/>
    <w:pPr>
      <w:numPr>
        <w:numId w:val="34"/>
      </w:numPr>
    </w:pPr>
  </w:style>
  <w:style w:type="paragraph" w:styleId="ListNumber2">
    <w:name w:val="List Number 2"/>
    <w:basedOn w:val="ListNumber"/>
    <w:qFormat/>
    <w:rsid w:val="0058629F"/>
    <w:pPr>
      <w:numPr>
        <w:ilvl w:val="1"/>
      </w:numPr>
    </w:pPr>
  </w:style>
  <w:style w:type="paragraph" w:styleId="ListNumber3">
    <w:name w:val="List Number 3"/>
    <w:basedOn w:val="ListNumber2"/>
    <w:qFormat/>
    <w:rsid w:val="0058629F"/>
    <w:pPr>
      <w:numPr>
        <w:ilvl w:val="2"/>
      </w:numPr>
    </w:pPr>
  </w:style>
  <w:style w:type="numbering" w:customStyle="1" w:styleId="MyListNumbering">
    <w:name w:val="MyListNumbering"/>
    <w:uiPriority w:val="99"/>
    <w:rsid w:val="0058629F"/>
    <w:pPr>
      <w:numPr>
        <w:numId w:val="10"/>
      </w:numPr>
    </w:pPr>
  </w:style>
  <w:style w:type="character" w:styleId="PlaceholderText">
    <w:name w:val="Placeholder Text"/>
    <w:basedOn w:val="DefaultParagraphFont"/>
    <w:uiPriority w:val="99"/>
    <w:rsid w:val="0058629F"/>
    <w:rPr>
      <w:color w:val="808080"/>
    </w:rPr>
  </w:style>
  <w:style w:type="paragraph" w:styleId="Title">
    <w:name w:val="Title"/>
    <w:basedOn w:val="Normal"/>
    <w:next w:val="Normal"/>
    <w:link w:val="TitleChar"/>
    <w:uiPriority w:val="2"/>
    <w:rsid w:val="00816B83"/>
    <w:pPr>
      <w:spacing w:line="840" w:lineRule="exact"/>
      <w:contextualSpacing/>
    </w:pPr>
    <w:rPr>
      <w:rFonts w:asciiTheme="majorHAnsi" w:hAnsiTheme="majorHAnsi"/>
      <w:b/>
      <w:noProof/>
      <w:color w:val="20351D" w:themeColor="text2"/>
      <w:sz w:val="80"/>
    </w:rPr>
  </w:style>
  <w:style w:type="character" w:customStyle="1" w:styleId="TitleChar">
    <w:name w:val="Title Char"/>
    <w:basedOn w:val="DefaultParagraphFont"/>
    <w:link w:val="Title"/>
    <w:uiPriority w:val="2"/>
    <w:rsid w:val="00816B83"/>
    <w:rPr>
      <w:rFonts w:asciiTheme="majorHAnsi" w:hAnsiTheme="majorHAnsi"/>
      <w:b/>
      <w:noProof/>
      <w:color w:val="20351D" w:themeColor="text2"/>
      <w:kern w:val="24"/>
      <w:sz w:val="80"/>
    </w:rPr>
  </w:style>
  <w:style w:type="paragraph" w:styleId="Subtitle">
    <w:name w:val="Subtitle"/>
    <w:basedOn w:val="Normal"/>
    <w:next w:val="Normal"/>
    <w:link w:val="SubtitleChar"/>
    <w:uiPriority w:val="3"/>
    <w:rsid w:val="00816B83"/>
    <w:pPr>
      <w:numPr>
        <w:ilvl w:val="1"/>
      </w:numPr>
      <w:spacing w:before="380" w:after="320" w:line="480" w:lineRule="atLeast"/>
      <w:contextualSpacing/>
    </w:pPr>
    <w:rPr>
      <w:rFonts w:ascii="Aptos Light" w:eastAsiaTheme="majorEastAsia" w:hAnsi="Aptos Light" w:cstheme="majorBidi"/>
      <w:bCs/>
      <w:i/>
      <w:color w:val="20351D" w:themeColor="text2"/>
      <w:sz w:val="40"/>
      <w:szCs w:val="40"/>
    </w:rPr>
  </w:style>
  <w:style w:type="paragraph" w:styleId="TOC5">
    <w:name w:val="toc 5"/>
    <w:basedOn w:val="Normal"/>
    <w:next w:val="Normal"/>
    <w:autoRedefine/>
    <w:semiHidden/>
    <w:rsid w:val="0058629F"/>
    <w:pPr>
      <w:spacing w:after="100"/>
      <w:ind w:left="720"/>
    </w:pPr>
  </w:style>
  <w:style w:type="paragraph" w:styleId="TOC6">
    <w:name w:val="toc 6"/>
    <w:basedOn w:val="Normal"/>
    <w:next w:val="Normal"/>
    <w:autoRedefine/>
    <w:semiHidden/>
    <w:rsid w:val="0058629F"/>
    <w:pPr>
      <w:spacing w:after="100"/>
      <w:ind w:left="900"/>
    </w:pPr>
  </w:style>
  <w:style w:type="paragraph" w:styleId="TOC7">
    <w:name w:val="toc 7"/>
    <w:basedOn w:val="Normal"/>
    <w:next w:val="Normal"/>
    <w:autoRedefine/>
    <w:semiHidden/>
    <w:rsid w:val="0058629F"/>
    <w:pPr>
      <w:spacing w:after="100"/>
      <w:ind w:left="1080"/>
    </w:pPr>
  </w:style>
  <w:style w:type="paragraph" w:styleId="TOC8">
    <w:name w:val="toc 8"/>
    <w:basedOn w:val="Normal"/>
    <w:next w:val="Normal"/>
    <w:autoRedefine/>
    <w:semiHidden/>
    <w:rsid w:val="0058629F"/>
    <w:pPr>
      <w:spacing w:after="100"/>
      <w:ind w:left="1260"/>
    </w:pPr>
  </w:style>
  <w:style w:type="character" w:customStyle="1" w:styleId="SubtitleChar">
    <w:name w:val="Subtitle Char"/>
    <w:basedOn w:val="DefaultParagraphFont"/>
    <w:link w:val="Subtitle"/>
    <w:uiPriority w:val="3"/>
    <w:rsid w:val="00816B83"/>
    <w:rPr>
      <w:rFonts w:ascii="Aptos Light" w:eastAsiaTheme="majorEastAsia" w:hAnsi="Aptos Light" w:cstheme="majorBidi"/>
      <w:bCs/>
      <w:i/>
      <w:color w:val="20351D" w:themeColor="text2"/>
      <w:kern w:val="24"/>
      <w:sz w:val="40"/>
      <w:szCs w:val="40"/>
    </w:rPr>
  </w:style>
  <w:style w:type="paragraph" w:styleId="ListContinue2">
    <w:name w:val="List Continue 2"/>
    <w:basedOn w:val="ListContinue3"/>
    <w:semiHidden/>
    <w:qFormat/>
    <w:rsid w:val="00BA0796"/>
    <w:pPr>
      <w:ind w:left="794"/>
    </w:pPr>
  </w:style>
  <w:style w:type="paragraph" w:styleId="ListContinue3">
    <w:name w:val="List Continue 3"/>
    <w:basedOn w:val="Normal"/>
    <w:semiHidden/>
    <w:qFormat/>
    <w:rsid w:val="00DB4DFF"/>
    <w:pPr>
      <w:spacing w:before="90" w:after="90"/>
      <w:ind w:left="1191"/>
    </w:pPr>
  </w:style>
  <w:style w:type="paragraph" w:styleId="NoSpacing">
    <w:name w:val="No Spacing"/>
    <w:basedOn w:val="Normal"/>
    <w:qFormat/>
    <w:rsid w:val="00FB7293"/>
  </w:style>
  <w:style w:type="paragraph" w:customStyle="1" w:styleId="TableofFiguresHeading">
    <w:name w:val="Table of Figures Heading"/>
    <w:basedOn w:val="Normal"/>
    <w:uiPriority w:val="99"/>
    <w:semiHidden/>
    <w:rsid w:val="0058629F"/>
    <w:pPr>
      <w:spacing w:before="240" w:line="240" w:lineRule="auto"/>
    </w:pPr>
    <w:rPr>
      <w:b/>
      <w:bCs/>
      <w:noProof/>
    </w:rPr>
  </w:style>
  <w:style w:type="character" w:customStyle="1" w:styleId="Heading5Char">
    <w:name w:val="Heading 5 Char"/>
    <w:basedOn w:val="DefaultParagraphFont"/>
    <w:link w:val="Heading5"/>
    <w:semiHidden/>
    <w:rsid w:val="00EC5AAA"/>
    <w:rPr>
      <w:rFonts w:asciiTheme="majorHAnsi" w:eastAsiaTheme="majorEastAsia" w:hAnsiTheme="majorHAnsi" w:cstheme="majorBidi"/>
      <w:kern w:val="24"/>
    </w:rPr>
  </w:style>
  <w:style w:type="character" w:customStyle="1" w:styleId="Heading6Char">
    <w:name w:val="Heading 6 Char"/>
    <w:basedOn w:val="DefaultParagraphFont"/>
    <w:link w:val="Heading6"/>
    <w:semiHidden/>
    <w:rsid w:val="00DB4DFF"/>
    <w:rPr>
      <w:rFonts w:asciiTheme="majorHAnsi" w:eastAsiaTheme="majorEastAsia" w:hAnsiTheme="majorHAnsi" w:cstheme="majorBidi"/>
      <w:i/>
      <w:iCs/>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table" w:styleId="PlainTable2">
    <w:name w:val="Plain Table 2"/>
    <w:basedOn w:val="TableNormal"/>
    <w:uiPriority w:val="42"/>
    <w:semiHidden/>
    <w:rsid w:val="0058629F"/>
    <w:pPr>
      <w:spacing w:line="240" w:lineRule="exact"/>
    </w:pPr>
    <w:rPr>
      <w:sz w:val="18"/>
    </w:rPr>
    <w:tblPr>
      <w:tblStyleRowBandSize w:val="1"/>
      <w:tblStyleColBandSize w:val="1"/>
      <w:tblBorders>
        <w:top w:val="single" w:sz="4" w:space="0" w:color="88A386" w:themeColor="text1" w:themeTint="80"/>
        <w:bottom w:val="single" w:sz="4" w:space="0" w:color="88A386" w:themeColor="text1" w:themeTint="80"/>
      </w:tblBorders>
      <w:tblCellMar>
        <w:top w:w="227" w:type="dxa"/>
        <w:bottom w:w="227" w:type="dxa"/>
      </w:tblCellMar>
    </w:tblPr>
    <w:tblStylePr w:type="firstRow">
      <w:rPr>
        <w:b/>
        <w:bCs/>
      </w:rPr>
      <w:tblPr/>
      <w:tcPr>
        <w:tcBorders>
          <w:bottom w:val="single" w:sz="4" w:space="0" w:color="88A386" w:themeColor="text1" w:themeTint="80"/>
        </w:tcBorders>
      </w:tcPr>
    </w:tblStylePr>
    <w:tblStylePr w:type="lastRow">
      <w:rPr>
        <w:b/>
        <w:bCs/>
      </w:rPr>
      <w:tblPr/>
      <w:tcPr>
        <w:tcBorders>
          <w:top w:val="single" w:sz="4" w:space="0" w:color="88A386" w:themeColor="text1" w:themeTint="80"/>
        </w:tcBorders>
      </w:tcPr>
    </w:tblStylePr>
    <w:tblStylePr w:type="firstCol">
      <w:rPr>
        <w:b/>
        <w:bCs/>
      </w:rPr>
    </w:tblStylePr>
    <w:tblStylePr w:type="lastCol">
      <w:rPr>
        <w:b/>
        <w:bCs/>
      </w:rPr>
    </w:tblStylePr>
    <w:tblStylePr w:type="band1Vert">
      <w:tblPr/>
      <w:tcPr>
        <w:tcBorders>
          <w:left w:val="single" w:sz="4" w:space="0" w:color="88A386" w:themeColor="text1" w:themeTint="80"/>
          <w:right w:val="single" w:sz="4" w:space="0" w:color="88A386" w:themeColor="text1" w:themeTint="80"/>
        </w:tcBorders>
      </w:tcPr>
    </w:tblStylePr>
    <w:tblStylePr w:type="band2Vert">
      <w:tblPr/>
      <w:tcPr>
        <w:tcBorders>
          <w:left w:val="single" w:sz="4" w:space="0" w:color="88A386" w:themeColor="text1" w:themeTint="80"/>
          <w:right w:val="single" w:sz="4" w:space="0" w:color="88A386" w:themeColor="text1" w:themeTint="80"/>
        </w:tcBorders>
      </w:tcPr>
    </w:tblStylePr>
    <w:tblStylePr w:type="band1Horz">
      <w:tblPr/>
      <w:tcPr>
        <w:tcBorders>
          <w:top w:val="single" w:sz="4" w:space="0" w:color="88A386" w:themeColor="text1" w:themeTint="80"/>
          <w:bottom w:val="single" w:sz="4" w:space="0" w:color="88A386"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pPr>
      <w:spacing w:line="240" w:lineRule="auto"/>
    </w:pPr>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character" w:customStyle="1" w:styleId="HeaderChar">
    <w:name w:val="Header Char"/>
    <w:basedOn w:val="DefaultParagraphFont"/>
    <w:link w:val="Header"/>
    <w:uiPriority w:val="99"/>
    <w:rsid w:val="00DB4609"/>
    <w:rPr>
      <w:kern w:val="24"/>
    </w:rPr>
  </w:style>
  <w:style w:type="paragraph" w:customStyle="1" w:styleId="FooterBold">
    <w:name w:val="Footer Bold"/>
    <w:basedOn w:val="Footer"/>
    <w:uiPriority w:val="99"/>
    <w:rsid w:val="00DB4609"/>
    <w:rPr>
      <w:rFonts w:ascii="Aptos SemiBold" w:hAnsi="Aptos SemiBold"/>
    </w:rPr>
  </w:style>
  <w:style w:type="paragraph" w:customStyle="1" w:styleId="FooterPage">
    <w:name w:val="Footer Page"/>
    <w:basedOn w:val="Footer"/>
    <w:uiPriority w:val="99"/>
    <w:rsid w:val="0029358F"/>
    <w:pPr>
      <w:framePr w:w="1162" w:wrap="around" w:vAnchor="text" w:hAnchor="page" w:xAlign="right" w:y="1"/>
      <w:spacing w:before="90"/>
      <w:contextualSpacing/>
    </w:pPr>
  </w:style>
  <w:style w:type="table" w:customStyle="1" w:styleId="TablePlaceholder">
    <w:name w:val="Table Placeholder"/>
    <w:basedOn w:val="TableNormal"/>
    <w:uiPriority w:val="99"/>
    <w:rsid w:val="0058629F"/>
    <w:pPr>
      <w:spacing w:line="240" w:lineRule="auto"/>
    </w:pPr>
    <w:tblPr>
      <w:tblCellMar>
        <w:left w:w="0" w:type="dxa"/>
        <w:right w:w="0" w:type="dxa"/>
      </w:tblCellMar>
    </w:tblPr>
  </w:style>
  <w:style w:type="paragraph" w:styleId="Caption">
    <w:name w:val="caption"/>
    <w:basedOn w:val="Normal"/>
    <w:next w:val="Normal"/>
    <w:qFormat/>
    <w:rsid w:val="00BD397A"/>
    <w:pPr>
      <w:keepNext/>
      <w:tabs>
        <w:tab w:val="left" w:pos="1134"/>
      </w:tabs>
      <w:spacing w:after="120"/>
    </w:pPr>
    <w:rPr>
      <w:rFonts w:ascii="Aptos SemiBold" w:hAnsi="Aptos SemiBold"/>
      <w:iCs/>
      <w:color w:val="auto"/>
      <w:sz w:val="18"/>
      <w:szCs w:val="18"/>
    </w:rPr>
  </w:style>
  <w:style w:type="paragraph" w:styleId="FootnoteText">
    <w:name w:val="footnote text"/>
    <w:basedOn w:val="Normal"/>
    <w:link w:val="FootnoteTextChar"/>
    <w:rsid w:val="00DE166C"/>
    <w:pPr>
      <w:spacing w:line="240" w:lineRule="auto"/>
    </w:pPr>
    <w:rPr>
      <w:sz w:val="20"/>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FDACE" w:themeFill="text1" w:themeFillTint="33"/>
    </w:tcPr>
    <w:tblStylePr w:type="firstRow">
      <w:rPr>
        <w:b/>
        <w:bCs/>
      </w:rPr>
      <w:tblPr/>
      <w:tcPr>
        <w:shd w:val="clear" w:color="auto" w:fill="A0B69F" w:themeFill="text1" w:themeFillTint="66"/>
      </w:tcPr>
    </w:tblStylePr>
    <w:tblStylePr w:type="lastRow">
      <w:rPr>
        <w:b/>
        <w:bCs/>
        <w:color w:val="273226" w:themeColor="text1"/>
      </w:rPr>
      <w:tblPr/>
      <w:tcPr>
        <w:shd w:val="clear" w:color="auto" w:fill="A0B69F" w:themeFill="text1" w:themeFillTint="66"/>
      </w:tcPr>
    </w:tblStylePr>
    <w:tblStylePr w:type="firstCol">
      <w:rPr>
        <w:color w:val="FFFFFF" w:themeColor="background1"/>
      </w:rPr>
      <w:tblPr/>
      <w:tcPr>
        <w:shd w:val="clear" w:color="auto" w:fill="1D251C" w:themeFill="text1" w:themeFillShade="BF"/>
      </w:tcPr>
    </w:tblStylePr>
    <w:tblStylePr w:type="lastCol">
      <w:rPr>
        <w:color w:val="FFFFFF" w:themeColor="background1"/>
      </w:rPr>
      <w:tblPr/>
      <w:tcPr>
        <w:shd w:val="clear" w:color="auto" w:fill="1D251C" w:themeFill="text1" w:themeFillShade="BF"/>
      </w:tcPr>
    </w:tblStylePr>
    <w:tblStylePr w:type="band1Vert">
      <w:tblPr/>
      <w:tcPr>
        <w:shd w:val="clear" w:color="auto" w:fill="89A487" w:themeFill="text1" w:themeFillTint="7F"/>
      </w:tcPr>
    </w:tblStylePr>
    <w:tblStylePr w:type="band1Horz">
      <w:tblPr/>
      <w:tcPr>
        <w:shd w:val="clear" w:color="auto" w:fill="89A487"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F5E6" w:themeFill="accent1" w:themeFillTint="33"/>
    </w:tcPr>
    <w:tblStylePr w:type="firstRow">
      <w:rPr>
        <w:b/>
        <w:bCs/>
      </w:rPr>
      <w:tblPr/>
      <w:tcPr>
        <w:shd w:val="clear" w:color="auto" w:fill="E6EBCD" w:themeFill="accent1" w:themeFillTint="66"/>
      </w:tcPr>
    </w:tblStylePr>
    <w:tblStylePr w:type="lastRow">
      <w:rPr>
        <w:b/>
        <w:bCs/>
        <w:color w:val="273226" w:themeColor="text1"/>
      </w:rPr>
      <w:tblPr/>
      <w:tcPr>
        <w:shd w:val="clear" w:color="auto" w:fill="E6EBCD" w:themeFill="accent1" w:themeFillTint="66"/>
      </w:tcPr>
    </w:tblStylePr>
    <w:tblStylePr w:type="firstCol">
      <w:rPr>
        <w:color w:val="FFFFFF" w:themeColor="background1"/>
      </w:rPr>
      <w:tblPr/>
      <w:tcPr>
        <w:shd w:val="clear" w:color="auto" w:fill="A2B448" w:themeFill="accent1" w:themeFillShade="BF"/>
      </w:tcPr>
    </w:tblStylePr>
    <w:tblStylePr w:type="lastCol">
      <w:rPr>
        <w:color w:val="FFFFFF" w:themeColor="background1"/>
      </w:rPr>
      <w:tblPr/>
      <w:tcPr>
        <w:shd w:val="clear" w:color="auto" w:fill="A2B448" w:themeFill="accent1" w:themeFillShade="BF"/>
      </w:tcPr>
    </w:tblStylePr>
    <w:tblStylePr w:type="band1Vert">
      <w:tblPr/>
      <w:tcPr>
        <w:shd w:val="clear" w:color="auto" w:fill="E0E6C1" w:themeFill="accent1" w:themeFillTint="7F"/>
      </w:tcPr>
    </w:tblStylePr>
    <w:tblStylePr w:type="band1Horz">
      <w:tblPr/>
      <w:tcPr>
        <w:shd w:val="clear" w:color="auto" w:fill="E0E6C1"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CFDFA" w:themeFill="accent2" w:themeFillTint="33"/>
    </w:tcPr>
    <w:tblStylePr w:type="firstRow">
      <w:rPr>
        <w:b/>
        <w:bCs/>
      </w:rPr>
      <w:tblPr/>
      <w:tcPr>
        <w:shd w:val="clear" w:color="auto" w:fill="FAFBF5" w:themeFill="accent2" w:themeFillTint="66"/>
      </w:tcPr>
    </w:tblStylePr>
    <w:tblStylePr w:type="lastRow">
      <w:rPr>
        <w:b/>
        <w:bCs/>
        <w:color w:val="273226" w:themeColor="text1"/>
      </w:rPr>
      <w:tblPr/>
      <w:tcPr>
        <w:shd w:val="clear" w:color="auto" w:fill="FAFBF5" w:themeFill="accent2" w:themeFillTint="66"/>
      </w:tcPr>
    </w:tblStylePr>
    <w:tblStylePr w:type="firstCol">
      <w:rPr>
        <w:color w:val="FFFFFF" w:themeColor="background1"/>
      </w:rPr>
      <w:tblPr/>
      <w:tcPr>
        <w:shd w:val="clear" w:color="auto" w:fill="CAD390" w:themeFill="accent2" w:themeFillShade="BF"/>
      </w:tcPr>
    </w:tblStylePr>
    <w:tblStylePr w:type="lastCol">
      <w:rPr>
        <w:color w:val="FFFFFF" w:themeColor="background1"/>
      </w:rPr>
      <w:tblPr/>
      <w:tcPr>
        <w:shd w:val="clear" w:color="auto" w:fill="CAD390" w:themeFill="accent2" w:themeFillShade="BF"/>
      </w:tcPr>
    </w:tblStylePr>
    <w:tblStylePr w:type="band1Vert">
      <w:tblPr/>
      <w:tcPr>
        <w:shd w:val="clear" w:color="auto" w:fill="F8FAF2" w:themeFill="accent2" w:themeFillTint="7F"/>
      </w:tcPr>
    </w:tblStylePr>
    <w:tblStylePr w:type="band1Horz">
      <w:tblPr/>
      <w:tcPr>
        <w:shd w:val="clear" w:color="auto" w:fill="F8FAF2"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BF5" w:themeFill="accent3" w:themeFillTint="33"/>
    </w:tcPr>
    <w:tblStylePr w:type="firstRow">
      <w:rPr>
        <w:b/>
        <w:bCs/>
      </w:rPr>
      <w:tblPr/>
      <w:tcPr>
        <w:shd w:val="clear" w:color="auto" w:fill="F5F7EB" w:themeFill="accent3" w:themeFillTint="66"/>
      </w:tcPr>
    </w:tblStylePr>
    <w:tblStylePr w:type="lastRow">
      <w:rPr>
        <w:b/>
        <w:bCs/>
        <w:color w:val="273226" w:themeColor="text1"/>
      </w:rPr>
      <w:tblPr/>
      <w:tcPr>
        <w:shd w:val="clear" w:color="auto" w:fill="F5F7EB" w:themeFill="accent3" w:themeFillTint="66"/>
      </w:tcPr>
    </w:tblStylePr>
    <w:tblStylePr w:type="firstCol">
      <w:rPr>
        <w:color w:val="FFFFFF" w:themeColor="background1"/>
      </w:rPr>
      <w:tblPr/>
      <w:tcPr>
        <w:shd w:val="clear" w:color="auto" w:fill="C0CA7F" w:themeFill="accent3" w:themeFillShade="BF"/>
      </w:tcPr>
    </w:tblStylePr>
    <w:tblStylePr w:type="lastCol">
      <w:rPr>
        <w:color w:val="FFFFFF" w:themeColor="background1"/>
      </w:rPr>
      <w:tblPr/>
      <w:tcPr>
        <w:shd w:val="clear" w:color="auto" w:fill="C0CA7F" w:themeFill="accent3" w:themeFillShade="BF"/>
      </w:tcPr>
    </w:tblStylePr>
    <w:tblStylePr w:type="band1Vert">
      <w:tblPr/>
      <w:tcPr>
        <w:shd w:val="clear" w:color="auto" w:fill="F2F5E6" w:themeFill="accent3" w:themeFillTint="7F"/>
      </w:tcPr>
    </w:tblStylePr>
    <w:tblStylePr w:type="band1Horz">
      <w:tblPr/>
      <w:tcPr>
        <w:shd w:val="clear" w:color="auto" w:fill="F2F5E6"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7F9F0" w:themeFill="accent4" w:themeFillTint="33"/>
    </w:tcPr>
    <w:tblStylePr w:type="firstRow">
      <w:rPr>
        <w:b/>
        <w:bCs/>
      </w:rPr>
      <w:tblPr/>
      <w:tcPr>
        <w:shd w:val="clear" w:color="auto" w:fill="F0F3E1" w:themeFill="accent4" w:themeFillTint="66"/>
      </w:tcPr>
    </w:tblStylePr>
    <w:tblStylePr w:type="lastRow">
      <w:rPr>
        <w:b/>
        <w:bCs/>
        <w:color w:val="273226" w:themeColor="text1"/>
      </w:rPr>
      <w:tblPr/>
      <w:tcPr>
        <w:shd w:val="clear" w:color="auto" w:fill="F0F3E1" w:themeFill="accent4" w:themeFillTint="66"/>
      </w:tcPr>
    </w:tblStylePr>
    <w:tblStylePr w:type="firstCol">
      <w:rPr>
        <w:color w:val="FFFFFF" w:themeColor="background1"/>
      </w:rPr>
      <w:tblPr/>
      <w:tcPr>
        <w:shd w:val="clear" w:color="auto" w:fill="B4C56B" w:themeFill="accent4" w:themeFillShade="BF"/>
      </w:tcPr>
    </w:tblStylePr>
    <w:tblStylePr w:type="lastCol">
      <w:rPr>
        <w:color w:val="FFFFFF" w:themeColor="background1"/>
      </w:rPr>
      <w:tblPr/>
      <w:tcPr>
        <w:shd w:val="clear" w:color="auto" w:fill="B4C56B" w:themeFill="accent4" w:themeFillShade="BF"/>
      </w:tcPr>
    </w:tblStylePr>
    <w:tblStylePr w:type="band1Vert">
      <w:tblPr/>
      <w:tcPr>
        <w:shd w:val="clear" w:color="auto" w:fill="ECF0DA" w:themeFill="accent4" w:themeFillTint="7F"/>
      </w:tcPr>
    </w:tblStylePr>
    <w:tblStylePr w:type="band1Horz">
      <w:tblPr/>
      <w:tcPr>
        <w:shd w:val="clear" w:color="auto" w:fill="ECF0DA"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CF0DA" w:themeFill="accent5" w:themeFillTint="33"/>
    </w:tcPr>
    <w:tblStylePr w:type="firstRow">
      <w:rPr>
        <w:b/>
        <w:bCs/>
      </w:rPr>
      <w:tblPr/>
      <w:tcPr>
        <w:shd w:val="clear" w:color="auto" w:fill="DAE1B5" w:themeFill="accent5" w:themeFillTint="66"/>
      </w:tcPr>
    </w:tblStylePr>
    <w:tblStylePr w:type="lastRow">
      <w:rPr>
        <w:b/>
        <w:bCs/>
        <w:color w:val="273226" w:themeColor="text1"/>
      </w:rPr>
      <w:tblPr/>
      <w:tcPr>
        <w:shd w:val="clear" w:color="auto" w:fill="DAE1B5" w:themeFill="accent5" w:themeFillTint="66"/>
      </w:tcPr>
    </w:tblStylePr>
    <w:tblStylePr w:type="firstCol">
      <w:rPr>
        <w:color w:val="FFFFFF" w:themeColor="background1"/>
      </w:rPr>
      <w:tblPr/>
      <w:tcPr>
        <w:shd w:val="clear" w:color="auto" w:fill="7A8736" w:themeFill="accent5" w:themeFillShade="BF"/>
      </w:tcPr>
    </w:tblStylePr>
    <w:tblStylePr w:type="lastCol">
      <w:rPr>
        <w:color w:val="FFFFFF" w:themeColor="background1"/>
      </w:rPr>
      <w:tblPr/>
      <w:tcPr>
        <w:shd w:val="clear" w:color="auto" w:fill="7A8736" w:themeFill="accent5" w:themeFillShade="BF"/>
      </w:tcPr>
    </w:tblStylePr>
    <w:tblStylePr w:type="band1Vert">
      <w:tblPr/>
      <w:tcPr>
        <w:shd w:val="clear" w:color="auto" w:fill="D1DAA3" w:themeFill="accent5" w:themeFillTint="7F"/>
      </w:tcPr>
    </w:tblStylePr>
    <w:tblStylePr w:type="band1Horz">
      <w:tblPr/>
      <w:tcPr>
        <w:shd w:val="clear" w:color="auto" w:fill="D1DAA3"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6EBCE" w:themeFill="accent6" w:themeFillTint="33"/>
    </w:tcPr>
    <w:tblStylePr w:type="firstRow">
      <w:rPr>
        <w:b/>
        <w:bCs/>
      </w:rPr>
      <w:tblPr/>
      <w:tcPr>
        <w:shd w:val="clear" w:color="auto" w:fill="CED89D" w:themeFill="accent6" w:themeFillTint="66"/>
      </w:tcPr>
    </w:tblStylePr>
    <w:tblStylePr w:type="lastRow">
      <w:rPr>
        <w:b/>
        <w:bCs/>
        <w:color w:val="273226" w:themeColor="text1"/>
      </w:rPr>
      <w:tblPr/>
      <w:tcPr>
        <w:shd w:val="clear" w:color="auto" w:fill="CED89D" w:themeFill="accent6" w:themeFillTint="66"/>
      </w:tcPr>
    </w:tblStylePr>
    <w:tblStylePr w:type="firstCol">
      <w:rPr>
        <w:color w:val="FFFFFF" w:themeColor="background1"/>
      </w:rPr>
      <w:tblPr/>
      <w:tcPr>
        <w:shd w:val="clear" w:color="auto" w:fill="515A24" w:themeFill="accent6" w:themeFillShade="BF"/>
      </w:tcPr>
    </w:tblStylePr>
    <w:tblStylePr w:type="lastCol">
      <w:rPr>
        <w:color w:val="FFFFFF" w:themeColor="background1"/>
      </w:rPr>
      <w:tblPr/>
      <w:tcPr>
        <w:shd w:val="clear" w:color="auto" w:fill="515A24" w:themeFill="accent6" w:themeFillShade="BF"/>
      </w:tcPr>
    </w:tblStylePr>
    <w:tblStylePr w:type="band1Vert">
      <w:tblPr/>
      <w:tcPr>
        <w:shd w:val="clear" w:color="auto" w:fill="C2CE85" w:themeFill="accent6" w:themeFillTint="7F"/>
      </w:tcPr>
    </w:tblStylePr>
    <w:tblStylePr w:type="band1Horz">
      <w:tblPr/>
      <w:tcPr>
        <w:shd w:val="clear" w:color="auto" w:fill="C2CE85"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7EDE7" w:themeFill="text1" w:themeFillTint="19"/>
    </w:tcPr>
    <w:tblStylePr w:type="firstRow">
      <w:rPr>
        <w:b/>
        <w:bCs/>
        <w:color w:val="FFFFFF" w:themeColor="background1"/>
      </w:rPr>
      <w:tblPr/>
      <w:tcPr>
        <w:tcBorders>
          <w:bottom w:val="single" w:sz="12" w:space="0" w:color="FFFFFF" w:themeColor="background1"/>
        </w:tcBorders>
        <w:shd w:val="clear" w:color="auto" w:fill="D2D9A2" w:themeFill="accent2" w:themeFillShade="CC"/>
      </w:tcPr>
    </w:tblStylePr>
    <w:tblStylePr w:type="lastRow">
      <w:rPr>
        <w:b/>
        <w:bCs/>
        <w:color w:val="D2D9A2" w:themeColor="accent2" w:themeShade="CC"/>
      </w:rPr>
      <w:tblPr/>
      <w:tcPr>
        <w:tcBorders>
          <w:top w:val="single" w:sz="12" w:space="0" w:color="2732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D2C3" w:themeFill="text1" w:themeFillTint="3F"/>
      </w:tcPr>
    </w:tblStylePr>
    <w:tblStylePr w:type="band1Horz">
      <w:tblPr/>
      <w:tcPr>
        <w:shd w:val="clear" w:color="auto" w:fill="CFDACE"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F8FAF2" w:themeFill="accent1" w:themeFillTint="19"/>
    </w:tcPr>
    <w:tblStylePr w:type="firstRow">
      <w:rPr>
        <w:b/>
        <w:bCs/>
        <w:color w:val="FFFFFF" w:themeColor="background1"/>
      </w:rPr>
      <w:tblPr/>
      <w:tcPr>
        <w:tcBorders>
          <w:bottom w:val="single" w:sz="12" w:space="0" w:color="FFFFFF" w:themeColor="background1"/>
        </w:tcBorders>
        <w:shd w:val="clear" w:color="auto" w:fill="D2D9A2" w:themeFill="accent2" w:themeFillShade="CC"/>
      </w:tcPr>
    </w:tblStylePr>
    <w:tblStylePr w:type="lastRow">
      <w:rPr>
        <w:b/>
        <w:bCs/>
        <w:color w:val="D2D9A2" w:themeColor="accent2" w:themeShade="CC"/>
      </w:rPr>
      <w:tblPr/>
      <w:tcPr>
        <w:tcBorders>
          <w:top w:val="single" w:sz="12" w:space="0" w:color="2732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3E0" w:themeFill="accent1" w:themeFillTint="3F"/>
      </w:tcPr>
    </w:tblStylePr>
    <w:tblStylePr w:type="band1Horz">
      <w:tblPr/>
      <w:tcPr>
        <w:shd w:val="clear" w:color="auto" w:fill="F2F5E6"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DFEFC" w:themeFill="accent2" w:themeFillTint="19"/>
    </w:tcPr>
    <w:tblStylePr w:type="firstRow">
      <w:rPr>
        <w:b/>
        <w:bCs/>
        <w:color w:val="FFFFFF" w:themeColor="background1"/>
      </w:rPr>
      <w:tblPr/>
      <w:tcPr>
        <w:tcBorders>
          <w:bottom w:val="single" w:sz="12" w:space="0" w:color="FFFFFF" w:themeColor="background1"/>
        </w:tcBorders>
        <w:shd w:val="clear" w:color="auto" w:fill="D2D9A2" w:themeFill="accent2" w:themeFillShade="CC"/>
      </w:tcPr>
    </w:tblStylePr>
    <w:tblStylePr w:type="lastRow">
      <w:rPr>
        <w:b/>
        <w:bCs/>
        <w:color w:val="D2D9A2" w:themeColor="accent2" w:themeShade="CC"/>
      </w:rPr>
      <w:tblPr/>
      <w:tcPr>
        <w:tcBorders>
          <w:top w:val="single" w:sz="12" w:space="0" w:color="2732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CF8" w:themeFill="accent2" w:themeFillTint="3F"/>
      </w:tcPr>
    </w:tblStylePr>
    <w:tblStylePr w:type="band1Horz">
      <w:tblPr/>
      <w:tcPr>
        <w:shd w:val="clear" w:color="auto" w:fill="FCFDFA"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A" w:themeFill="accent3" w:themeFillTint="19"/>
    </w:tcPr>
    <w:tblStylePr w:type="firstRow">
      <w:rPr>
        <w:b/>
        <w:bCs/>
        <w:color w:val="FFFFFF" w:themeColor="background1"/>
      </w:rPr>
      <w:tblPr/>
      <w:tcPr>
        <w:tcBorders>
          <w:bottom w:val="single" w:sz="12" w:space="0" w:color="FFFFFF" w:themeColor="background1"/>
        </w:tcBorders>
        <w:shd w:val="clear" w:color="auto" w:fill="BCCB7A" w:themeFill="accent4" w:themeFillShade="CC"/>
      </w:tcPr>
    </w:tblStylePr>
    <w:tblStylePr w:type="lastRow">
      <w:rPr>
        <w:b/>
        <w:bCs/>
        <w:color w:val="BCCB7A" w:themeColor="accent4" w:themeShade="CC"/>
      </w:rPr>
      <w:tblPr/>
      <w:tcPr>
        <w:tcBorders>
          <w:top w:val="single" w:sz="12" w:space="0" w:color="2732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AF2" w:themeFill="accent3" w:themeFillTint="3F"/>
      </w:tcPr>
    </w:tblStylePr>
    <w:tblStylePr w:type="band1Horz">
      <w:tblPr/>
      <w:tcPr>
        <w:shd w:val="clear" w:color="auto" w:fill="FAFBF5"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BFCF7" w:themeFill="accent4" w:themeFillTint="19"/>
    </w:tcPr>
    <w:tblStylePr w:type="firstRow">
      <w:rPr>
        <w:b/>
        <w:bCs/>
        <w:color w:val="FFFFFF" w:themeColor="background1"/>
      </w:rPr>
      <w:tblPr/>
      <w:tcPr>
        <w:tcBorders>
          <w:bottom w:val="single" w:sz="12" w:space="0" w:color="FFFFFF" w:themeColor="background1"/>
        </w:tcBorders>
        <w:shd w:val="clear" w:color="auto" w:fill="C8D18F" w:themeFill="accent3" w:themeFillShade="CC"/>
      </w:tcPr>
    </w:tblStylePr>
    <w:tblStylePr w:type="lastRow">
      <w:rPr>
        <w:b/>
        <w:bCs/>
        <w:color w:val="C8D18F" w:themeColor="accent3" w:themeShade="CC"/>
      </w:rPr>
      <w:tblPr/>
      <w:tcPr>
        <w:tcBorders>
          <w:top w:val="single" w:sz="12" w:space="0" w:color="2732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7EC" w:themeFill="accent4" w:themeFillTint="3F"/>
      </w:tcPr>
    </w:tblStylePr>
    <w:tblStylePr w:type="band1Horz">
      <w:tblPr/>
      <w:tcPr>
        <w:shd w:val="clear" w:color="auto" w:fill="F7F9F0"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6F7EC" w:themeFill="accent5" w:themeFillTint="19"/>
    </w:tcPr>
    <w:tblStylePr w:type="firstRow">
      <w:rPr>
        <w:b/>
        <w:bCs/>
        <w:color w:val="FFFFFF" w:themeColor="background1"/>
      </w:rPr>
      <w:tblPr/>
      <w:tcPr>
        <w:tcBorders>
          <w:bottom w:val="single" w:sz="12" w:space="0" w:color="FFFFFF" w:themeColor="background1"/>
        </w:tcBorders>
        <w:shd w:val="clear" w:color="auto" w:fill="566026" w:themeFill="accent6" w:themeFillShade="CC"/>
      </w:tcPr>
    </w:tblStylePr>
    <w:tblStylePr w:type="lastRow">
      <w:rPr>
        <w:b/>
        <w:bCs/>
        <w:color w:val="566026" w:themeColor="accent6" w:themeShade="CC"/>
      </w:rPr>
      <w:tblPr/>
      <w:tcPr>
        <w:tcBorders>
          <w:top w:val="single" w:sz="12" w:space="0" w:color="2732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DD1" w:themeFill="accent5" w:themeFillTint="3F"/>
      </w:tcPr>
    </w:tblStylePr>
    <w:tblStylePr w:type="band1Horz">
      <w:tblPr/>
      <w:tcPr>
        <w:shd w:val="clear" w:color="auto" w:fill="ECF0DA"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3F5E6" w:themeFill="accent6" w:themeFillTint="19"/>
    </w:tcPr>
    <w:tblStylePr w:type="firstRow">
      <w:rPr>
        <w:b/>
        <w:bCs/>
        <w:color w:val="FFFFFF" w:themeColor="background1"/>
      </w:rPr>
      <w:tblPr/>
      <w:tcPr>
        <w:tcBorders>
          <w:bottom w:val="single" w:sz="12" w:space="0" w:color="FFFFFF" w:themeColor="background1"/>
        </w:tcBorders>
        <w:shd w:val="clear" w:color="auto" w:fill="839039" w:themeFill="accent5" w:themeFillShade="CC"/>
      </w:tcPr>
    </w:tblStylePr>
    <w:tblStylePr w:type="lastRow">
      <w:rPr>
        <w:b/>
        <w:bCs/>
        <w:color w:val="839039" w:themeColor="accent5" w:themeShade="CC"/>
      </w:rPr>
      <w:tblPr/>
      <w:tcPr>
        <w:tcBorders>
          <w:top w:val="single" w:sz="12" w:space="0" w:color="2732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7C2" w:themeFill="accent6" w:themeFillTint="3F"/>
      </w:tcPr>
    </w:tblStylePr>
    <w:tblStylePr w:type="band1Horz">
      <w:tblPr/>
      <w:tcPr>
        <w:shd w:val="clear" w:color="auto" w:fill="E6EBCE"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F3F5E6" w:themeColor="accent2"/>
        <w:left w:val="single" w:sz="4" w:space="0" w:color="273226" w:themeColor="text1"/>
        <w:bottom w:val="single" w:sz="4" w:space="0" w:color="273226" w:themeColor="text1"/>
        <w:right w:val="single" w:sz="4" w:space="0" w:color="273226" w:themeColor="text1"/>
        <w:insideH w:val="single" w:sz="4" w:space="0" w:color="FFFFFF" w:themeColor="background1"/>
        <w:insideV w:val="single" w:sz="4" w:space="0" w:color="FFFFFF" w:themeColor="background1"/>
      </w:tblBorders>
    </w:tblPr>
    <w:tcPr>
      <w:shd w:val="clear" w:color="auto" w:fill="E7EDE7" w:themeFill="text1" w:themeFillTint="19"/>
    </w:tcPr>
    <w:tblStylePr w:type="firstRow">
      <w:rPr>
        <w:b/>
        <w:bCs/>
      </w:rPr>
      <w:tblPr/>
      <w:tcPr>
        <w:tcBorders>
          <w:top w:val="nil"/>
          <w:left w:val="nil"/>
          <w:bottom w:val="single" w:sz="24" w:space="0" w:color="F3F5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71D16" w:themeFill="text1" w:themeFillShade="99"/>
      </w:tcPr>
    </w:tblStylePr>
    <w:tblStylePr w:type="firstCol">
      <w:rPr>
        <w:color w:val="FFFFFF" w:themeColor="background1"/>
      </w:rPr>
      <w:tblPr/>
      <w:tcPr>
        <w:tcBorders>
          <w:top w:val="nil"/>
          <w:left w:val="nil"/>
          <w:bottom w:val="nil"/>
          <w:right w:val="nil"/>
          <w:insideH w:val="single" w:sz="4" w:space="0" w:color="171D16" w:themeColor="text1" w:themeShade="99"/>
          <w:insideV w:val="nil"/>
        </w:tcBorders>
        <w:shd w:val="clear" w:color="auto" w:fill="171D16"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D251C" w:themeFill="text1" w:themeFillShade="BF"/>
      </w:tcPr>
    </w:tblStylePr>
    <w:tblStylePr w:type="band1Vert">
      <w:tblPr/>
      <w:tcPr>
        <w:shd w:val="clear" w:color="auto" w:fill="A0B69F" w:themeFill="text1" w:themeFillTint="66"/>
      </w:tcPr>
    </w:tblStylePr>
    <w:tblStylePr w:type="band1Horz">
      <w:tblPr/>
      <w:tcPr>
        <w:shd w:val="clear" w:color="auto" w:fill="89A487" w:themeFill="text1" w:themeFillTint="7F"/>
      </w:tcPr>
    </w:tblStylePr>
    <w:tblStylePr w:type="neCell">
      <w:rPr>
        <w:color w:val="273226" w:themeColor="text1"/>
      </w:rPr>
    </w:tblStylePr>
    <w:tblStylePr w:type="nwCell">
      <w:rPr>
        <w:color w:val="273226"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F3F5E6" w:themeColor="accent2"/>
        <w:left w:val="single" w:sz="4" w:space="0" w:color="C2CE84" w:themeColor="accent1"/>
        <w:bottom w:val="single" w:sz="4" w:space="0" w:color="C2CE84" w:themeColor="accent1"/>
        <w:right w:val="single" w:sz="4" w:space="0" w:color="C2CE84" w:themeColor="accent1"/>
        <w:insideH w:val="single" w:sz="4" w:space="0" w:color="FFFFFF" w:themeColor="background1"/>
        <w:insideV w:val="single" w:sz="4" w:space="0" w:color="FFFFFF" w:themeColor="background1"/>
      </w:tblBorders>
    </w:tblPr>
    <w:tcPr>
      <w:shd w:val="clear" w:color="auto" w:fill="F8FAF2" w:themeFill="accent1" w:themeFillTint="19"/>
    </w:tcPr>
    <w:tblStylePr w:type="firstRow">
      <w:rPr>
        <w:b/>
        <w:bCs/>
      </w:rPr>
      <w:tblPr/>
      <w:tcPr>
        <w:tcBorders>
          <w:top w:val="nil"/>
          <w:left w:val="nil"/>
          <w:bottom w:val="single" w:sz="24" w:space="0" w:color="F3F5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9039" w:themeFill="accent1" w:themeFillShade="99"/>
      </w:tcPr>
    </w:tblStylePr>
    <w:tblStylePr w:type="firstCol">
      <w:rPr>
        <w:color w:val="FFFFFF" w:themeColor="background1"/>
      </w:rPr>
      <w:tblPr/>
      <w:tcPr>
        <w:tcBorders>
          <w:top w:val="nil"/>
          <w:left w:val="nil"/>
          <w:bottom w:val="nil"/>
          <w:right w:val="nil"/>
          <w:insideH w:val="single" w:sz="4" w:space="0" w:color="829039" w:themeColor="accent1" w:themeShade="99"/>
          <w:insideV w:val="nil"/>
        </w:tcBorders>
        <w:shd w:val="clear" w:color="auto" w:fill="82903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29039" w:themeFill="accent1" w:themeFillShade="99"/>
      </w:tcPr>
    </w:tblStylePr>
    <w:tblStylePr w:type="band1Vert">
      <w:tblPr/>
      <w:tcPr>
        <w:shd w:val="clear" w:color="auto" w:fill="E6EBCD" w:themeFill="accent1" w:themeFillTint="66"/>
      </w:tcPr>
    </w:tblStylePr>
    <w:tblStylePr w:type="band1Horz">
      <w:tblPr/>
      <w:tcPr>
        <w:shd w:val="clear" w:color="auto" w:fill="E0E6C1" w:themeFill="accent1" w:themeFillTint="7F"/>
      </w:tcPr>
    </w:tblStylePr>
    <w:tblStylePr w:type="neCell">
      <w:rPr>
        <w:color w:val="273226" w:themeColor="text1"/>
      </w:rPr>
    </w:tblStylePr>
    <w:tblStylePr w:type="nwCell">
      <w:rPr>
        <w:color w:val="273226"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F3F5E6" w:themeColor="accent2"/>
        <w:left w:val="single" w:sz="4" w:space="0" w:color="F3F5E6" w:themeColor="accent2"/>
        <w:bottom w:val="single" w:sz="4" w:space="0" w:color="F3F5E6" w:themeColor="accent2"/>
        <w:right w:val="single" w:sz="4" w:space="0" w:color="F3F5E6" w:themeColor="accent2"/>
        <w:insideH w:val="single" w:sz="4" w:space="0" w:color="FFFFFF" w:themeColor="background1"/>
        <w:insideV w:val="single" w:sz="4" w:space="0" w:color="FFFFFF" w:themeColor="background1"/>
      </w:tblBorders>
    </w:tblPr>
    <w:tcPr>
      <w:shd w:val="clear" w:color="auto" w:fill="FDFEFC" w:themeFill="accent2" w:themeFillTint="19"/>
    </w:tcPr>
    <w:tblStylePr w:type="firstRow">
      <w:rPr>
        <w:b/>
        <w:bCs/>
      </w:rPr>
      <w:tblPr/>
      <w:tcPr>
        <w:tcBorders>
          <w:top w:val="nil"/>
          <w:left w:val="nil"/>
          <w:bottom w:val="single" w:sz="24" w:space="0" w:color="F3F5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1BE5E" w:themeFill="accent2" w:themeFillShade="99"/>
      </w:tcPr>
    </w:tblStylePr>
    <w:tblStylePr w:type="firstCol">
      <w:rPr>
        <w:color w:val="FFFFFF" w:themeColor="background1"/>
      </w:rPr>
      <w:tblPr/>
      <w:tcPr>
        <w:tcBorders>
          <w:top w:val="nil"/>
          <w:left w:val="nil"/>
          <w:bottom w:val="nil"/>
          <w:right w:val="nil"/>
          <w:insideH w:val="single" w:sz="4" w:space="0" w:color="B1BE5E" w:themeColor="accent2" w:themeShade="99"/>
          <w:insideV w:val="nil"/>
        </w:tcBorders>
        <w:shd w:val="clear" w:color="auto" w:fill="B1BE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1BE5E" w:themeFill="accent2" w:themeFillShade="99"/>
      </w:tcPr>
    </w:tblStylePr>
    <w:tblStylePr w:type="band1Vert">
      <w:tblPr/>
      <w:tcPr>
        <w:shd w:val="clear" w:color="auto" w:fill="FAFBF5" w:themeFill="accent2" w:themeFillTint="66"/>
      </w:tcPr>
    </w:tblStylePr>
    <w:tblStylePr w:type="band1Horz">
      <w:tblPr/>
      <w:tcPr>
        <w:shd w:val="clear" w:color="auto" w:fill="F8FAF2" w:themeFill="accent2" w:themeFillTint="7F"/>
      </w:tcPr>
    </w:tblStylePr>
    <w:tblStylePr w:type="neCell">
      <w:rPr>
        <w:color w:val="273226" w:themeColor="text1"/>
      </w:rPr>
    </w:tblStylePr>
    <w:tblStylePr w:type="nwCell">
      <w:rPr>
        <w:color w:val="273226"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DAE2B5" w:themeColor="accent4"/>
        <w:left w:val="single" w:sz="4" w:space="0" w:color="E7EBCE" w:themeColor="accent3"/>
        <w:bottom w:val="single" w:sz="4" w:space="0" w:color="E7EBCE" w:themeColor="accent3"/>
        <w:right w:val="single" w:sz="4" w:space="0" w:color="E7EBCE" w:themeColor="accent3"/>
        <w:insideH w:val="single" w:sz="4" w:space="0" w:color="FFFFFF" w:themeColor="background1"/>
        <w:insideV w:val="single" w:sz="4" w:space="0" w:color="FFFFFF" w:themeColor="background1"/>
      </w:tblBorders>
    </w:tblPr>
    <w:tcPr>
      <w:shd w:val="clear" w:color="auto" w:fill="FCFDFA" w:themeFill="accent3" w:themeFillTint="19"/>
    </w:tcPr>
    <w:tblStylePr w:type="firstRow">
      <w:rPr>
        <w:b/>
        <w:bCs/>
      </w:rPr>
      <w:tblPr/>
      <w:tcPr>
        <w:tcBorders>
          <w:top w:val="nil"/>
          <w:left w:val="nil"/>
          <w:bottom w:val="single" w:sz="24" w:space="0" w:color="DAE2B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B750" w:themeFill="accent3" w:themeFillShade="99"/>
      </w:tcPr>
    </w:tblStylePr>
    <w:tblStylePr w:type="firstCol">
      <w:rPr>
        <w:color w:val="FFFFFF" w:themeColor="background1"/>
      </w:rPr>
      <w:tblPr/>
      <w:tcPr>
        <w:tcBorders>
          <w:top w:val="nil"/>
          <w:left w:val="nil"/>
          <w:bottom w:val="nil"/>
          <w:right w:val="nil"/>
          <w:insideH w:val="single" w:sz="4" w:space="0" w:color="A9B750" w:themeColor="accent3" w:themeShade="99"/>
          <w:insideV w:val="nil"/>
        </w:tcBorders>
        <w:shd w:val="clear" w:color="auto" w:fill="A9B75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9B750" w:themeFill="accent3" w:themeFillShade="99"/>
      </w:tcPr>
    </w:tblStylePr>
    <w:tblStylePr w:type="band1Vert">
      <w:tblPr/>
      <w:tcPr>
        <w:shd w:val="clear" w:color="auto" w:fill="F5F7EB" w:themeFill="accent3" w:themeFillTint="66"/>
      </w:tcPr>
    </w:tblStylePr>
    <w:tblStylePr w:type="band1Horz">
      <w:tblPr/>
      <w:tcPr>
        <w:shd w:val="clear" w:color="auto" w:fill="F2F5E6"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7EBCE" w:themeColor="accent3"/>
        <w:left w:val="single" w:sz="4" w:space="0" w:color="DAE2B5" w:themeColor="accent4"/>
        <w:bottom w:val="single" w:sz="4" w:space="0" w:color="DAE2B5" w:themeColor="accent4"/>
        <w:right w:val="single" w:sz="4" w:space="0" w:color="DAE2B5" w:themeColor="accent4"/>
        <w:insideH w:val="single" w:sz="4" w:space="0" w:color="FFFFFF" w:themeColor="background1"/>
        <w:insideV w:val="single" w:sz="4" w:space="0" w:color="FFFFFF" w:themeColor="background1"/>
      </w:tblBorders>
    </w:tblPr>
    <w:tcPr>
      <w:shd w:val="clear" w:color="auto" w:fill="FBFCF7" w:themeFill="accent4" w:themeFillTint="19"/>
    </w:tcPr>
    <w:tblStylePr w:type="firstRow">
      <w:rPr>
        <w:b/>
        <w:bCs/>
      </w:rPr>
      <w:tblPr/>
      <w:tcPr>
        <w:tcBorders>
          <w:top w:val="nil"/>
          <w:left w:val="nil"/>
          <w:bottom w:val="single" w:sz="24" w:space="0" w:color="E7EBC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AF44" w:themeFill="accent4" w:themeFillShade="99"/>
      </w:tcPr>
    </w:tblStylePr>
    <w:tblStylePr w:type="firstCol">
      <w:rPr>
        <w:color w:val="FFFFFF" w:themeColor="background1"/>
      </w:rPr>
      <w:tblPr/>
      <w:tcPr>
        <w:tcBorders>
          <w:top w:val="nil"/>
          <w:left w:val="nil"/>
          <w:bottom w:val="nil"/>
          <w:right w:val="nil"/>
          <w:insideH w:val="single" w:sz="4" w:space="0" w:color="9BAF44" w:themeColor="accent4" w:themeShade="99"/>
          <w:insideV w:val="nil"/>
        </w:tcBorders>
        <w:shd w:val="clear" w:color="auto" w:fill="9BAF4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BAF44" w:themeFill="accent4" w:themeFillShade="99"/>
      </w:tcPr>
    </w:tblStylePr>
    <w:tblStylePr w:type="band1Vert">
      <w:tblPr/>
      <w:tcPr>
        <w:shd w:val="clear" w:color="auto" w:fill="F0F3E1" w:themeFill="accent4" w:themeFillTint="66"/>
      </w:tcPr>
    </w:tblStylePr>
    <w:tblStylePr w:type="band1Horz">
      <w:tblPr/>
      <w:tcPr>
        <w:shd w:val="clear" w:color="auto" w:fill="ECF0DA" w:themeFill="accent4" w:themeFillTint="7F"/>
      </w:tcPr>
    </w:tblStylePr>
    <w:tblStylePr w:type="neCell">
      <w:rPr>
        <w:color w:val="273226" w:themeColor="text1"/>
      </w:rPr>
    </w:tblStylePr>
    <w:tblStylePr w:type="nwCell">
      <w:rPr>
        <w:color w:val="273226"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6D7930" w:themeColor="accent6"/>
        <w:left w:val="single" w:sz="4" w:space="0" w:color="A4B548" w:themeColor="accent5"/>
        <w:bottom w:val="single" w:sz="4" w:space="0" w:color="A4B548" w:themeColor="accent5"/>
        <w:right w:val="single" w:sz="4" w:space="0" w:color="A4B548" w:themeColor="accent5"/>
        <w:insideH w:val="single" w:sz="4" w:space="0" w:color="FFFFFF" w:themeColor="background1"/>
        <w:insideV w:val="single" w:sz="4" w:space="0" w:color="FFFFFF" w:themeColor="background1"/>
      </w:tblBorders>
    </w:tblPr>
    <w:tcPr>
      <w:shd w:val="clear" w:color="auto" w:fill="F6F7EC" w:themeFill="accent5" w:themeFillTint="19"/>
    </w:tcPr>
    <w:tblStylePr w:type="firstRow">
      <w:rPr>
        <w:b/>
        <w:bCs/>
      </w:rPr>
      <w:tblPr/>
      <w:tcPr>
        <w:tcBorders>
          <w:top w:val="nil"/>
          <w:left w:val="nil"/>
          <w:bottom w:val="single" w:sz="24" w:space="0" w:color="6D793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6C2B" w:themeFill="accent5" w:themeFillShade="99"/>
      </w:tcPr>
    </w:tblStylePr>
    <w:tblStylePr w:type="firstCol">
      <w:rPr>
        <w:color w:val="FFFFFF" w:themeColor="background1"/>
      </w:rPr>
      <w:tblPr/>
      <w:tcPr>
        <w:tcBorders>
          <w:top w:val="nil"/>
          <w:left w:val="nil"/>
          <w:bottom w:val="nil"/>
          <w:right w:val="nil"/>
          <w:insideH w:val="single" w:sz="4" w:space="0" w:color="626C2B" w:themeColor="accent5" w:themeShade="99"/>
          <w:insideV w:val="nil"/>
        </w:tcBorders>
        <w:shd w:val="clear" w:color="auto" w:fill="626C2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26C2B" w:themeFill="accent5" w:themeFillShade="99"/>
      </w:tcPr>
    </w:tblStylePr>
    <w:tblStylePr w:type="band1Vert">
      <w:tblPr/>
      <w:tcPr>
        <w:shd w:val="clear" w:color="auto" w:fill="DAE1B5" w:themeFill="accent5" w:themeFillTint="66"/>
      </w:tcPr>
    </w:tblStylePr>
    <w:tblStylePr w:type="band1Horz">
      <w:tblPr/>
      <w:tcPr>
        <w:shd w:val="clear" w:color="auto" w:fill="D1DAA3" w:themeFill="accent5" w:themeFillTint="7F"/>
      </w:tcPr>
    </w:tblStylePr>
    <w:tblStylePr w:type="neCell">
      <w:rPr>
        <w:color w:val="273226" w:themeColor="text1"/>
      </w:rPr>
    </w:tblStylePr>
    <w:tblStylePr w:type="nwCell">
      <w:rPr>
        <w:color w:val="273226"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A4B548" w:themeColor="accent5"/>
        <w:left w:val="single" w:sz="4" w:space="0" w:color="6D7930" w:themeColor="accent6"/>
        <w:bottom w:val="single" w:sz="4" w:space="0" w:color="6D7930" w:themeColor="accent6"/>
        <w:right w:val="single" w:sz="4" w:space="0" w:color="6D7930" w:themeColor="accent6"/>
        <w:insideH w:val="single" w:sz="4" w:space="0" w:color="FFFFFF" w:themeColor="background1"/>
        <w:insideV w:val="single" w:sz="4" w:space="0" w:color="FFFFFF" w:themeColor="background1"/>
      </w:tblBorders>
    </w:tblPr>
    <w:tcPr>
      <w:shd w:val="clear" w:color="auto" w:fill="F3F5E6" w:themeFill="accent6" w:themeFillTint="19"/>
    </w:tcPr>
    <w:tblStylePr w:type="firstRow">
      <w:rPr>
        <w:b/>
        <w:bCs/>
      </w:rPr>
      <w:tblPr/>
      <w:tcPr>
        <w:tcBorders>
          <w:top w:val="nil"/>
          <w:left w:val="nil"/>
          <w:bottom w:val="single" w:sz="24" w:space="0" w:color="A4B54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481C" w:themeFill="accent6" w:themeFillShade="99"/>
      </w:tcPr>
    </w:tblStylePr>
    <w:tblStylePr w:type="firstCol">
      <w:rPr>
        <w:color w:val="FFFFFF" w:themeColor="background1"/>
      </w:rPr>
      <w:tblPr/>
      <w:tcPr>
        <w:tcBorders>
          <w:top w:val="nil"/>
          <w:left w:val="nil"/>
          <w:bottom w:val="nil"/>
          <w:right w:val="nil"/>
          <w:insideH w:val="single" w:sz="4" w:space="0" w:color="41481C" w:themeColor="accent6" w:themeShade="99"/>
          <w:insideV w:val="nil"/>
        </w:tcBorders>
        <w:shd w:val="clear" w:color="auto" w:fill="41481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481C" w:themeFill="accent6" w:themeFillShade="99"/>
      </w:tcPr>
    </w:tblStylePr>
    <w:tblStylePr w:type="band1Vert">
      <w:tblPr/>
      <w:tcPr>
        <w:shd w:val="clear" w:color="auto" w:fill="CED89D" w:themeFill="accent6" w:themeFillTint="66"/>
      </w:tcPr>
    </w:tblStylePr>
    <w:tblStylePr w:type="band1Horz">
      <w:tblPr/>
      <w:tcPr>
        <w:shd w:val="clear" w:color="auto" w:fill="C2CE85" w:themeFill="accent6" w:themeFillTint="7F"/>
      </w:tcPr>
    </w:tblStylePr>
    <w:tblStylePr w:type="neCell">
      <w:rPr>
        <w:color w:val="273226" w:themeColor="text1"/>
      </w:rPr>
    </w:tblStylePr>
    <w:tblStylePr w:type="nwCell">
      <w:rPr>
        <w:color w:val="273226"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273226" w:themeFill="text1"/>
    </w:tcPr>
    <w:tblStylePr w:type="firstRow">
      <w:rPr>
        <w:b/>
        <w:bCs/>
      </w:rPr>
      <w:tblPr/>
      <w:tcPr>
        <w:tcBorders>
          <w:top w:val="nil"/>
          <w:left w:val="nil"/>
          <w:bottom w:val="single" w:sz="18" w:space="0" w:color="FFFFFF" w:themeColor="background1"/>
          <w:right w:val="nil"/>
          <w:insideH w:val="nil"/>
          <w:insideV w:val="nil"/>
        </w:tcBorders>
        <w:shd w:val="clear" w:color="auto" w:fill="273226" w:themeFill="text1"/>
      </w:tcPr>
    </w:tblStylePr>
    <w:tblStylePr w:type="lastRow">
      <w:tblPr/>
      <w:tcPr>
        <w:tcBorders>
          <w:top w:val="single" w:sz="18" w:space="0" w:color="FFFFFF" w:themeColor="background1"/>
          <w:left w:val="nil"/>
          <w:bottom w:val="nil"/>
          <w:right w:val="nil"/>
          <w:insideH w:val="nil"/>
          <w:insideV w:val="nil"/>
        </w:tcBorders>
        <w:shd w:val="clear" w:color="auto" w:fill="131813"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D251C"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D251C" w:themeFill="text1" w:themeFillShade="BF"/>
      </w:tcPr>
    </w:tblStylePr>
    <w:tblStylePr w:type="band1Vert">
      <w:tblPr/>
      <w:tcPr>
        <w:tcBorders>
          <w:top w:val="nil"/>
          <w:left w:val="nil"/>
          <w:bottom w:val="nil"/>
          <w:right w:val="nil"/>
          <w:insideH w:val="nil"/>
          <w:insideV w:val="nil"/>
        </w:tcBorders>
        <w:shd w:val="clear" w:color="auto" w:fill="1D251C" w:themeFill="text1" w:themeFillShade="BF"/>
      </w:tcPr>
    </w:tblStylePr>
    <w:tblStylePr w:type="band1Horz">
      <w:tblPr/>
      <w:tcPr>
        <w:tcBorders>
          <w:top w:val="nil"/>
          <w:left w:val="nil"/>
          <w:bottom w:val="nil"/>
          <w:right w:val="nil"/>
          <w:insideH w:val="nil"/>
          <w:insideV w:val="nil"/>
        </w:tcBorders>
        <w:shd w:val="clear" w:color="auto" w:fill="1D251C"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C2CE8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73226" w:themeFill="text1"/>
      </w:tcPr>
    </w:tblStylePr>
    <w:tblStylePr w:type="lastRow">
      <w:tblPr/>
      <w:tcPr>
        <w:tcBorders>
          <w:top w:val="single" w:sz="18" w:space="0" w:color="FFFFFF" w:themeColor="background1"/>
          <w:left w:val="nil"/>
          <w:bottom w:val="nil"/>
          <w:right w:val="nil"/>
          <w:insideH w:val="nil"/>
          <w:insideV w:val="nil"/>
        </w:tcBorders>
        <w:shd w:val="clear" w:color="auto" w:fill="6C783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2B44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2B448" w:themeFill="accent1" w:themeFillShade="BF"/>
      </w:tcPr>
    </w:tblStylePr>
    <w:tblStylePr w:type="band1Vert">
      <w:tblPr/>
      <w:tcPr>
        <w:tcBorders>
          <w:top w:val="nil"/>
          <w:left w:val="nil"/>
          <w:bottom w:val="nil"/>
          <w:right w:val="nil"/>
          <w:insideH w:val="nil"/>
          <w:insideV w:val="nil"/>
        </w:tcBorders>
        <w:shd w:val="clear" w:color="auto" w:fill="A2B448" w:themeFill="accent1" w:themeFillShade="BF"/>
      </w:tcPr>
    </w:tblStylePr>
    <w:tblStylePr w:type="band1Horz">
      <w:tblPr/>
      <w:tcPr>
        <w:tcBorders>
          <w:top w:val="nil"/>
          <w:left w:val="nil"/>
          <w:bottom w:val="nil"/>
          <w:right w:val="nil"/>
          <w:insideH w:val="nil"/>
          <w:insideV w:val="nil"/>
        </w:tcBorders>
        <w:shd w:val="clear" w:color="auto" w:fill="A2B448"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F3F5E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73226" w:themeFill="text1"/>
      </w:tcPr>
    </w:tblStylePr>
    <w:tblStylePr w:type="lastRow">
      <w:tblPr/>
      <w:tcPr>
        <w:tcBorders>
          <w:top w:val="single" w:sz="18" w:space="0" w:color="FFFFFF" w:themeColor="background1"/>
          <w:left w:val="nil"/>
          <w:bottom w:val="nil"/>
          <w:right w:val="nil"/>
          <w:insideH w:val="nil"/>
          <w:insideV w:val="nil"/>
        </w:tcBorders>
        <w:shd w:val="clear" w:color="auto" w:fill="9BA84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AD39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AD390" w:themeFill="accent2" w:themeFillShade="BF"/>
      </w:tcPr>
    </w:tblStylePr>
    <w:tblStylePr w:type="band1Vert">
      <w:tblPr/>
      <w:tcPr>
        <w:tcBorders>
          <w:top w:val="nil"/>
          <w:left w:val="nil"/>
          <w:bottom w:val="nil"/>
          <w:right w:val="nil"/>
          <w:insideH w:val="nil"/>
          <w:insideV w:val="nil"/>
        </w:tcBorders>
        <w:shd w:val="clear" w:color="auto" w:fill="CAD390" w:themeFill="accent2" w:themeFillShade="BF"/>
      </w:tcPr>
    </w:tblStylePr>
    <w:tblStylePr w:type="band1Horz">
      <w:tblPr/>
      <w:tcPr>
        <w:tcBorders>
          <w:top w:val="nil"/>
          <w:left w:val="nil"/>
          <w:bottom w:val="nil"/>
          <w:right w:val="nil"/>
          <w:insideH w:val="nil"/>
          <w:insideV w:val="nil"/>
        </w:tcBorders>
        <w:shd w:val="clear" w:color="auto" w:fill="CAD390"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7EBC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73226" w:themeFill="text1"/>
      </w:tcPr>
    </w:tblStylePr>
    <w:tblStylePr w:type="lastRow">
      <w:tblPr/>
      <w:tcPr>
        <w:tcBorders>
          <w:top w:val="single" w:sz="18" w:space="0" w:color="FFFFFF" w:themeColor="background1"/>
          <w:left w:val="nil"/>
          <w:bottom w:val="nil"/>
          <w:right w:val="nil"/>
          <w:insideH w:val="nil"/>
          <w:insideV w:val="nil"/>
        </w:tcBorders>
        <w:shd w:val="clear" w:color="auto" w:fill="8E9B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0CA7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0CA7F" w:themeFill="accent3" w:themeFillShade="BF"/>
      </w:tcPr>
    </w:tblStylePr>
    <w:tblStylePr w:type="band1Vert">
      <w:tblPr/>
      <w:tcPr>
        <w:tcBorders>
          <w:top w:val="nil"/>
          <w:left w:val="nil"/>
          <w:bottom w:val="nil"/>
          <w:right w:val="nil"/>
          <w:insideH w:val="nil"/>
          <w:insideV w:val="nil"/>
        </w:tcBorders>
        <w:shd w:val="clear" w:color="auto" w:fill="C0CA7F" w:themeFill="accent3" w:themeFillShade="BF"/>
      </w:tcPr>
    </w:tblStylePr>
    <w:tblStylePr w:type="band1Horz">
      <w:tblPr/>
      <w:tcPr>
        <w:tcBorders>
          <w:top w:val="nil"/>
          <w:left w:val="nil"/>
          <w:bottom w:val="nil"/>
          <w:right w:val="nil"/>
          <w:insideH w:val="nil"/>
          <w:insideV w:val="nil"/>
        </w:tcBorders>
        <w:shd w:val="clear" w:color="auto" w:fill="C0CA7F"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DAE2B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73226" w:themeFill="text1"/>
      </w:tcPr>
    </w:tblStylePr>
    <w:tblStylePr w:type="lastRow">
      <w:tblPr/>
      <w:tcPr>
        <w:tcBorders>
          <w:top w:val="single" w:sz="18" w:space="0" w:color="FFFFFF" w:themeColor="background1"/>
          <w:left w:val="nil"/>
          <w:bottom w:val="nil"/>
          <w:right w:val="nil"/>
          <w:insideH w:val="nil"/>
          <w:insideV w:val="nil"/>
        </w:tcBorders>
        <w:shd w:val="clear" w:color="auto" w:fill="81913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4C56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4C56B" w:themeFill="accent4" w:themeFillShade="BF"/>
      </w:tcPr>
    </w:tblStylePr>
    <w:tblStylePr w:type="band1Vert">
      <w:tblPr/>
      <w:tcPr>
        <w:tcBorders>
          <w:top w:val="nil"/>
          <w:left w:val="nil"/>
          <w:bottom w:val="nil"/>
          <w:right w:val="nil"/>
          <w:insideH w:val="nil"/>
          <w:insideV w:val="nil"/>
        </w:tcBorders>
        <w:shd w:val="clear" w:color="auto" w:fill="B4C56B" w:themeFill="accent4" w:themeFillShade="BF"/>
      </w:tcPr>
    </w:tblStylePr>
    <w:tblStylePr w:type="band1Horz">
      <w:tblPr/>
      <w:tcPr>
        <w:tcBorders>
          <w:top w:val="nil"/>
          <w:left w:val="nil"/>
          <w:bottom w:val="nil"/>
          <w:right w:val="nil"/>
          <w:insideH w:val="nil"/>
          <w:insideV w:val="nil"/>
        </w:tcBorders>
        <w:shd w:val="clear" w:color="auto" w:fill="B4C56B"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A4B54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73226" w:themeFill="text1"/>
      </w:tcPr>
    </w:tblStylePr>
    <w:tblStylePr w:type="lastRow">
      <w:tblPr/>
      <w:tcPr>
        <w:tcBorders>
          <w:top w:val="single" w:sz="18" w:space="0" w:color="FFFFFF" w:themeColor="background1"/>
          <w:left w:val="nil"/>
          <w:bottom w:val="nil"/>
          <w:right w:val="nil"/>
          <w:insideH w:val="nil"/>
          <w:insideV w:val="nil"/>
        </w:tcBorders>
        <w:shd w:val="clear" w:color="auto" w:fill="515A2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A873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A8736" w:themeFill="accent5" w:themeFillShade="BF"/>
      </w:tcPr>
    </w:tblStylePr>
    <w:tblStylePr w:type="band1Vert">
      <w:tblPr/>
      <w:tcPr>
        <w:tcBorders>
          <w:top w:val="nil"/>
          <w:left w:val="nil"/>
          <w:bottom w:val="nil"/>
          <w:right w:val="nil"/>
          <w:insideH w:val="nil"/>
          <w:insideV w:val="nil"/>
        </w:tcBorders>
        <w:shd w:val="clear" w:color="auto" w:fill="7A8736" w:themeFill="accent5" w:themeFillShade="BF"/>
      </w:tcPr>
    </w:tblStylePr>
    <w:tblStylePr w:type="band1Horz">
      <w:tblPr/>
      <w:tcPr>
        <w:tcBorders>
          <w:top w:val="nil"/>
          <w:left w:val="nil"/>
          <w:bottom w:val="nil"/>
          <w:right w:val="nil"/>
          <w:insideH w:val="nil"/>
          <w:insideV w:val="nil"/>
        </w:tcBorders>
        <w:shd w:val="clear" w:color="auto" w:fill="7A8736"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6D793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73226" w:themeFill="text1"/>
      </w:tcPr>
    </w:tblStylePr>
    <w:tblStylePr w:type="lastRow">
      <w:tblPr/>
      <w:tcPr>
        <w:tcBorders>
          <w:top w:val="single" w:sz="18" w:space="0" w:color="FFFFFF" w:themeColor="background1"/>
          <w:left w:val="nil"/>
          <w:bottom w:val="nil"/>
          <w:right w:val="nil"/>
          <w:insideH w:val="nil"/>
          <w:insideV w:val="nil"/>
        </w:tcBorders>
        <w:shd w:val="clear" w:color="auto" w:fill="363C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15A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15A24" w:themeFill="accent6" w:themeFillShade="BF"/>
      </w:tcPr>
    </w:tblStylePr>
    <w:tblStylePr w:type="band1Vert">
      <w:tblPr/>
      <w:tcPr>
        <w:tcBorders>
          <w:top w:val="nil"/>
          <w:left w:val="nil"/>
          <w:bottom w:val="nil"/>
          <w:right w:val="nil"/>
          <w:insideH w:val="nil"/>
          <w:insideV w:val="nil"/>
        </w:tcBorders>
        <w:shd w:val="clear" w:color="auto" w:fill="515A24" w:themeFill="accent6" w:themeFillShade="BF"/>
      </w:tcPr>
    </w:tblStylePr>
    <w:tblStylePr w:type="band1Horz">
      <w:tblPr/>
      <w:tcPr>
        <w:tcBorders>
          <w:top w:val="nil"/>
          <w:left w:val="nil"/>
          <w:bottom w:val="nil"/>
          <w:right w:val="nil"/>
          <w:insideH w:val="nil"/>
          <w:insideV w:val="nil"/>
        </w:tcBorders>
        <w:shd w:val="clear" w:color="auto" w:fill="515A24"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A0B69F" w:themeColor="text1" w:themeTint="66"/>
        <w:left w:val="single" w:sz="4" w:space="0" w:color="A0B69F" w:themeColor="text1" w:themeTint="66"/>
        <w:bottom w:val="single" w:sz="4" w:space="0" w:color="A0B69F" w:themeColor="text1" w:themeTint="66"/>
        <w:right w:val="single" w:sz="4" w:space="0" w:color="A0B69F" w:themeColor="text1" w:themeTint="66"/>
        <w:insideH w:val="single" w:sz="4" w:space="0" w:color="A0B69F" w:themeColor="text1" w:themeTint="66"/>
        <w:insideV w:val="single" w:sz="4" w:space="0" w:color="A0B69F" w:themeColor="text1" w:themeTint="66"/>
      </w:tblBorders>
    </w:tblPr>
    <w:tblStylePr w:type="firstRow">
      <w:rPr>
        <w:b/>
        <w:bCs/>
      </w:rPr>
      <w:tblPr/>
      <w:tcPr>
        <w:tcBorders>
          <w:bottom w:val="single" w:sz="12" w:space="0" w:color="71916F" w:themeColor="text1" w:themeTint="99"/>
        </w:tcBorders>
      </w:tcPr>
    </w:tblStylePr>
    <w:tblStylePr w:type="lastRow">
      <w:rPr>
        <w:b/>
        <w:bCs/>
      </w:rPr>
      <w:tblPr/>
      <w:tcPr>
        <w:tcBorders>
          <w:top w:val="double" w:sz="2" w:space="0" w:color="71916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E6EBCD" w:themeColor="accent1" w:themeTint="66"/>
        <w:left w:val="single" w:sz="4" w:space="0" w:color="E6EBCD" w:themeColor="accent1" w:themeTint="66"/>
        <w:bottom w:val="single" w:sz="4" w:space="0" w:color="E6EBCD" w:themeColor="accent1" w:themeTint="66"/>
        <w:right w:val="single" w:sz="4" w:space="0" w:color="E6EBCD" w:themeColor="accent1" w:themeTint="66"/>
        <w:insideH w:val="single" w:sz="4" w:space="0" w:color="E6EBCD" w:themeColor="accent1" w:themeTint="66"/>
        <w:insideV w:val="single" w:sz="4" w:space="0" w:color="E6EBCD" w:themeColor="accent1" w:themeTint="66"/>
      </w:tblBorders>
    </w:tblPr>
    <w:tblStylePr w:type="firstRow">
      <w:rPr>
        <w:b/>
        <w:bCs/>
      </w:rPr>
      <w:tblPr/>
      <w:tcPr>
        <w:tcBorders>
          <w:bottom w:val="single" w:sz="12" w:space="0" w:color="DAE1B5" w:themeColor="accent1" w:themeTint="99"/>
        </w:tcBorders>
      </w:tcPr>
    </w:tblStylePr>
    <w:tblStylePr w:type="lastRow">
      <w:rPr>
        <w:b/>
        <w:bCs/>
      </w:rPr>
      <w:tblPr/>
      <w:tcPr>
        <w:tcBorders>
          <w:top w:val="double" w:sz="2" w:space="0" w:color="DAE1B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FAFBF5" w:themeColor="accent2" w:themeTint="66"/>
        <w:left w:val="single" w:sz="4" w:space="0" w:color="FAFBF5" w:themeColor="accent2" w:themeTint="66"/>
        <w:bottom w:val="single" w:sz="4" w:space="0" w:color="FAFBF5" w:themeColor="accent2" w:themeTint="66"/>
        <w:right w:val="single" w:sz="4" w:space="0" w:color="FAFBF5" w:themeColor="accent2" w:themeTint="66"/>
        <w:insideH w:val="single" w:sz="4" w:space="0" w:color="FAFBF5" w:themeColor="accent2" w:themeTint="66"/>
        <w:insideV w:val="single" w:sz="4" w:space="0" w:color="FAFBF5" w:themeColor="accent2" w:themeTint="66"/>
      </w:tblBorders>
    </w:tblPr>
    <w:tblStylePr w:type="firstRow">
      <w:rPr>
        <w:b/>
        <w:bCs/>
      </w:rPr>
      <w:tblPr/>
      <w:tcPr>
        <w:tcBorders>
          <w:bottom w:val="single" w:sz="12" w:space="0" w:color="F7F9F0" w:themeColor="accent2" w:themeTint="99"/>
        </w:tcBorders>
      </w:tcPr>
    </w:tblStylePr>
    <w:tblStylePr w:type="lastRow">
      <w:rPr>
        <w:b/>
        <w:bCs/>
      </w:rPr>
      <w:tblPr/>
      <w:tcPr>
        <w:tcBorders>
          <w:top w:val="double" w:sz="2" w:space="0" w:color="F7F9F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5F7EB" w:themeColor="accent3" w:themeTint="66"/>
        <w:left w:val="single" w:sz="4" w:space="0" w:color="F5F7EB" w:themeColor="accent3" w:themeTint="66"/>
        <w:bottom w:val="single" w:sz="4" w:space="0" w:color="F5F7EB" w:themeColor="accent3" w:themeTint="66"/>
        <w:right w:val="single" w:sz="4" w:space="0" w:color="F5F7EB" w:themeColor="accent3" w:themeTint="66"/>
        <w:insideH w:val="single" w:sz="4" w:space="0" w:color="F5F7EB" w:themeColor="accent3" w:themeTint="66"/>
        <w:insideV w:val="single" w:sz="4" w:space="0" w:color="F5F7EB" w:themeColor="accent3" w:themeTint="66"/>
      </w:tblBorders>
    </w:tblPr>
    <w:tblStylePr w:type="firstRow">
      <w:rPr>
        <w:b/>
        <w:bCs/>
      </w:rPr>
      <w:tblPr/>
      <w:tcPr>
        <w:tcBorders>
          <w:bottom w:val="single" w:sz="12" w:space="0" w:color="F0F3E1" w:themeColor="accent3" w:themeTint="99"/>
        </w:tcBorders>
      </w:tcPr>
    </w:tblStylePr>
    <w:tblStylePr w:type="lastRow">
      <w:rPr>
        <w:b/>
        <w:bCs/>
      </w:rPr>
      <w:tblPr/>
      <w:tcPr>
        <w:tcBorders>
          <w:top w:val="double" w:sz="2" w:space="0" w:color="F0F3E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0F3E1" w:themeColor="accent4" w:themeTint="66"/>
        <w:left w:val="single" w:sz="4" w:space="0" w:color="F0F3E1" w:themeColor="accent4" w:themeTint="66"/>
        <w:bottom w:val="single" w:sz="4" w:space="0" w:color="F0F3E1" w:themeColor="accent4" w:themeTint="66"/>
        <w:right w:val="single" w:sz="4" w:space="0" w:color="F0F3E1" w:themeColor="accent4" w:themeTint="66"/>
        <w:insideH w:val="single" w:sz="4" w:space="0" w:color="F0F3E1" w:themeColor="accent4" w:themeTint="66"/>
        <w:insideV w:val="single" w:sz="4" w:space="0" w:color="F0F3E1" w:themeColor="accent4" w:themeTint="66"/>
      </w:tblBorders>
    </w:tblPr>
    <w:tblStylePr w:type="firstRow">
      <w:rPr>
        <w:b/>
        <w:bCs/>
      </w:rPr>
      <w:tblPr/>
      <w:tcPr>
        <w:tcBorders>
          <w:bottom w:val="single" w:sz="12" w:space="0" w:color="E8EDD2" w:themeColor="accent4" w:themeTint="99"/>
        </w:tcBorders>
      </w:tcPr>
    </w:tblStylePr>
    <w:tblStylePr w:type="lastRow">
      <w:rPr>
        <w:b/>
        <w:bCs/>
      </w:rPr>
      <w:tblPr/>
      <w:tcPr>
        <w:tcBorders>
          <w:top w:val="double" w:sz="2" w:space="0" w:color="E8EDD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DAE1B5" w:themeColor="accent5" w:themeTint="66"/>
        <w:left w:val="single" w:sz="4" w:space="0" w:color="DAE1B5" w:themeColor="accent5" w:themeTint="66"/>
        <w:bottom w:val="single" w:sz="4" w:space="0" w:color="DAE1B5" w:themeColor="accent5" w:themeTint="66"/>
        <w:right w:val="single" w:sz="4" w:space="0" w:color="DAE1B5" w:themeColor="accent5" w:themeTint="66"/>
        <w:insideH w:val="single" w:sz="4" w:space="0" w:color="DAE1B5" w:themeColor="accent5" w:themeTint="66"/>
        <w:insideV w:val="single" w:sz="4" w:space="0" w:color="DAE1B5" w:themeColor="accent5" w:themeTint="66"/>
      </w:tblBorders>
    </w:tblPr>
    <w:tblStylePr w:type="firstRow">
      <w:rPr>
        <w:b/>
        <w:bCs/>
      </w:rPr>
      <w:tblPr/>
      <w:tcPr>
        <w:tcBorders>
          <w:bottom w:val="single" w:sz="12" w:space="0" w:color="C8D390" w:themeColor="accent5" w:themeTint="99"/>
        </w:tcBorders>
      </w:tcPr>
    </w:tblStylePr>
    <w:tblStylePr w:type="lastRow">
      <w:rPr>
        <w:b/>
        <w:bCs/>
      </w:rPr>
      <w:tblPr/>
      <w:tcPr>
        <w:tcBorders>
          <w:top w:val="double" w:sz="2" w:space="0" w:color="C8D390"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CED89D" w:themeColor="accent6" w:themeTint="66"/>
        <w:left w:val="single" w:sz="4" w:space="0" w:color="CED89D" w:themeColor="accent6" w:themeTint="66"/>
        <w:bottom w:val="single" w:sz="4" w:space="0" w:color="CED89D" w:themeColor="accent6" w:themeTint="66"/>
        <w:right w:val="single" w:sz="4" w:space="0" w:color="CED89D" w:themeColor="accent6" w:themeTint="66"/>
        <w:insideH w:val="single" w:sz="4" w:space="0" w:color="CED89D" w:themeColor="accent6" w:themeTint="66"/>
        <w:insideV w:val="single" w:sz="4" w:space="0" w:color="CED89D" w:themeColor="accent6" w:themeTint="66"/>
      </w:tblBorders>
    </w:tblPr>
    <w:tblStylePr w:type="firstRow">
      <w:rPr>
        <w:b/>
        <w:bCs/>
      </w:rPr>
      <w:tblPr/>
      <w:tcPr>
        <w:tcBorders>
          <w:bottom w:val="single" w:sz="12" w:space="0" w:color="B6C46C" w:themeColor="accent6" w:themeTint="99"/>
        </w:tcBorders>
      </w:tcPr>
    </w:tblStylePr>
    <w:tblStylePr w:type="lastRow">
      <w:rPr>
        <w:b/>
        <w:bCs/>
      </w:rPr>
      <w:tblPr/>
      <w:tcPr>
        <w:tcBorders>
          <w:top w:val="double" w:sz="2" w:space="0" w:color="B6C46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71916F" w:themeColor="text1" w:themeTint="99"/>
        <w:bottom w:val="single" w:sz="2" w:space="0" w:color="71916F" w:themeColor="text1" w:themeTint="99"/>
        <w:insideH w:val="single" w:sz="2" w:space="0" w:color="71916F" w:themeColor="text1" w:themeTint="99"/>
        <w:insideV w:val="single" w:sz="2" w:space="0" w:color="71916F" w:themeColor="text1" w:themeTint="99"/>
      </w:tblBorders>
    </w:tblPr>
    <w:tblStylePr w:type="firstRow">
      <w:rPr>
        <w:b/>
        <w:bCs/>
      </w:rPr>
      <w:tblPr/>
      <w:tcPr>
        <w:tcBorders>
          <w:top w:val="nil"/>
          <w:bottom w:val="single" w:sz="12" w:space="0" w:color="71916F" w:themeColor="text1" w:themeTint="99"/>
          <w:insideH w:val="nil"/>
          <w:insideV w:val="nil"/>
        </w:tcBorders>
        <w:shd w:val="clear" w:color="auto" w:fill="FFFFFF" w:themeFill="background1"/>
      </w:tcPr>
    </w:tblStylePr>
    <w:tblStylePr w:type="lastRow">
      <w:rPr>
        <w:b/>
        <w:bCs/>
      </w:rPr>
      <w:tblPr/>
      <w:tcPr>
        <w:tcBorders>
          <w:top w:val="double" w:sz="2" w:space="0" w:color="71916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DACE" w:themeFill="text1" w:themeFillTint="33"/>
      </w:tcPr>
    </w:tblStylePr>
    <w:tblStylePr w:type="band1Horz">
      <w:tblPr/>
      <w:tcPr>
        <w:shd w:val="clear" w:color="auto" w:fill="CFDACE"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DAE1B5" w:themeColor="accent1" w:themeTint="99"/>
        <w:bottom w:val="single" w:sz="2" w:space="0" w:color="DAE1B5" w:themeColor="accent1" w:themeTint="99"/>
        <w:insideH w:val="single" w:sz="2" w:space="0" w:color="DAE1B5" w:themeColor="accent1" w:themeTint="99"/>
        <w:insideV w:val="single" w:sz="2" w:space="0" w:color="DAE1B5" w:themeColor="accent1" w:themeTint="99"/>
      </w:tblBorders>
    </w:tblPr>
    <w:tblStylePr w:type="firstRow">
      <w:rPr>
        <w:b/>
        <w:bCs/>
      </w:rPr>
      <w:tblPr/>
      <w:tcPr>
        <w:tcBorders>
          <w:top w:val="nil"/>
          <w:bottom w:val="single" w:sz="12" w:space="0" w:color="DAE1B5" w:themeColor="accent1" w:themeTint="99"/>
          <w:insideH w:val="nil"/>
          <w:insideV w:val="nil"/>
        </w:tcBorders>
        <w:shd w:val="clear" w:color="auto" w:fill="FFFFFF" w:themeFill="background1"/>
      </w:tcPr>
    </w:tblStylePr>
    <w:tblStylePr w:type="lastRow">
      <w:rPr>
        <w:b/>
        <w:bCs/>
      </w:rPr>
      <w:tblPr/>
      <w:tcPr>
        <w:tcBorders>
          <w:top w:val="double" w:sz="2" w:space="0" w:color="DAE1B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5E6" w:themeFill="accent1" w:themeFillTint="33"/>
      </w:tcPr>
    </w:tblStylePr>
    <w:tblStylePr w:type="band1Horz">
      <w:tblPr/>
      <w:tcPr>
        <w:shd w:val="clear" w:color="auto" w:fill="F2F5E6"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F7F9F0" w:themeColor="accent2" w:themeTint="99"/>
        <w:bottom w:val="single" w:sz="2" w:space="0" w:color="F7F9F0" w:themeColor="accent2" w:themeTint="99"/>
        <w:insideH w:val="single" w:sz="2" w:space="0" w:color="F7F9F0" w:themeColor="accent2" w:themeTint="99"/>
        <w:insideV w:val="single" w:sz="2" w:space="0" w:color="F7F9F0" w:themeColor="accent2" w:themeTint="99"/>
      </w:tblBorders>
    </w:tblPr>
    <w:tblStylePr w:type="firstRow">
      <w:rPr>
        <w:b/>
        <w:bCs/>
      </w:rPr>
      <w:tblPr/>
      <w:tcPr>
        <w:tcBorders>
          <w:top w:val="nil"/>
          <w:bottom w:val="single" w:sz="12" w:space="0" w:color="F7F9F0" w:themeColor="accent2" w:themeTint="99"/>
          <w:insideH w:val="nil"/>
          <w:insideV w:val="nil"/>
        </w:tcBorders>
        <w:shd w:val="clear" w:color="auto" w:fill="FFFFFF" w:themeFill="background1"/>
      </w:tcPr>
    </w:tblStylePr>
    <w:tblStylePr w:type="lastRow">
      <w:rPr>
        <w:b/>
        <w:bCs/>
      </w:rPr>
      <w:tblPr/>
      <w:tcPr>
        <w:tcBorders>
          <w:top w:val="double" w:sz="2" w:space="0" w:color="F7F9F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DFA" w:themeFill="accent2" w:themeFillTint="33"/>
      </w:tcPr>
    </w:tblStylePr>
    <w:tblStylePr w:type="band1Horz">
      <w:tblPr/>
      <w:tcPr>
        <w:shd w:val="clear" w:color="auto" w:fill="FCFDFA"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0F3E1" w:themeColor="accent3" w:themeTint="99"/>
        <w:bottom w:val="single" w:sz="2" w:space="0" w:color="F0F3E1" w:themeColor="accent3" w:themeTint="99"/>
        <w:insideH w:val="single" w:sz="2" w:space="0" w:color="F0F3E1" w:themeColor="accent3" w:themeTint="99"/>
        <w:insideV w:val="single" w:sz="2" w:space="0" w:color="F0F3E1" w:themeColor="accent3" w:themeTint="99"/>
      </w:tblBorders>
    </w:tblPr>
    <w:tblStylePr w:type="firstRow">
      <w:rPr>
        <w:b/>
        <w:bCs/>
      </w:rPr>
      <w:tblPr/>
      <w:tcPr>
        <w:tcBorders>
          <w:top w:val="nil"/>
          <w:bottom w:val="single" w:sz="12" w:space="0" w:color="F0F3E1" w:themeColor="accent3" w:themeTint="99"/>
          <w:insideH w:val="nil"/>
          <w:insideV w:val="nil"/>
        </w:tcBorders>
        <w:shd w:val="clear" w:color="auto" w:fill="FFFFFF" w:themeFill="background1"/>
      </w:tcPr>
    </w:tblStylePr>
    <w:tblStylePr w:type="lastRow">
      <w:rPr>
        <w:b/>
        <w:bCs/>
      </w:rPr>
      <w:tblPr/>
      <w:tcPr>
        <w:tcBorders>
          <w:top w:val="double" w:sz="2" w:space="0" w:color="F0F3E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BF5" w:themeFill="accent3" w:themeFillTint="33"/>
      </w:tcPr>
    </w:tblStylePr>
    <w:tblStylePr w:type="band1Horz">
      <w:tblPr/>
      <w:tcPr>
        <w:shd w:val="clear" w:color="auto" w:fill="FAFBF5"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E8EDD2" w:themeColor="accent4" w:themeTint="99"/>
        <w:bottom w:val="single" w:sz="2" w:space="0" w:color="E8EDD2" w:themeColor="accent4" w:themeTint="99"/>
        <w:insideH w:val="single" w:sz="2" w:space="0" w:color="E8EDD2" w:themeColor="accent4" w:themeTint="99"/>
        <w:insideV w:val="single" w:sz="2" w:space="0" w:color="E8EDD2" w:themeColor="accent4" w:themeTint="99"/>
      </w:tblBorders>
    </w:tblPr>
    <w:tblStylePr w:type="firstRow">
      <w:rPr>
        <w:b/>
        <w:bCs/>
      </w:rPr>
      <w:tblPr/>
      <w:tcPr>
        <w:tcBorders>
          <w:top w:val="nil"/>
          <w:bottom w:val="single" w:sz="12" w:space="0" w:color="E8EDD2" w:themeColor="accent4" w:themeTint="99"/>
          <w:insideH w:val="nil"/>
          <w:insideV w:val="nil"/>
        </w:tcBorders>
        <w:shd w:val="clear" w:color="auto" w:fill="FFFFFF" w:themeFill="background1"/>
      </w:tcPr>
    </w:tblStylePr>
    <w:tblStylePr w:type="lastRow">
      <w:rPr>
        <w:b/>
        <w:bCs/>
      </w:rPr>
      <w:tblPr/>
      <w:tcPr>
        <w:tcBorders>
          <w:top w:val="double" w:sz="2" w:space="0" w:color="E8EDD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F9F0" w:themeFill="accent4" w:themeFillTint="33"/>
      </w:tcPr>
    </w:tblStylePr>
    <w:tblStylePr w:type="band1Horz">
      <w:tblPr/>
      <w:tcPr>
        <w:shd w:val="clear" w:color="auto" w:fill="F7F9F0"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C8D390" w:themeColor="accent5" w:themeTint="99"/>
        <w:bottom w:val="single" w:sz="2" w:space="0" w:color="C8D390" w:themeColor="accent5" w:themeTint="99"/>
        <w:insideH w:val="single" w:sz="2" w:space="0" w:color="C8D390" w:themeColor="accent5" w:themeTint="99"/>
        <w:insideV w:val="single" w:sz="2" w:space="0" w:color="C8D390" w:themeColor="accent5" w:themeTint="99"/>
      </w:tblBorders>
    </w:tblPr>
    <w:tblStylePr w:type="firstRow">
      <w:rPr>
        <w:b/>
        <w:bCs/>
      </w:rPr>
      <w:tblPr/>
      <w:tcPr>
        <w:tcBorders>
          <w:top w:val="nil"/>
          <w:bottom w:val="single" w:sz="12" w:space="0" w:color="C8D390" w:themeColor="accent5" w:themeTint="99"/>
          <w:insideH w:val="nil"/>
          <w:insideV w:val="nil"/>
        </w:tcBorders>
        <w:shd w:val="clear" w:color="auto" w:fill="FFFFFF" w:themeFill="background1"/>
      </w:tcPr>
    </w:tblStylePr>
    <w:tblStylePr w:type="lastRow">
      <w:rPr>
        <w:b/>
        <w:bCs/>
      </w:rPr>
      <w:tblPr/>
      <w:tcPr>
        <w:tcBorders>
          <w:top w:val="double" w:sz="2" w:space="0" w:color="C8D39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DA" w:themeFill="accent5" w:themeFillTint="33"/>
      </w:tcPr>
    </w:tblStylePr>
    <w:tblStylePr w:type="band1Horz">
      <w:tblPr/>
      <w:tcPr>
        <w:shd w:val="clear" w:color="auto" w:fill="ECF0DA"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B6C46C" w:themeColor="accent6" w:themeTint="99"/>
        <w:bottom w:val="single" w:sz="2" w:space="0" w:color="B6C46C" w:themeColor="accent6" w:themeTint="99"/>
        <w:insideH w:val="single" w:sz="2" w:space="0" w:color="B6C46C" w:themeColor="accent6" w:themeTint="99"/>
        <w:insideV w:val="single" w:sz="2" w:space="0" w:color="B6C46C" w:themeColor="accent6" w:themeTint="99"/>
      </w:tblBorders>
    </w:tblPr>
    <w:tblStylePr w:type="firstRow">
      <w:rPr>
        <w:b/>
        <w:bCs/>
      </w:rPr>
      <w:tblPr/>
      <w:tcPr>
        <w:tcBorders>
          <w:top w:val="nil"/>
          <w:bottom w:val="single" w:sz="12" w:space="0" w:color="B6C46C" w:themeColor="accent6" w:themeTint="99"/>
          <w:insideH w:val="nil"/>
          <w:insideV w:val="nil"/>
        </w:tcBorders>
        <w:shd w:val="clear" w:color="auto" w:fill="FFFFFF" w:themeFill="background1"/>
      </w:tcPr>
    </w:tblStylePr>
    <w:tblStylePr w:type="lastRow">
      <w:rPr>
        <w:b/>
        <w:bCs/>
      </w:rPr>
      <w:tblPr/>
      <w:tcPr>
        <w:tcBorders>
          <w:top w:val="double" w:sz="2" w:space="0" w:color="B6C46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BCE" w:themeFill="accent6" w:themeFillTint="33"/>
      </w:tcPr>
    </w:tblStylePr>
    <w:tblStylePr w:type="band1Horz">
      <w:tblPr/>
      <w:tcPr>
        <w:shd w:val="clear" w:color="auto" w:fill="E6EBCE"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71916F" w:themeColor="text1" w:themeTint="99"/>
        <w:left w:val="single" w:sz="4" w:space="0" w:color="71916F" w:themeColor="text1" w:themeTint="99"/>
        <w:bottom w:val="single" w:sz="4" w:space="0" w:color="71916F" w:themeColor="text1" w:themeTint="99"/>
        <w:right w:val="single" w:sz="4" w:space="0" w:color="71916F" w:themeColor="text1" w:themeTint="99"/>
        <w:insideH w:val="single" w:sz="4" w:space="0" w:color="71916F" w:themeColor="text1" w:themeTint="99"/>
        <w:insideV w:val="single" w:sz="4" w:space="0" w:color="71916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DACE" w:themeFill="text1" w:themeFillTint="33"/>
      </w:tcPr>
    </w:tblStylePr>
    <w:tblStylePr w:type="band1Horz">
      <w:tblPr/>
      <w:tcPr>
        <w:shd w:val="clear" w:color="auto" w:fill="CFDACE" w:themeFill="text1" w:themeFillTint="33"/>
      </w:tcPr>
    </w:tblStylePr>
    <w:tblStylePr w:type="neCell">
      <w:tblPr/>
      <w:tcPr>
        <w:tcBorders>
          <w:bottom w:val="single" w:sz="4" w:space="0" w:color="71916F" w:themeColor="text1" w:themeTint="99"/>
        </w:tcBorders>
      </w:tcPr>
    </w:tblStylePr>
    <w:tblStylePr w:type="nwCell">
      <w:tblPr/>
      <w:tcPr>
        <w:tcBorders>
          <w:bottom w:val="single" w:sz="4" w:space="0" w:color="71916F" w:themeColor="text1" w:themeTint="99"/>
        </w:tcBorders>
      </w:tcPr>
    </w:tblStylePr>
    <w:tblStylePr w:type="seCell">
      <w:tblPr/>
      <w:tcPr>
        <w:tcBorders>
          <w:top w:val="single" w:sz="4" w:space="0" w:color="71916F" w:themeColor="text1" w:themeTint="99"/>
        </w:tcBorders>
      </w:tcPr>
    </w:tblStylePr>
    <w:tblStylePr w:type="swCell">
      <w:tblPr/>
      <w:tcPr>
        <w:tcBorders>
          <w:top w:val="single" w:sz="4" w:space="0" w:color="71916F"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DAE1B5" w:themeColor="accent1" w:themeTint="99"/>
        <w:left w:val="single" w:sz="4" w:space="0" w:color="DAE1B5" w:themeColor="accent1" w:themeTint="99"/>
        <w:bottom w:val="single" w:sz="4" w:space="0" w:color="DAE1B5" w:themeColor="accent1" w:themeTint="99"/>
        <w:right w:val="single" w:sz="4" w:space="0" w:color="DAE1B5" w:themeColor="accent1" w:themeTint="99"/>
        <w:insideH w:val="single" w:sz="4" w:space="0" w:color="DAE1B5" w:themeColor="accent1" w:themeTint="99"/>
        <w:insideV w:val="single" w:sz="4" w:space="0" w:color="DAE1B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5E6" w:themeFill="accent1" w:themeFillTint="33"/>
      </w:tcPr>
    </w:tblStylePr>
    <w:tblStylePr w:type="band1Horz">
      <w:tblPr/>
      <w:tcPr>
        <w:shd w:val="clear" w:color="auto" w:fill="F2F5E6" w:themeFill="accent1" w:themeFillTint="33"/>
      </w:tcPr>
    </w:tblStylePr>
    <w:tblStylePr w:type="neCell">
      <w:tblPr/>
      <w:tcPr>
        <w:tcBorders>
          <w:bottom w:val="single" w:sz="4" w:space="0" w:color="DAE1B5" w:themeColor="accent1" w:themeTint="99"/>
        </w:tcBorders>
      </w:tcPr>
    </w:tblStylePr>
    <w:tblStylePr w:type="nwCell">
      <w:tblPr/>
      <w:tcPr>
        <w:tcBorders>
          <w:bottom w:val="single" w:sz="4" w:space="0" w:color="DAE1B5" w:themeColor="accent1" w:themeTint="99"/>
        </w:tcBorders>
      </w:tcPr>
    </w:tblStylePr>
    <w:tblStylePr w:type="seCell">
      <w:tblPr/>
      <w:tcPr>
        <w:tcBorders>
          <w:top w:val="single" w:sz="4" w:space="0" w:color="DAE1B5" w:themeColor="accent1" w:themeTint="99"/>
        </w:tcBorders>
      </w:tcPr>
    </w:tblStylePr>
    <w:tblStylePr w:type="swCell">
      <w:tblPr/>
      <w:tcPr>
        <w:tcBorders>
          <w:top w:val="single" w:sz="4" w:space="0" w:color="DAE1B5"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F7F9F0" w:themeColor="accent2" w:themeTint="99"/>
        <w:left w:val="single" w:sz="4" w:space="0" w:color="F7F9F0" w:themeColor="accent2" w:themeTint="99"/>
        <w:bottom w:val="single" w:sz="4" w:space="0" w:color="F7F9F0" w:themeColor="accent2" w:themeTint="99"/>
        <w:right w:val="single" w:sz="4" w:space="0" w:color="F7F9F0" w:themeColor="accent2" w:themeTint="99"/>
        <w:insideH w:val="single" w:sz="4" w:space="0" w:color="F7F9F0" w:themeColor="accent2" w:themeTint="99"/>
        <w:insideV w:val="single" w:sz="4" w:space="0" w:color="F7F9F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DFA" w:themeFill="accent2" w:themeFillTint="33"/>
      </w:tcPr>
    </w:tblStylePr>
    <w:tblStylePr w:type="band1Horz">
      <w:tblPr/>
      <w:tcPr>
        <w:shd w:val="clear" w:color="auto" w:fill="FCFDFA" w:themeFill="accent2" w:themeFillTint="33"/>
      </w:tcPr>
    </w:tblStylePr>
    <w:tblStylePr w:type="neCell">
      <w:tblPr/>
      <w:tcPr>
        <w:tcBorders>
          <w:bottom w:val="single" w:sz="4" w:space="0" w:color="F7F9F0" w:themeColor="accent2" w:themeTint="99"/>
        </w:tcBorders>
      </w:tcPr>
    </w:tblStylePr>
    <w:tblStylePr w:type="nwCell">
      <w:tblPr/>
      <w:tcPr>
        <w:tcBorders>
          <w:bottom w:val="single" w:sz="4" w:space="0" w:color="F7F9F0" w:themeColor="accent2" w:themeTint="99"/>
        </w:tcBorders>
      </w:tcPr>
    </w:tblStylePr>
    <w:tblStylePr w:type="seCell">
      <w:tblPr/>
      <w:tcPr>
        <w:tcBorders>
          <w:top w:val="single" w:sz="4" w:space="0" w:color="F7F9F0" w:themeColor="accent2" w:themeTint="99"/>
        </w:tcBorders>
      </w:tcPr>
    </w:tblStylePr>
    <w:tblStylePr w:type="swCell">
      <w:tblPr/>
      <w:tcPr>
        <w:tcBorders>
          <w:top w:val="single" w:sz="4" w:space="0" w:color="F7F9F0"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0F3E1" w:themeColor="accent3" w:themeTint="99"/>
        <w:left w:val="single" w:sz="4" w:space="0" w:color="F0F3E1" w:themeColor="accent3" w:themeTint="99"/>
        <w:bottom w:val="single" w:sz="4" w:space="0" w:color="F0F3E1" w:themeColor="accent3" w:themeTint="99"/>
        <w:right w:val="single" w:sz="4" w:space="0" w:color="F0F3E1" w:themeColor="accent3" w:themeTint="99"/>
        <w:insideH w:val="single" w:sz="4" w:space="0" w:color="F0F3E1" w:themeColor="accent3" w:themeTint="99"/>
        <w:insideV w:val="single" w:sz="4" w:space="0" w:color="F0F3E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BF5" w:themeFill="accent3" w:themeFillTint="33"/>
      </w:tcPr>
    </w:tblStylePr>
    <w:tblStylePr w:type="band1Horz">
      <w:tblPr/>
      <w:tcPr>
        <w:shd w:val="clear" w:color="auto" w:fill="FAFBF5" w:themeFill="accent3" w:themeFillTint="33"/>
      </w:tcPr>
    </w:tblStylePr>
    <w:tblStylePr w:type="neCell">
      <w:tblPr/>
      <w:tcPr>
        <w:tcBorders>
          <w:bottom w:val="single" w:sz="4" w:space="0" w:color="F0F3E1" w:themeColor="accent3" w:themeTint="99"/>
        </w:tcBorders>
      </w:tcPr>
    </w:tblStylePr>
    <w:tblStylePr w:type="nwCell">
      <w:tblPr/>
      <w:tcPr>
        <w:tcBorders>
          <w:bottom w:val="single" w:sz="4" w:space="0" w:color="F0F3E1" w:themeColor="accent3" w:themeTint="99"/>
        </w:tcBorders>
      </w:tcPr>
    </w:tblStylePr>
    <w:tblStylePr w:type="seCell">
      <w:tblPr/>
      <w:tcPr>
        <w:tcBorders>
          <w:top w:val="single" w:sz="4" w:space="0" w:color="F0F3E1" w:themeColor="accent3" w:themeTint="99"/>
        </w:tcBorders>
      </w:tcPr>
    </w:tblStylePr>
    <w:tblStylePr w:type="swCell">
      <w:tblPr/>
      <w:tcPr>
        <w:tcBorders>
          <w:top w:val="single" w:sz="4" w:space="0" w:color="F0F3E1"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E8EDD2" w:themeColor="accent4" w:themeTint="99"/>
        <w:left w:val="single" w:sz="4" w:space="0" w:color="E8EDD2" w:themeColor="accent4" w:themeTint="99"/>
        <w:bottom w:val="single" w:sz="4" w:space="0" w:color="E8EDD2" w:themeColor="accent4" w:themeTint="99"/>
        <w:right w:val="single" w:sz="4" w:space="0" w:color="E8EDD2" w:themeColor="accent4" w:themeTint="99"/>
        <w:insideH w:val="single" w:sz="4" w:space="0" w:color="E8EDD2" w:themeColor="accent4" w:themeTint="99"/>
        <w:insideV w:val="single" w:sz="4" w:space="0" w:color="E8ED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9F0" w:themeFill="accent4" w:themeFillTint="33"/>
      </w:tcPr>
    </w:tblStylePr>
    <w:tblStylePr w:type="band1Horz">
      <w:tblPr/>
      <w:tcPr>
        <w:shd w:val="clear" w:color="auto" w:fill="F7F9F0" w:themeFill="accent4" w:themeFillTint="33"/>
      </w:tcPr>
    </w:tblStylePr>
    <w:tblStylePr w:type="neCell">
      <w:tblPr/>
      <w:tcPr>
        <w:tcBorders>
          <w:bottom w:val="single" w:sz="4" w:space="0" w:color="E8EDD2" w:themeColor="accent4" w:themeTint="99"/>
        </w:tcBorders>
      </w:tcPr>
    </w:tblStylePr>
    <w:tblStylePr w:type="nwCell">
      <w:tblPr/>
      <w:tcPr>
        <w:tcBorders>
          <w:bottom w:val="single" w:sz="4" w:space="0" w:color="E8EDD2" w:themeColor="accent4" w:themeTint="99"/>
        </w:tcBorders>
      </w:tcPr>
    </w:tblStylePr>
    <w:tblStylePr w:type="seCell">
      <w:tblPr/>
      <w:tcPr>
        <w:tcBorders>
          <w:top w:val="single" w:sz="4" w:space="0" w:color="E8EDD2" w:themeColor="accent4" w:themeTint="99"/>
        </w:tcBorders>
      </w:tcPr>
    </w:tblStylePr>
    <w:tblStylePr w:type="swCell">
      <w:tblPr/>
      <w:tcPr>
        <w:tcBorders>
          <w:top w:val="single" w:sz="4" w:space="0" w:color="E8EDD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C8D390" w:themeColor="accent5" w:themeTint="99"/>
        <w:left w:val="single" w:sz="4" w:space="0" w:color="C8D390" w:themeColor="accent5" w:themeTint="99"/>
        <w:bottom w:val="single" w:sz="4" w:space="0" w:color="C8D390" w:themeColor="accent5" w:themeTint="99"/>
        <w:right w:val="single" w:sz="4" w:space="0" w:color="C8D390" w:themeColor="accent5" w:themeTint="99"/>
        <w:insideH w:val="single" w:sz="4" w:space="0" w:color="C8D390" w:themeColor="accent5" w:themeTint="99"/>
        <w:insideV w:val="single" w:sz="4" w:space="0" w:color="C8D39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DA" w:themeFill="accent5" w:themeFillTint="33"/>
      </w:tcPr>
    </w:tblStylePr>
    <w:tblStylePr w:type="band1Horz">
      <w:tblPr/>
      <w:tcPr>
        <w:shd w:val="clear" w:color="auto" w:fill="ECF0DA" w:themeFill="accent5" w:themeFillTint="33"/>
      </w:tcPr>
    </w:tblStylePr>
    <w:tblStylePr w:type="neCell">
      <w:tblPr/>
      <w:tcPr>
        <w:tcBorders>
          <w:bottom w:val="single" w:sz="4" w:space="0" w:color="C8D390" w:themeColor="accent5" w:themeTint="99"/>
        </w:tcBorders>
      </w:tcPr>
    </w:tblStylePr>
    <w:tblStylePr w:type="nwCell">
      <w:tblPr/>
      <w:tcPr>
        <w:tcBorders>
          <w:bottom w:val="single" w:sz="4" w:space="0" w:color="C8D390" w:themeColor="accent5" w:themeTint="99"/>
        </w:tcBorders>
      </w:tcPr>
    </w:tblStylePr>
    <w:tblStylePr w:type="seCell">
      <w:tblPr/>
      <w:tcPr>
        <w:tcBorders>
          <w:top w:val="single" w:sz="4" w:space="0" w:color="C8D390" w:themeColor="accent5" w:themeTint="99"/>
        </w:tcBorders>
      </w:tcPr>
    </w:tblStylePr>
    <w:tblStylePr w:type="swCell">
      <w:tblPr/>
      <w:tcPr>
        <w:tcBorders>
          <w:top w:val="single" w:sz="4" w:space="0" w:color="C8D390"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B6C46C" w:themeColor="accent6" w:themeTint="99"/>
        <w:left w:val="single" w:sz="4" w:space="0" w:color="B6C46C" w:themeColor="accent6" w:themeTint="99"/>
        <w:bottom w:val="single" w:sz="4" w:space="0" w:color="B6C46C" w:themeColor="accent6" w:themeTint="99"/>
        <w:right w:val="single" w:sz="4" w:space="0" w:color="B6C46C" w:themeColor="accent6" w:themeTint="99"/>
        <w:insideH w:val="single" w:sz="4" w:space="0" w:color="B6C46C" w:themeColor="accent6" w:themeTint="99"/>
        <w:insideV w:val="single" w:sz="4" w:space="0" w:color="B6C46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BCE" w:themeFill="accent6" w:themeFillTint="33"/>
      </w:tcPr>
    </w:tblStylePr>
    <w:tblStylePr w:type="band1Horz">
      <w:tblPr/>
      <w:tcPr>
        <w:shd w:val="clear" w:color="auto" w:fill="E6EBCE" w:themeFill="accent6" w:themeFillTint="33"/>
      </w:tcPr>
    </w:tblStylePr>
    <w:tblStylePr w:type="neCell">
      <w:tblPr/>
      <w:tcPr>
        <w:tcBorders>
          <w:bottom w:val="single" w:sz="4" w:space="0" w:color="B6C46C" w:themeColor="accent6" w:themeTint="99"/>
        </w:tcBorders>
      </w:tcPr>
    </w:tblStylePr>
    <w:tblStylePr w:type="nwCell">
      <w:tblPr/>
      <w:tcPr>
        <w:tcBorders>
          <w:bottom w:val="single" w:sz="4" w:space="0" w:color="B6C46C" w:themeColor="accent6" w:themeTint="99"/>
        </w:tcBorders>
      </w:tcPr>
    </w:tblStylePr>
    <w:tblStylePr w:type="seCell">
      <w:tblPr/>
      <w:tcPr>
        <w:tcBorders>
          <w:top w:val="single" w:sz="4" w:space="0" w:color="B6C46C" w:themeColor="accent6" w:themeTint="99"/>
        </w:tcBorders>
      </w:tcPr>
    </w:tblStylePr>
    <w:tblStylePr w:type="swCell">
      <w:tblPr/>
      <w:tcPr>
        <w:tcBorders>
          <w:top w:val="single" w:sz="4" w:space="0" w:color="B6C46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71916F" w:themeColor="text1" w:themeTint="99"/>
        <w:left w:val="single" w:sz="4" w:space="0" w:color="71916F" w:themeColor="text1" w:themeTint="99"/>
        <w:bottom w:val="single" w:sz="4" w:space="0" w:color="71916F" w:themeColor="text1" w:themeTint="99"/>
        <w:right w:val="single" w:sz="4" w:space="0" w:color="71916F" w:themeColor="text1" w:themeTint="99"/>
        <w:insideH w:val="single" w:sz="4" w:space="0" w:color="71916F" w:themeColor="text1" w:themeTint="99"/>
        <w:insideV w:val="single" w:sz="4" w:space="0" w:color="71916F" w:themeColor="text1" w:themeTint="99"/>
      </w:tblBorders>
    </w:tblPr>
    <w:tblStylePr w:type="firstRow">
      <w:rPr>
        <w:b/>
        <w:bCs/>
        <w:color w:val="FFFFFF" w:themeColor="background1"/>
      </w:rPr>
      <w:tblPr/>
      <w:tcPr>
        <w:tcBorders>
          <w:top w:val="single" w:sz="4" w:space="0" w:color="273226" w:themeColor="text1"/>
          <w:left w:val="single" w:sz="4" w:space="0" w:color="273226" w:themeColor="text1"/>
          <w:bottom w:val="single" w:sz="4" w:space="0" w:color="273226" w:themeColor="text1"/>
          <w:right w:val="single" w:sz="4" w:space="0" w:color="273226" w:themeColor="text1"/>
          <w:insideH w:val="nil"/>
          <w:insideV w:val="nil"/>
        </w:tcBorders>
        <w:shd w:val="clear" w:color="auto" w:fill="273226" w:themeFill="text1"/>
      </w:tcPr>
    </w:tblStylePr>
    <w:tblStylePr w:type="lastRow">
      <w:rPr>
        <w:b/>
        <w:bCs/>
      </w:rPr>
      <w:tblPr/>
      <w:tcPr>
        <w:tcBorders>
          <w:top w:val="double" w:sz="4" w:space="0" w:color="273226" w:themeColor="text1"/>
        </w:tcBorders>
      </w:tcPr>
    </w:tblStylePr>
    <w:tblStylePr w:type="firstCol">
      <w:rPr>
        <w:b/>
        <w:bCs/>
      </w:rPr>
    </w:tblStylePr>
    <w:tblStylePr w:type="lastCol">
      <w:rPr>
        <w:b/>
        <w:bCs/>
      </w:rPr>
    </w:tblStylePr>
    <w:tblStylePr w:type="band1Vert">
      <w:tblPr/>
      <w:tcPr>
        <w:shd w:val="clear" w:color="auto" w:fill="CFDACE" w:themeFill="text1" w:themeFillTint="33"/>
      </w:tcPr>
    </w:tblStylePr>
    <w:tblStylePr w:type="band1Horz">
      <w:tblPr/>
      <w:tcPr>
        <w:shd w:val="clear" w:color="auto" w:fill="CFDACE"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DAE1B5" w:themeColor="accent1" w:themeTint="99"/>
        <w:left w:val="single" w:sz="4" w:space="0" w:color="DAE1B5" w:themeColor="accent1" w:themeTint="99"/>
        <w:bottom w:val="single" w:sz="4" w:space="0" w:color="DAE1B5" w:themeColor="accent1" w:themeTint="99"/>
        <w:right w:val="single" w:sz="4" w:space="0" w:color="DAE1B5" w:themeColor="accent1" w:themeTint="99"/>
        <w:insideH w:val="single" w:sz="4" w:space="0" w:color="DAE1B5" w:themeColor="accent1" w:themeTint="99"/>
        <w:insideV w:val="single" w:sz="4" w:space="0" w:color="DAE1B5" w:themeColor="accent1" w:themeTint="99"/>
      </w:tblBorders>
    </w:tblPr>
    <w:tblStylePr w:type="firstRow">
      <w:rPr>
        <w:b/>
        <w:bCs/>
        <w:color w:val="FFFFFF" w:themeColor="background1"/>
      </w:rPr>
      <w:tblPr/>
      <w:tcPr>
        <w:tcBorders>
          <w:top w:val="single" w:sz="4" w:space="0" w:color="C2CE84" w:themeColor="accent1"/>
          <w:left w:val="single" w:sz="4" w:space="0" w:color="C2CE84" w:themeColor="accent1"/>
          <w:bottom w:val="single" w:sz="4" w:space="0" w:color="C2CE84" w:themeColor="accent1"/>
          <w:right w:val="single" w:sz="4" w:space="0" w:color="C2CE84" w:themeColor="accent1"/>
          <w:insideH w:val="nil"/>
          <w:insideV w:val="nil"/>
        </w:tcBorders>
        <w:shd w:val="clear" w:color="auto" w:fill="C2CE84" w:themeFill="accent1"/>
      </w:tcPr>
    </w:tblStylePr>
    <w:tblStylePr w:type="lastRow">
      <w:rPr>
        <w:b/>
        <w:bCs/>
      </w:rPr>
      <w:tblPr/>
      <w:tcPr>
        <w:tcBorders>
          <w:top w:val="double" w:sz="4" w:space="0" w:color="C2CE84" w:themeColor="accent1"/>
        </w:tcBorders>
      </w:tcPr>
    </w:tblStylePr>
    <w:tblStylePr w:type="firstCol">
      <w:rPr>
        <w:b/>
        <w:bCs/>
      </w:rPr>
    </w:tblStylePr>
    <w:tblStylePr w:type="lastCol">
      <w:rPr>
        <w:b/>
        <w:bCs/>
      </w:rPr>
    </w:tblStylePr>
    <w:tblStylePr w:type="band1Vert">
      <w:tblPr/>
      <w:tcPr>
        <w:shd w:val="clear" w:color="auto" w:fill="F2F5E6" w:themeFill="accent1" w:themeFillTint="33"/>
      </w:tcPr>
    </w:tblStylePr>
    <w:tblStylePr w:type="band1Horz">
      <w:tblPr/>
      <w:tcPr>
        <w:shd w:val="clear" w:color="auto" w:fill="F2F5E6"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F7F9F0" w:themeColor="accent2" w:themeTint="99"/>
        <w:left w:val="single" w:sz="4" w:space="0" w:color="F7F9F0" w:themeColor="accent2" w:themeTint="99"/>
        <w:bottom w:val="single" w:sz="4" w:space="0" w:color="F7F9F0" w:themeColor="accent2" w:themeTint="99"/>
        <w:right w:val="single" w:sz="4" w:space="0" w:color="F7F9F0" w:themeColor="accent2" w:themeTint="99"/>
        <w:insideH w:val="single" w:sz="4" w:space="0" w:color="F7F9F0" w:themeColor="accent2" w:themeTint="99"/>
        <w:insideV w:val="single" w:sz="4" w:space="0" w:color="F7F9F0" w:themeColor="accent2" w:themeTint="99"/>
      </w:tblBorders>
    </w:tblPr>
    <w:tblStylePr w:type="firstRow">
      <w:rPr>
        <w:b/>
        <w:bCs/>
        <w:color w:val="FFFFFF" w:themeColor="background1"/>
      </w:rPr>
      <w:tblPr/>
      <w:tcPr>
        <w:tcBorders>
          <w:top w:val="single" w:sz="4" w:space="0" w:color="F3F5E6" w:themeColor="accent2"/>
          <w:left w:val="single" w:sz="4" w:space="0" w:color="F3F5E6" w:themeColor="accent2"/>
          <w:bottom w:val="single" w:sz="4" w:space="0" w:color="F3F5E6" w:themeColor="accent2"/>
          <w:right w:val="single" w:sz="4" w:space="0" w:color="F3F5E6" w:themeColor="accent2"/>
          <w:insideH w:val="nil"/>
          <w:insideV w:val="nil"/>
        </w:tcBorders>
        <w:shd w:val="clear" w:color="auto" w:fill="F3F5E6" w:themeFill="accent2"/>
      </w:tcPr>
    </w:tblStylePr>
    <w:tblStylePr w:type="lastRow">
      <w:rPr>
        <w:b/>
        <w:bCs/>
      </w:rPr>
      <w:tblPr/>
      <w:tcPr>
        <w:tcBorders>
          <w:top w:val="double" w:sz="4" w:space="0" w:color="F3F5E6" w:themeColor="accent2"/>
        </w:tcBorders>
      </w:tcPr>
    </w:tblStylePr>
    <w:tblStylePr w:type="firstCol">
      <w:rPr>
        <w:b/>
        <w:bCs/>
      </w:rPr>
    </w:tblStylePr>
    <w:tblStylePr w:type="lastCol">
      <w:rPr>
        <w:b/>
        <w:bCs/>
      </w:rPr>
    </w:tblStylePr>
    <w:tblStylePr w:type="band1Vert">
      <w:tblPr/>
      <w:tcPr>
        <w:shd w:val="clear" w:color="auto" w:fill="FCFDFA" w:themeFill="accent2" w:themeFillTint="33"/>
      </w:tcPr>
    </w:tblStylePr>
    <w:tblStylePr w:type="band1Horz">
      <w:tblPr/>
      <w:tcPr>
        <w:shd w:val="clear" w:color="auto" w:fill="FCFDFA"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0F3E1" w:themeColor="accent3" w:themeTint="99"/>
        <w:left w:val="single" w:sz="4" w:space="0" w:color="F0F3E1" w:themeColor="accent3" w:themeTint="99"/>
        <w:bottom w:val="single" w:sz="4" w:space="0" w:color="F0F3E1" w:themeColor="accent3" w:themeTint="99"/>
        <w:right w:val="single" w:sz="4" w:space="0" w:color="F0F3E1" w:themeColor="accent3" w:themeTint="99"/>
        <w:insideH w:val="single" w:sz="4" w:space="0" w:color="F0F3E1" w:themeColor="accent3" w:themeTint="99"/>
        <w:insideV w:val="single" w:sz="4" w:space="0" w:color="F0F3E1" w:themeColor="accent3" w:themeTint="99"/>
      </w:tblBorders>
    </w:tblPr>
    <w:tblStylePr w:type="firstRow">
      <w:rPr>
        <w:b/>
        <w:bCs/>
        <w:color w:val="FFFFFF" w:themeColor="background1"/>
      </w:rPr>
      <w:tblPr/>
      <w:tcPr>
        <w:tcBorders>
          <w:top w:val="single" w:sz="4" w:space="0" w:color="E7EBCE" w:themeColor="accent3"/>
          <w:left w:val="single" w:sz="4" w:space="0" w:color="E7EBCE" w:themeColor="accent3"/>
          <w:bottom w:val="single" w:sz="4" w:space="0" w:color="E7EBCE" w:themeColor="accent3"/>
          <w:right w:val="single" w:sz="4" w:space="0" w:color="E7EBCE" w:themeColor="accent3"/>
          <w:insideH w:val="nil"/>
          <w:insideV w:val="nil"/>
        </w:tcBorders>
        <w:shd w:val="clear" w:color="auto" w:fill="E7EBCE" w:themeFill="accent3"/>
      </w:tcPr>
    </w:tblStylePr>
    <w:tblStylePr w:type="lastRow">
      <w:rPr>
        <w:b/>
        <w:bCs/>
      </w:rPr>
      <w:tblPr/>
      <w:tcPr>
        <w:tcBorders>
          <w:top w:val="double" w:sz="4" w:space="0" w:color="E7EBCE" w:themeColor="accent3"/>
        </w:tcBorders>
      </w:tcPr>
    </w:tblStylePr>
    <w:tblStylePr w:type="firstCol">
      <w:rPr>
        <w:b/>
        <w:bCs/>
      </w:rPr>
    </w:tblStylePr>
    <w:tblStylePr w:type="lastCol">
      <w:rPr>
        <w:b/>
        <w:bCs/>
      </w:rPr>
    </w:tblStylePr>
    <w:tblStylePr w:type="band1Vert">
      <w:tblPr/>
      <w:tcPr>
        <w:shd w:val="clear" w:color="auto" w:fill="FAFBF5" w:themeFill="accent3" w:themeFillTint="33"/>
      </w:tcPr>
    </w:tblStylePr>
    <w:tblStylePr w:type="band1Horz">
      <w:tblPr/>
      <w:tcPr>
        <w:shd w:val="clear" w:color="auto" w:fill="FAFBF5"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E8EDD2" w:themeColor="accent4" w:themeTint="99"/>
        <w:left w:val="single" w:sz="4" w:space="0" w:color="E8EDD2" w:themeColor="accent4" w:themeTint="99"/>
        <w:bottom w:val="single" w:sz="4" w:space="0" w:color="E8EDD2" w:themeColor="accent4" w:themeTint="99"/>
        <w:right w:val="single" w:sz="4" w:space="0" w:color="E8EDD2" w:themeColor="accent4" w:themeTint="99"/>
        <w:insideH w:val="single" w:sz="4" w:space="0" w:color="E8EDD2" w:themeColor="accent4" w:themeTint="99"/>
        <w:insideV w:val="single" w:sz="4" w:space="0" w:color="E8EDD2" w:themeColor="accent4" w:themeTint="99"/>
      </w:tblBorders>
    </w:tblPr>
    <w:tblStylePr w:type="firstRow">
      <w:rPr>
        <w:b/>
        <w:bCs/>
        <w:color w:val="FFFFFF" w:themeColor="background1"/>
      </w:rPr>
      <w:tblPr/>
      <w:tcPr>
        <w:tcBorders>
          <w:top w:val="single" w:sz="4" w:space="0" w:color="DAE2B5" w:themeColor="accent4"/>
          <w:left w:val="single" w:sz="4" w:space="0" w:color="DAE2B5" w:themeColor="accent4"/>
          <w:bottom w:val="single" w:sz="4" w:space="0" w:color="DAE2B5" w:themeColor="accent4"/>
          <w:right w:val="single" w:sz="4" w:space="0" w:color="DAE2B5" w:themeColor="accent4"/>
          <w:insideH w:val="nil"/>
          <w:insideV w:val="nil"/>
        </w:tcBorders>
        <w:shd w:val="clear" w:color="auto" w:fill="DAE2B5" w:themeFill="accent4"/>
      </w:tcPr>
    </w:tblStylePr>
    <w:tblStylePr w:type="lastRow">
      <w:rPr>
        <w:b/>
        <w:bCs/>
      </w:rPr>
      <w:tblPr/>
      <w:tcPr>
        <w:tcBorders>
          <w:top w:val="double" w:sz="4" w:space="0" w:color="DAE2B5" w:themeColor="accent4"/>
        </w:tcBorders>
      </w:tcPr>
    </w:tblStylePr>
    <w:tblStylePr w:type="firstCol">
      <w:rPr>
        <w:b/>
        <w:bCs/>
      </w:rPr>
    </w:tblStylePr>
    <w:tblStylePr w:type="lastCol">
      <w:rPr>
        <w:b/>
        <w:bCs/>
      </w:rPr>
    </w:tblStylePr>
    <w:tblStylePr w:type="band1Vert">
      <w:tblPr/>
      <w:tcPr>
        <w:shd w:val="clear" w:color="auto" w:fill="F7F9F0" w:themeFill="accent4" w:themeFillTint="33"/>
      </w:tcPr>
    </w:tblStylePr>
    <w:tblStylePr w:type="band1Horz">
      <w:tblPr/>
      <w:tcPr>
        <w:shd w:val="clear" w:color="auto" w:fill="F7F9F0"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C8D390" w:themeColor="accent5" w:themeTint="99"/>
        <w:left w:val="single" w:sz="4" w:space="0" w:color="C8D390" w:themeColor="accent5" w:themeTint="99"/>
        <w:bottom w:val="single" w:sz="4" w:space="0" w:color="C8D390" w:themeColor="accent5" w:themeTint="99"/>
        <w:right w:val="single" w:sz="4" w:space="0" w:color="C8D390" w:themeColor="accent5" w:themeTint="99"/>
        <w:insideH w:val="single" w:sz="4" w:space="0" w:color="C8D390" w:themeColor="accent5" w:themeTint="99"/>
        <w:insideV w:val="single" w:sz="4" w:space="0" w:color="C8D390" w:themeColor="accent5" w:themeTint="99"/>
      </w:tblBorders>
    </w:tblPr>
    <w:tblStylePr w:type="firstRow">
      <w:rPr>
        <w:b/>
        <w:bCs/>
        <w:color w:val="FFFFFF" w:themeColor="background1"/>
      </w:rPr>
      <w:tblPr/>
      <w:tcPr>
        <w:tcBorders>
          <w:top w:val="single" w:sz="4" w:space="0" w:color="A4B548" w:themeColor="accent5"/>
          <w:left w:val="single" w:sz="4" w:space="0" w:color="A4B548" w:themeColor="accent5"/>
          <w:bottom w:val="single" w:sz="4" w:space="0" w:color="A4B548" w:themeColor="accent5"/>
          <w:right w:val="single" w:sz="4" w:space="0" w:color="A4B548" w:themeColor="accent5"/>
          <w:insideH w:val="nil"/>
          <w:insideV w:val="nil"/>
        </w:tcBorders>
        <w:shd w:val="clear" w:color="auto" w:fill="A4B548" w:themeFill="accent5"/>
      </w:tcPr>
    </w:tblStylePr>
    <w:tblStylePr w:type="lastRow">
      <w:rPr>
        <w:b/>
        <w:bCs/>
      </w:rPr>
      <w:tblPr/>
      <w:tcPr>
        <w:tcBorders>
          <w:top w:val="double" w:sz="4" w:space="0" w:color="A4B548" w:themeColor="accent5"/>
        </w:tcBorders>
      </w:tcPr>
    </w:tblStylePr>
    <w:tblStylePr w:type="firstCol">
      <w:rPr>
        <w:b/>
        <w:bCs/>
      </w:rPr>
    </w:tblStylePr>
    <w:tblStylePr w:type="lastCol">
      <w:rPr>
        <w:b/>
        <w:bCs/>
      </w:rPr>
    </w:tblStylePr>
    <w:tblStylePr w:type="band1Vert">
      <w:tblPr/>
      <w:tcPr>
        <w:shd w:val="clear" w:color="auto" w:fill="ECF0DA" w:themeFill="accent5" w:themeFillTint="33"/>
      </w:tcPr>
    </w:tblStylePr>
    <w:tblStylePr w:type="band1Horz">
      <w:tblPr/>
      <w:tcPr>
        <w:shd w:val="clear" w:color="auto" w:fill="ECF0DA"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B6C46C" w:themeColor="accent6" w:themeTint="99"/>
        <w:left w:val="single" w:sz="4" w:space="0" w:color="B6C46C" w:themeColor="accent6" w:themeTint="99"/>
        <w:bottom w:val="single" w:sz="4" w:space="0" w:color="B6C46C" w:themeColor="accent6" w:themeTint="99"/>
        <w:right w:val="single" w:sz="4" w:space="0" w:color="B6C46C" w:themeColor="accent6" w:themeTint="99"/>
        <w:insideH w:val="single" w:sz="4" w:space="0" w:color="B6C46C" w:themeColor="accent6" w:themeTint="99"/>
        <w:insideV w:val="single" w:sz="4" w:space="0" w:color="B6C46C" w:themeColor="accent6" w:themeTint="99"/>
      </w:tblBorders>
    </w:tblPr>
    <w:tblStylePr w:type="firstRow">
      <w:rPr>
        <w:b/>
        <w:bCs/>
        <w:color w:val="FFFFFF" w:themeColor="background1"/>
      </w:rPr>
      <w:tblPr/>
      <w:tcPr>
        <w:tcBorders>
          <w:top w:val="single" w:sz="4" w:space="0" w:color="6D7930" w:themeColor="accent6"/>
          <w:left w:val="single" w:sz="4" w:space="0" w:color="6D7930" w:themeColor="accent6"/>
          <w:bottom w:val="single" w:sz="4" w:space="0" w:color="6D7930" w:themeColor="accent6"/>
          <w:right w:val="single" w:sz="4" w:space="0" w:color="6D7930" w:themeColor="accent6"/>
          <w:insideH w:val="nil"/>
          <w:insideV w:val="nil"/>
        </w:tcBorders>
        <w:shd w:val="clear" w:color="auto" w:fill="6D7930" w:themeFill="accent6"/>
      </w:tcPr>
    </w:tblStylePr>
    <w:tblStylePr w:type="lastRow">
      <w:rPr>
        <w:b/>
        <w:bCs/>
      </w:rPr>
      <w:tblPr/>
      <w:tcPr>
        <w:tcBorders>
          <w:top w:val="double" w:sz="4" w:space="0" w:color="6D7930" w:themeColor="accent6"/>
        </w:tcBorders>
      </w:tcPr>
    </w:tblStylePr>
    <w:tblStylePr w:type="firstCol">
      <w:rPr>
        <w:b/>
        <w:bCs/>
      </w:rPr>
    </w:tblStylePr>
    <w:tblStylePr w:type="lastCol">
      <w:rPr>
        <w:b/>
        <w:bCs/>
      </w:rPr>
    </w:tblStylePr>
    <w:tblStylePr w:type="band1Vert">
      <w:tblPr/>
      <w:tcPr>
        <w:shd w:val="clear" w:color="auto" w:fill="E6EBCE" w:themeFill="accent6" w:themeFillTint="33"/>
      </w:tcPr>
    </w:tblStylePr>
    <w:tblStylePr w:type="band1Horz">
      <w:tblPr/>
      <w:tcPr>
        <w:shd w:val="clear" w:color="auto" w:fill="E6EBCE"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DACE"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3226"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3226"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3226"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3226" w:themeFill="text1"/>
      </w:tcPr>
    </w:tblStylePr>
    <w:tblStylePr w:type="band1Vert">
      <w:tblPr/>
      <w:tcPr>
        <w:shd w:val="clear" w:color="auto" w:fill="A0B69F" w:themeFill="text1" w:themeFillTint="66"/>
      </w:tcPr>
    </w:tblStylePr>
    <w:tblStylePr w:type="band1Horz">
      <w:tblPr/>
      <w:tcPr>
        <w:shd w:val="clear" w:color="auto" w:fill="A0B69F"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5E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CE8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CE8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CE8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CE84" w:themeFill="accent1"/>
      </w:tcPr>
    </w:tblStylePr>
    <w:tblStylePr w:type="band1Vert">
      <w:tblPr/>
      <w:tcPr>
        <w:shd w:val="clear" w:color="auto" w:fill="E6EBCD" w:themeFill="accent1" w:themeFillTint="66"/>
      </w:tcPr>
    </w:tblStylePr>
    <w:tblStylePr w:type="band1Horz">
      <w:tblPr/>
      <w:tcPr>
        <w:shd w:val="clear" w:color="auto" w:fill="E6EBCD"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DF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F5E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F5E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F5E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F5E6" w:themeFill="accent2"/>
      </w:tcPr>
    </w:tblStylePr>
    <w:tblStylePr w:type="band1Vert">
      <w:tblPr/>
      <w:tcPr>
        <w:shd w:val="clear" w:color="auto" w:fill="FAFBF5" w:themeFill="accent2" w:themeFillTint="66"/>
      </w:tcPr>
    </w:tblStylePr>
    <w:tblStylePr w:type="band1Horz">
      <w:tblPr/>
      <w:tcPr>
        <w:shd w:val="clear" w:color="auto" w:fill="FAFBF5"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BF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EBC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EBC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EBC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EBCE" w:themeFill="accent3"/>
      </w:tcPr>
    </w:tblStylePr>
    <w:tblStylePr w:type="band1Vert">
      <w:tblPr/>
      <w:tcPr>
        <w:shd w:val="clear" w:color="auto" w:fill="F5F7EB" w:themeFill="accent3" w:themeFillTint="66"/>
      </w:tcPr>
    </w:tblStylePr>
    <w:tblStylePr w:type="band1Horz">
      <w:tblPr/>
      <w:tcPr>
        <w:shd w:val="clear" w:color="auto" w:fill="F5F7EB"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9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E2B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E2B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E2B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E2B5" w:themeFill="accent4"/>
      </w:tcPr>
    </w:tblStylePr>
    <w:tblStylePr w:type="band1Vert">
      <w:tblPr/>
      <w:tcPr>
        <w:shd w:val="clear" w:color="auto" w:fill="F0F3E1" w:themeFill="accent4" w:themeFillTint="66"/>
      </w:tcPr>
    </w:tblStylePr>
    <w:tblStylePr w:type="band1Horz">
      <w:tblPr/>
      <w:tcPr>
        <w:shd w:val="clear" w:color="auto" w:fill="F0F3E1"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D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4B54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4B54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4B54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4B548" w:themeFill="accent5"/>
      </w:tcPr>
    </w:tblStylePr>
    <w:tblStylePr w:type="band1Vert">
      <w:tblPr/>
      <w:tcPr>
        <w:shd w:val="clear" w:color="auto" w:fill="DAE1B5" w:themeFill="accent5" w:themeFillTint="66"/>
      </w:tcPr>
    </w:tblStylePr>
    <w:tblStylePr w:type="band1Horz">
      <w:tblPr/>
      <w:tcPr>
        <w:shd w:val="clear" w:color="auto" w:fill="DAE1B5"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BC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D793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D793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D793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D7930" w:themeFill="accent6"/>
      </w:tcPr>
    </w:tblStylePr>
    <w:tblStylePr w:type="band1Vert">
      <w:tblPr/>
      <w:tcPr>
        <w:shd w:val="clear" w:color="auto" w:fill="CED89D" w:themeFill="accent6" w:themeFillTint="66"/>
      </w:tcPr>
    </w:tblStylePr>
    <w:tblStylePr w:type="band1Horz">
      <w:tblPr/>
      <w:tcPr>
        <w:shd w:val="clear" w:color="auto" w:fill="CED89D"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71916F" w:themeColor="text1" w:themeTint="99"/>
        <w:left w:val="single" w:sz="4" w:space="0" w:color="71916F" w:themeColor="text1" w:themeTint="99"/>
        <w:bottom w:val="single" w:sz="4" w:space="0" w:color="71916F" w:themeColor="text1" w:themeTint="99"/>
        <w:right w:val="single" w:sz="4" w:space="0" w:color="71916F" w:themeColor="text1" w:themeTint="99"/>
        <w:insideH w:val="single" w:sz="4" w:space="0" w:color="71916F" w:themeColor="text1" w:themeTint="99"/>
        <w:insideV w:val="single" w:sz="4" w:space="0" w:color="71916F" w:themeColor="text1" w:themeTint="99"/>
      </w:tblBorders>
    </w:tblPr>
    <w:tblStylePr w:type="firstRow">
      <w:rPr>
        <w:b/>
        <w:bCs/>
      </w:rPr>
      <w:tblPr/>
      <w:tcPr>
        <w:tcBorders>
          <w:bottom w:val="single" w:sz="12" w:space="0" w:color="71916F" w:themeColor="text1" w:themeTint="99"/>
        </w:tcBorders>
      </w:tcPr>
    </w:tblStylePr>
    <w:tblStylePr w:type="lastRow">
      <w:rPr>
        <w:b/>
        <w:bCs/>
      </w:rPr>
      <w:tblPr/>
      <w:tcPr>
        <w:tcBorders>
          <w:top w:val="double" w:sz="4" w:space="0" w:color="71916F" w:themeColor="text1" w:themeTint="99"/>
        </w:tcBorders>
      </w:tcPr>
    </w:tblStylePr>
    <w:tblStylePr w:type="firstCol">
      <w:rPr>
        <w:b/>
        <w:bCs/>
      </w:rPr>
    </w:tblStylePr>
    <w:tblStylePr w:type="lastCol">
      <w:rPr>
        <w:b/>
        <w:bCs/>
      </w:rPr>
    </w:tblStylePr>
    <w:tblStylePr w:type="band1Vert">
      <w:tblPr/>
      <w:tcPr>
        <w:shd w:val="clear" w:color="auto" w:fill="CFDACE" w:themeFill="text1" w:themeFillTint="33"/>
      </w:tcPr>
    </w:tblStylePr>
    <w:tblStylePr w:type="band1Horz">
      <w:tblPr/>
      <w:tcPr>
        <w:shd w:val="clear" w:color="auto" w:fill="CFDACE"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A2B448" w:themeColor="accent1" w:themeShade="BF"/>
    </w:rPr>
    <w:tblPr>
      <w:tblStyleRowBandSize w:val="1"/>
      <w:tblStyleColBandSize w:val="1"/>
      <w:tblBorders>
        <w:top w:val="single" w:sz="4" w:space="0" w:color="DAE1B5" w:themeColor="accent1" w:themeTint="99"/>
        <w:left w:val="single" w:sz="4" w:space="0" w:color="DAE1B5" w:themeColor="accent1" w:themeTint="99"/>
        <w:bottom w:val="single" w:sz="4" w:space="0" w:color="DAE1B5" w:themeColor="accent1" w:themeTint="99"/>
        <w:right w:val="single" w:sz="4" w:space="0" w:color="DAE1B5" w:themeColor="accent1" w:themeTint="99"/>
        <w:insideH w:val="single" w:sz="4" w:space="0" w:color="DAE1B5" w:themeColor="accent1" w:themeTint="99"/>
        <w:insideV w:val="single" w:sz="4" w:space="0" w:color="DAE1B5" w:themeColor="accent1" w:themeTint="99"/>
      </w:tblBorders>
    </w:tblPr>
    <w:tblStylePr w:type="firstRow">
      <w:rPr>
        <w:b/>
        <w:bCs/>
      </w:rPr>
      <w:tblPr/>
      <w:tcPr>
        <w:tcBorders>
          <w:bottom w:val="single" w:sz="12" w:space="0" w:color="DAE1B5" w:themeColor="accent1" w:themeTint="99"/>
        </w:tcBorders>
      </w:tcPr>
    </w:tblStylePr>
    <w:tblStylePr w:type="lastRow">
      <w:rPr>
        <w:b/>
        <w:bCs/>
      </w:rPr>
      <w:tblPr/>
      <w:tcPr>
        <w:tcBorders>
          <w:top w:val="double" w:sz="4" w:space="0" w:color="DAE1B5" w:themeColor="accent1" w:themeTint="99"/>
        </w:tcBorders>
      </w:tcPr>
    </w:tblStylePr>
    <w:tblStylePr w:type="firstCol">
      <w:rPr>
        <w:b/>
        <w:bCs/>
      </w:rPr>
    </w:tblStylePr>
    <w:tblStylePr w:type="lastCol">
      <w:rPr>
        <w:b/>
        <w:bCs/>
      </w:rPr>
    </w:tblStylePr>
    <w:tblStylePr w:type="band1Vert">
      <w:tblPr/>
      <w:tcPr>
        <w:shd w:val="clear" w:color="auto" w:fill="F2F5E6" w:themeFill="accent1" w:themeFillTint="33"/>
      </w:tcPr>
    </w:tblStylePr>
    <w:tblStylePr w:type="band1Horz">
      <w:tblPr/>
      <w:tcPr>
        <w:shd w:val="clear" w:color="auto" w:fill="F2F5E6"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CAD390" w:themeColor="accent2" w:themeShade="BF"/>
    </w:rPr>
    <w:tblPr>
      <w:tblStyleRowBandSize w:val="1"/>
      <w:tblStyleColBandSize w:val="1"/>
      <w:tblBorders>
        <w:top w:val="single" w:sz="4" w:space="0" w:color="F7F9F0" w:themeColor="accent2" w:themeTint="99"/>
        <w:left w:val="single" w:sz="4" w:space="0" w:color="F7F9F0" w:themeColor="accent2" w:themeTint="99"/>
        <w:bottom w:val="single" w:sz="4" w:space="0" w:color="F7F9F0" w:themeColor="accent2" w:themeTint="99"/>
        <w:right w:val="single" w:sz="4" w:space="0" w:color="F7F9F0" w:themeColor="accent2" w:themeTint="99"/>
        <w:insideH w:val="single" w:sz="4" w:space="0" w:color="F7F9F0" w:themeColor="accent2" w:themeTint="99"/>
        <w:insideV w:val="single" w:sz="4" w:space="0" w:color="F7F9F0" w:themeColor="accent2" w:themeTint="99"/>
      </w:tblBorders>
    </w:tblPr>
    <w:tblStylePr w:type="firstRow">
      <w:rPr>
        <w:b/>
        <w:bCs/>
      </w:rPr>
      <w:tblPr/>
      <w:tcPr>
        <w:tcBorders>
          <w:bottom w:val="single" w:sz="12" w:space="0" w:color="F7F9F0" w:themeColor="accent2" w:themeTint="99"/>
        </w:tcBorders>
      </w:tcPr>
    </w:tblStylePr>
    <w:tblStylePr w:type="lastRow">
      <w:rPr>
        <w:b/>
        <w:bCs/>
      </w:rPr>
      <w:tblPr/>
      <w:tcPr>
        <w:tcBorders>
          <w:top w:val="double" w:sz="4" w:space="0" w:color="F7F9F0" w:themeColor="accent2" w:themeTint="99"/>
        </w:tcBorders>
      </w:tcPr>
    </w:tblStylePr>
    <w:tblStylePr w:type="firstCol">
      <w:rPr>
        <w:b/>
        <w:bCs/>
      </w:rPr>
    </w:tblStylePr>
    <w:tblStylePr w:type="lastCol">
      <w:rPr>
        <w:b/>
        <w:bCs/>
      </w:rPr>
    </w:tblStylePr>
    <w:tblStylePr w:type="band1Vert">
      <w:tblPr/>
      <w:tcPr>
        <w:shd w:val="clear" w:color="auto" w:fill="FCFDFA" w:themeFill="accent2" w:themeFillTint="33"/>
      </w:tcPr>
    </w:tblStylePr>
    <w:tblStylePr w:type="band1Horz">
      <w:tblPr/>
      <w:tcPr>
        <w:shd w:val="clear" w:color="auto" w:fill="FCFDFA"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C0CA7F" w:themeColor="accent3" w:themeShade="BF"/>
    </w:rPr>
    <w:tblPr>
      <w:tblStyleRowBandSize w:val="1"/>
      <w:tblStyleColBandSize w:val="1"/>
      <w:tblBorders>
        <w:top w:val="single" w:sz="4" w:space="0" w:color="F0F3E1" w:themeColor="accent3" w:themeTint="99"/>
        <w:left w:val="single" w:sz="4" w:space="0" w:color="F0F3E1" w:themeColor="accent3" w:themeTint="99"/>
        <w:bottom w:val="single" w:sz="4" w:space="0" w:color="F0F3E1" w:themeColor="accent3" w:themeTint="99"/>
        <w:right w:val="single" w:sz="4" w:space="0" w:color="F0F3E1" w:themeColor="accent3" w:themeTint="99"/>
        <w:insideH w:val="single" w:sz="4" w:space="0" w:color="F0F3E1" w:themeColor="accent3" w:themeTint="99"/>
        <w:insideV w:val="single" w:sz="4" w:space="0" w:color="F0F3E1" w:themeColor="accent3" w:themeTint="99"/>
      </w:tblBorders>
    </w:tblPr>
    <w:tblStylePr w:type="firstRow">
      <w:rPr>
        <w:b/>
        <w:bCs/>
      </w:rPr>
      <w:tblPr/>
      <w:tcPr>
        <w:tcBorders>
          <w:bottom w:val="single" w:sz="12" w:space="0" w:color="F0F3E1" w:themeColor="accent3" w:themeTint="99"/>
        </w:tcBorders>
      </w:tcPr>
    </w:tblStylePr>
    <w:tblStylePr w:type="lastRow">
      <w:rPr>
        <w:b/>
        <w:bCs/>
      </w:rPr>
      <w:tblPr/>
      <w:tcPr>
        <w:tcBorders>
          <w:top w:val="double" w:sz="4" w:space="0" w:color="F0F3E1" w:themeColor="accent3" w:themeTint="99"/>
        </w:tcBorders>
      </w:tcPr>
    </w:tblStylePr>
    <w:tblStylePr w:type="firstCol">
      <w:rPr>
        <w:b/>
        <w:bCs/>
      </w:rPr>
    </w:tblStylePr>
    <w:tblStylePr w:type="lastCol">
      <w:rPr>
        <w:b/>
        <w:bCs/>
      </w:rPr>
    </w:tblStylePr>
    <w:tblStylePr w:type="band1Vert">
      <w:tblPr/>
      <w:tcPr>
        <w:shd w:val="clear" w:color="auto" w:fill="FAFBF5" w:themeFill="accent3" w:themeFillTint="33"/>
      </w:tcPr>
    </w:tblStylePr>
    <w:tblStylePr w:type="band1Horz">
      <w:tblPr/>
      <w:tcPr>
        <w:shd w:val="clear" w:color="auto" w:fill="FAFBF5"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B4C56B" w:themeColor="accent4" w:themeShade="BF"/>
    </w:rPr>
    <w:tblPr>
      <w:tblStyleRowBandSize w:val="1"/>
      <w:tblStyleColBandSize w:val="1"/>
      <w:tblBorders>
        <w:top w:val="single" w:sz="4" w:space="0" w:color="E8EDD2" w:themeColor="accent4" w:themeTint="99"/>
        <w:left w:val="single" w:sz="4" w:space="0" w:color="E8EDD2" w:themeColor="accent4" w:themeTint="99"/>
        <w:bottom w:val="single" w:sz="4" w:space="0" w:color="E8EDD2" w:themeColor="accent4" w:themeTint="99"/>
        <w:right w:val="single" w:sz="4" w:space="0" w:color="E8EDD2" w:themeColor="accent4" w:themeTint="99"/>
        <w:insideH w:val="single" w:sz="4" w:space="0" w:color="E8EDD2" w:themeColor="accent4" w:themeTint="99"/>
        <w:insideV w:val="single" w:sz="4" w:space="0" w:color="E8EDD2" w:themeColor="accent4" w:themeTint="99"/>
      </w:tblBorders>
    </w:tblPr>
    <w:tblStylePr w:type="firstRow">
      <w:rPr>
        <w:b/>
        <w:bCs/>
      </w:rPr>
      <w:tblPr/>
      <w:tcPr>
        <w:tcBorders>
          <w:bottom w:val="single" w:sz="12" w:space="0" w:color="E8EDD2" w:themeColor="accent4" w:themeTint="99"/>
        </w:tcBorders>
      </w:tcPr>
    </w:tblStylePr>
    <w:tblStylePr w:type="lastRow">
      <w:rPr>
        <w:b/>
        <w:bCs/>
      </w:rPr>
      <w:tblPr/>
      <w:tcPr>
        <w:tcBorders>
          <w:top w:val="double" w:sz="4" w:space="0" w:color="E8EDD2" w:themeColor="accent4" w:themeTint="99"/>
        </w:tcBorders>
      </w:tcPr>
    </w:tblStylePr>
    <w:tblStylePr w:type="firstCol">
      <w:rPr>
        <w:b/>
        <w:bCs/>
      </w:rPr>
    </w:tblStylePr>
    <w:tblStylePr w:type="lastCol">
      <w:rPr>
        <w:b/>
        <w:bCs/>
      </w:rPr>
    </w:tblStylePr>
    <w:tblStylePr w:type="band1Vert">
      <w:tblPr/>
      <w:tcPr>
        <w:shd w:val="clear" w:color="auto" w:fill="F7F9F0" w:themeFill="accent4" w:themeFillTint="33"/>
      </w:tcPr>
    </w:tblStylePr>
    <w:tblStylePr w:type="band1Horz">
      <w:tblPr/>
      <w:tcPr>
        <w:shd w:val="clear" w:color="auto" w:fill="F7F9F0"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7A8736" w:themeColor="accent5" w:themeShade="BF"/>
    </w:rPr>
    <w:tblPr>
      <w:tblStyleRowBandSize w:val="1"/>
      <w:tblStyleColBandSize w:val="1"/>
      <w:tblBorders>
        <w:top w:val="single" w:sz="4" w:space="0" w:color="C8D390" w:themeColor="accent5" w:themeTint="99"/>
        <w:left w:val="single" w:sz="4" w:space="0" w:color="C8D390" w:themeColor="accent5" w:themeTint="99"/>
        <w:bottom w:val="single" w:sz="4" w:space="0" w:color="C8D390" w:themeColor="accent5" w:themeTint="99"/>
        <w:right w:val="single" w:sz="4" w:space="0" w:color="C8D390" w:themeColor="accent5" w:themeTint="99"/>
        <w:insideH w:val="single" w:sz="4" w:space="0" w:color="C8D390" w:themeColor="accent5" w:themeTint="99"/>
        <w:insideV w:val="single" w:sz="4" w:space="0" w:color="C8D390" w:themeColor="accent5" w:themeTint="99"/>
      </w:tblBorders>
    </w:tblPr>
    <w:tblStylePr w:type="firstRow">
      <w:rPr>
        <w:b/>
        <w:bCs/>
      </w:rPr>
      <w:tblPr/>
      <w:tcPr>
        <w:tcBorders>
          <w:bottom w:val="single" w:sz="12" w:space="0" w:color="C8D390" w:themeColor="accent5" w:themeTint="99"/>
        </w:tcBorders>
      </w:tcPr>
    </w:tblStylePr>
    <w:tblStylePr w:type="lastRow">
      <w:rPr>
        <w:b/>
        <w:bCs/>
      </w:rPr>
      <w:tblPr/>
      <w:tcPr>
        <w:tcBorders>
          <w:top w:val="double" w:sz="4" w:space="0" w:color="C8D390" w:themeColor="accent5" w:themeTint="99"/>
        </w:tcBorders>
      </w:tcPr>
    </w:tblStylePr>
    <w:tblStylePr w:type="firstCol">
      <w:rPr>
        <w:b/>
        <w:bCs/>
      </w:rPr>
    </w:tblStylePr>
    <w:tblStylePr w:type="lastCol">
      <w:rPr>
        <w:b/>
        <w:bCs/>
      </w:rPr>
    </w:tblStylePr>
    <w:tblStylePr w:type="band1Vert">
      <w:tblPr/>
      <w:tcPr>
        <w:shd w:val="clear" w:color="auto" w:fill="ECF0DA" w:themeFill="accent5" w:themeFillTint="33"/>
      </w:tcPr>
    </w:tblStylePr>
    <w:tblStylePr w:type="band1Horz">
      <w:tblPr/>
      <w:tcPr>
        <w:shd w:val="clear" w:color="auto" w:fill="ECF0DA"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515A24" w:themeColor="accent6" w:themeShade="BF"/>
    </w:rPr>
    <w:tblPr>
      <w:tblStyleRowBandSize w:val="1"/>
      <w:tblStyleColBandSize w:val="1"/>
      <w:tblBorders>
        <w:top w:val="single" w:sz="4" w:space="0" w:color="B6C46C" w:themeColor="accent6" w:themeTint="99"/>
        <w:left w:val="single" w:sz="4" w:space="0" w:color="B6C46C" w:themeColor="accent6" w:themeTint="99"/>
        <w:bottom w:val="single" w:sz="4" w:space="0" w:color="B6C46C" w:themeColor="accent6" w:themeTint="99"/>
        <w:right w:val="single" w:sz="4" w:space="0" w:color="B6C46C" w:themeColor="accent6" w:themeTint="99"/>
        <w:insideH w:val="single" w:sz="4" w:space="0" w:color="B6C46C" w:themeColor="accent6" w:themeTint="99"/>
        <w:insideV w:val="single" w:sz="4" w:space="0" w:color="B6C46C" w:themeColor="accent6" w:themeTint="99"/>
      </w:tblBorders>
    </w:tblPr>
    <w:tblStylePr w:type="firstRow">
      <w:rPr>
        <w:b/>
        <w:bCs/>
      </w:rPr>
      <w:tblPr/>
      <w:tcPr>
        <w:tcBorders>
          <w:bottom w:val="single" w:sz="12" w:space="0" w:color="B6C46C" w:themeColor="accent6" w:themeTint="99"/>
        </w:tcBorders>
      </w:tcPr>
    </w:tblStylePr>
    <w:tblStylePr w:type="lastRow">
      <w:rPr>
        <w:b/>
        <w:bCs/>
      </w:rPr>
      <w:tblPr/>
      <w:tcPr>
        <w:tcBorders>
          <w:top w:val="double" w:sz="4" w:space="0" w:color="B6C46C" w:themeColor="accent6" w:themeTint="99"/>
        </w:tcBorders>
      </w:tcPr>
    </w:tblStylePr>
    <w:tblStylePr w:type="firstCol">
      <w:rPr>
        <w:b/>
        <w:bCs/>
      </w:rPr>
    </w:tblStylePr>
    <w:tblStylePr w:type="lastCol">
      <w:rPr>
        <w:b/>
        <w:bCs/>
      </w:rPr>
    </w:tblStylePr>
    <w:tblStylePr w:type="band1Vert">
      <w:tblPr/>
      <w:tcPr>
        <w:shd w:val="clear" w:color="auto" w:fill="E6EBCE" w:themeFill="accent6" w:themeFillTint="33"/>
      </w:tcPr>
    </w:tblStylePr>
    <w:tblStylePr w:type="band1Horz">
      <w:tblPr/>
      <w:tcPr>
        <w:shd w:val="clear" w:color="auto" w:fill="E6EBCE"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71916F" w:themeColor="text1" w:themeTint="99"/>
        <w:left w:val="single" w:sz="4" w:space="0" w:color="71916F" w:themeColor="text1" w:themeTint="99"/>
        <w:bottom w:val="single" w:sz="4" w:space="0" w:color="71916F" w:themeColor="text1" w:themeTint="99"/>
        <w:right w:val="single" w:sz="4" w:space="0" w:color="71916F" w:themeColor="text1" w:themeTint="99"/>
        <w:insideH w:val="single" w:sz="4" w:space="0" w:color="71916F" w:themeColor="text1" w:themeTint="99"/>
        <w:insideV w:val="single" w:sz="4" w:space="0" w:color="71916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DACE" w:themeFill="text1" w:themeFillTint="33"/>
      </w:tcPr>
    </w:tblStylePr>
    <w:tblStylePr w:type="band1Horz">
      <w:tblPr/>
      <w:tcPr>
        <w:shd w:val="clear" w:color="auto" w:fill="CFDACE" w:themeFill="text1" w:themeFillTint="33"/>
      </w:tcPr>
    </w:tblStylePr>
    <w:tblStylePr w:type="neCell">
      <w:tblPr/>
      <w:tcPr>
        <w:tcBorders>
          <w:bottom w:val="single" w:sz="4" w:space="0" w:color="71916F" w:themeColor="text1" w:themeTint="99"/>
        </w:tcBorders>
      </w:tcPr>
    </w:tblStylePr>
    <w:tblStylePr w:type="nwCell">
      <w:tblPr/>
      <w:tcPr>
        <w:tcBorders>
          <w:bottom w:val="single" w:sz="4" w:space="0" w:color="71916F" w:themeColor="text1" w:themeTint="99"/>
        </w:tcBorders>
      </w:tcPr>
    </w:tblStylePr>
    <w:tblStylePr w:type="seCell">
      <w:tblPr/>
      <w:tcPr>
        <w:tcBorders>
          <w:top w:val="single" w:sz="4" w:space="0" w:color="71916F" w:themeColor="text1" w:themeTint="99"/>
        </w:tcBorders>
      </w:tcPr>
    </w:tblStylePr>
    <w:tblStylePr w:type="swCell">
      <w:tblPr/>
      <w:tcPr>
        <w:tcBorders>
          <w:top w:val="single" w:sz="4" w:space="0" w:color="71916F"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A2B448" w:themeColor="accent1" w:themeShade="BF"/>
    </w:rPr>
    <w:tblPr>
      <w:tblStyleRowBandSize w:val="1"/>
      <w:tblStyleColBandSize w:val="1"/>
      <w:tblBorders>
        <w:top w:val="single" w:sz="4" w:space="0" w:color="DAE1B5" w:themeColor="accent1" w:themeTint="99"/>
        <w:left w:val="single" w:sz="4" w:space="0" w:color="DAE1B5" w:themeColor="accent1" w:themeTint="99"/>
        <w:bottom w:val="single" w:sz="4" w:space="0" w:color="DAE1B5" w:themeColor="accent1" w:themeTint="99"/>
        <w:right w:val="single" w:sz="4" w:space="0" w:color="DAE1B5" w:themeColor="accent1" w:themeTint="99"/>
        <w:insideH w:val="single" w:sz="4" w:space="0" w:color="DAE1B5" w:themeColor="accent1" w:themeTint="99"/>
        <w:insideV w:val="single" w:sz="4" w:space="0" w:color="DAE1B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5E6" w:themeFill="accent1" w:themeFillTint="33"/>
      </w:tcPr>
    </w:tblStylePr>
    <w:tblStylePr w:type="band1Horz">
      <w:tblPr/>
      <w:tcPr>
        <w:shd w:val="clear" w:color="auto" w:fill="F2F5E6" w:themeFill="accent1" w:themeFillTint="33"/>
      </w:tcPr>
    </w:tblStylePr>
    <w:tblStylePr w:type="neCell">
      <w:tblPr/>
      <w:tcPr>
        <w:tcBorders>
          <w:bottom w:val="single" w:sz="4" w:space="0" w:color="DAE1B5" w:themeColor="accent1" w:themeTint="99"/>
        </w:tcBorders>
      </w:tcPr>
    </w:tblStylePr>
    <w:tblStylePr w:type="nwCell">
      <w:tblPr/>
      <w:tcPr>
        <w:tcBorders>
          <w:bottom w:val="single" w:sz="4" w:space="0" w:color="DAE1B5" w:themeColor="accent1" w:themeTint="99"/>
        </w:tcBorders>
      </w:tcPr>
    </w:tblStylePr>
    <w:tblStylePr w:type="seCell">
      <w:tblPr/>
      <w:tcPr>
        <w:tcBorders>
          <w:top w:val="single" w:sz="4" w:space="0" w:color="DAE1B5" w:themeColor="accent1" w:themeTint="99"/>
        </w:tcBorders>
      </w:tcPr>
    </w:tblStylePr>
    <w:tblStylePr w:type="swCell">
      <w:tblPr/>
      <w:tcPr>
        <w:tcBorders>
          <w:top w:val="single" w:sz="4" w:space="0" w:color="DAE1B5"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CAD390" w:themeColor="accent2" w:themeShade="BF"/>
    </w:rPr>
    <w:tblPr>
      <w:tblStyleRowBandSize w:val="1"/>
      <w:tblStyleColBandSize w:val="1"/>
      <w:tblBorders>
        <w:top w:val="single" w:sz="4" w:space="0" w:color="F7F9F0" w:themeColor="accent2" w:themeTint="99"/>
        <w:left w:val="single" w:sz="4" w:space="0" w:color="F7F9F0" w:themeColor="accent2" w:themeTint="99"/>
        <w:bottom w:val="single" w:sz="4" w:space="0" w:color="F7F9F0" w:themeColor="accent2" w:themeTint="99"/>
        <w:right w:val="single" w:sz="4" w:space="0" w:color="F7F9F0" w:themeColor="accent2" w:themeTint="99"/>
        <w:insideH w:val="single" w:sz="4" w:space="0" w:color="F7F9F0" w:themeColor="accent2" w:themeTint="99"/>
        <w:insideV w:val="single" w:sz="4" w:space="0" w:color="F7F9F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DFA" w:themeFill="accent2" w:themeFillTint="33"/>
      </w:tcPr>
    </w:tblStylePr>
    <w:tblStylePr w:type="band1Horz">
      <w:tblPr/>
      <w:tcPr>
        <w:shd w:val="clear" w:color="auto" w:fill="FCFDFA" w:themeFill="accent2" w:themeFillTint="33"/>
      </w:tcPr>
    </w:tblStylePr>
    <w:tblStylePr w:type="neCell">
      <w:tblPr/>
      <w:tcPr>
        <w:tcBorders>
          <w:bottom w:val="single" w:sz="4" w:space="0" w:color="F7F9F0" w:themeColor="accent2" w:themeTint="99"/>
        </w:tcBorders>
      </w:tcPr>
    </w:tblStylePr>
    <w:tblStylePr w:type="nwCell">
      <w:tblPr/>
      <w:tcPr>
        <w:tcBorders>
          <w:bottom w:val="single" w:sz="4" w:space="0" w:color="F7F9F0" w:themeColor="accent2" w:themeTint="99"/>
        </w:tcBorders>
      </w:tcPr>
    </w:tblStylePr>
    <w:tblStylePr w:type="seCell">
      <w:tblPr/>
      <w:tcPr>
        <w:tcBorders>
          <w:top w:val="single" w:sz="4" w:space="0" w:color="F7F9F0" w:themeColor="accent2" w:themeTint="99"/>
        </w:tcBorders>
      </w:tcPr>
    </w:tblStylePr>
    <w:tblStylePr w:type="swCell">
      <w:tblPr/>
      <w:tcPr>
        <w:tcBorders>
          <w:top w:val="single" w:sz="4" w:space="0" w:color="F7F9F0"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C0CA7F" w:themeColor="accent3" w:themeShade="BF"/>
    </w:rPr>
    <w:tblPr>
      <w:tblStyleRowBandSize w:val="1"/>
      <w:tblStyleColBandSize w:val="1"/>
      <w:tblBorders>
        <w:top w:val="single" w:sz="4" w:space="0" w:color="F0F3E1" w:themeColor="accent3" w:themeTint="99"/>
        <w:left w:val="single" w:sz="4" w:space="0" w:color="F0F3E1" w:themeColor="accent3" w:themeTint="99"/>
        <w:bottom w:val="single" w:sz="4" w:space="0" w:color="F0F3E1" w:themeColor="accent3" w:themeTint="99"/>
        <w:right w:val="single" w:sz="4" w:space="0" w:color="F0F3E1" w:themeColor="accent3" w:themeTint="99"/>
        <w:insideH w:val="single" w:sz="4" w:space="0" w:color="F0F3E1" w:themeColor="accent3" w:themeTint="99"/>
        <w:insideV w:val="single" w:sz="4" w:space="0" w:color="F0F3E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BF5" w:themeFill="accent3" w:themeFillTint="33"/>
      </w:tcPr>
    </w:tblStylePr>
    <w:tblStylePr w:type="band1Horz">
      <w:tblPr/>
      <w:tcPr>
        <w:shd w:val="clear" w:color="auto" w:fill="FAFBF5" w:themeFill="accent3" w:themeFillTint="33"/>
      </w:tcPr>
    </w:tblStylePr>
    <w:tblStylePr w:type="neCell">
      <w:tblPr/>
      <w:tcPr>
        <w:tcBorders>
          <w:bottom w:val="single" w:sz="4" w:space="0" w:color="F0F3E1" w:themeColor="accent3" w:themeTint="99"/>
        </w:tcBorders>
      </w:tcPr>
    </w:tblStylePr>
    <w:tblStylePr w:type="nwCell">
      <w:tblPr/>
      <w:tcPr>
        <w:tcBorders>
          <w:bottom w:val="single" w:sz="4" w:space="0" w:color="F0F3E1" w:themeColor="accent3" w:themeTint="99"/>
        </w:tcBorders>
      </w:tcPr>
    </w:tblStylePr>
    <w:tblStylePr w:type="seCell">
      <w:tblPr/>
      <w:tcPr>
        <w:tcBorders>
          <w:top w:val="single" w:sz="4" w:space="0" w:color="F0F3E1" w:themeColor="accent3" w:themeTint="99"/>
        </w:tcBorders>
      </w:tcPr>
    </w:tblStylePr>
    <w:tblStylePr w:type="swCell">
      <w:tblPr/>
      <w:tcPr>
        <w:tcBorders>
          <w:top w:val="single" w:sz="4" w:space="0" w:color="F0F3E1"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B4C56B" w:themeColor="accent4" w:themeShade="BF"/>
    </w:rPr>
    <w:tblPr>
      <w:tblStyleRowBandSize w:val="1"/>
      <w:tblStyleColBandSize w:val="1"/>
      <w:tblBorders>
        <w:top w:val="single" w:sz="4" w:space="0" w:color="E8EDD2" w:themeColor="accent4" w:themeTint="99"/>
        <w:left w:val="single" w:sz="4" w:space="0" w:color="E8EDD2" w:themeColor="accent4" w:themeTint="99"/>
        <w:bottom w:val="single" w:sz="4" w:space="0" w:color="E8EDD2" w:themeColor="accent4" w:themeTint="99"/>
        <w:right w:val="single" w:sz="4" w:space="0" w:color="E8EDD2" w:themeColor="accent4" w:themeTint="99"/>
        <w:insideH w:val="single" w:sz="4" w:space="0" w:color="E8EDD2" w:themeColor="accent4" w:themeTint="99"/>
        <w:insideV w:val="single" w:sz="4" w:space="0" w:color="E8ED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9F0" w:themeFill="accent4" w:themeFillTint="33"/>
      </w:tcPr>
    </w:tblStylePr>
    <w:tblStylePr w:type="band1Horz">
      <w:tblPr/>
      <w:tcPr>
        <w:shd w:val="clear" w:color="auto" w:fill="F7F9F0" w:themeFill="accent4" w:themeFillTint="33"/>
      </w:tcPr>
    </w:tblStylePr>
    <w:tblStylePr w:type="neCell">
      <w:tblPr/>
      <w:tcPr>
        <w:tcBorders>
          <w:bottom w:val="single" w:sz="4" w:space="0" w:color="E8EDD2" w:themeColor="accent4" w:themeTint="99"/>
        </w:tcBorders>
      </w:tcPr>
    </w:tblStylePr>
    <w:tblStylePr w:type="nwCell">
      <w:tblPr/>
      <w:tcPr>
        <w:tcBorders>
          <w:bottom w:val="single" w:sz="4" w:space="0" w:color="E8EDD2" w:themeColor="accent4" w:themeTint="99"/>
        </w:tcBorders>
      </w:tcPr>
    </w:tblStylePr>
    <w:tblStylePr w:type="seCell">
      <w:tblPr/>
      <w:tcPr>
        <w:tcBorders>
          <w:top w:val="single" w:sz="4" w:space="0" w:color="E8EDD2" w:themeColor="accent4" w:themeTint="99"/>
        </w:tcBorders>
      </w:tcPr>
    </w:tblStylePr>
    <w:tblStylePr w:type="swCell">
      <w:tblPr/>
      <w:tcPr>
        <w:tcBorders>
          <w:top w:val="single" w:sz="4" w:space="0" w:color="E8EDD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7A8736" w:themeColor="accent5" w:themeShade="BF"/>
    </w:rPr>
    <w:tblPr>
      <w:tblStyleRowBandSize w:val="1"/>
      <w:tblStyleColBandSize w:val="1"/>
      <w:tblBorders>
        <w:top w:val="single" w:sz="4" w:space="0" w:color="C8D390" w:themeColor="accent5" w:themeTint="99"/>
        <w:left w:val="single" w:sz="4" w:space="0" w:color="C8D390" w:themeColor="accent5" w:themeTint="99"/>
        <w:bottom w:val="single" w:sz="4" w:space="0" w:color="C8D390" w:themeColor="accent5" w:themeTint="99"/>
        <w:right w:val="single" w:sz="4" w:space="0" w:color="C8D390" w:themeColor="accent5" w:themeTint="99"/>
        <w:insideH w:val="single" w:sz="4" w:space="0" w:color="C8D390" w:themeColor="accent5" w:themeTint="99"/>
        <w:insideV w:val="single" w:sz="4" w:space="0" w:color="C8D39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DA" w:themeFill="accent5" w:themeFillTint="33"/>
      </w:tcPr>
    </w:tblStylePr>
    <w:tblStylePr w:type="band1Horz">
      <w:tblPr/>
      <w:tcPr>
        <w:shd w:val="clear" w:color="auto" w:fill="ECF0DA" w:themeFill="accent5" w:themeFillTint="33"/>
      </w:tcPr>
    </w:tblStylePr>
    <w:tblStylePr w:type="neCell">
      <w:tblPr/>
      <w:tcPr>
        <w:tcBorders>
          <w:bottom w:val="single" w:sz="4" w:space="0" w:color="C8D390" w:themeColor="accent5" w:themeTint="99"/>
        </w:tcBorders>
      </w:tcPr>
    </w:tblStylePr>
    <w:tblStylePr w:type="nwCell">
      <w:tblPr/>
      <w:tcPr>
        <w:tcBorders>
          <w:bottom w:val="single" w:sz="4" w:space="0" w:color="C8D390" w:themeColor="accent5" w:themeTint="99"/>
        </w:tcBorders>
      </w:tcPr>
    </w:tblStylePr>
    <w:tblStylePr w:type="seCell">
      <w:tblPr/>
      <w:tcPr>
        <w:tcBorders>
          <w:top w:val="single" w:sz="4" w:space="0" w:color="C8D390" w:themeColor="accent5" w:themeTint="99"/>
        </w:tcBorders>
      </w:tcPr>
    </w:tblStylePr>
    <w:tblStylePr w:type="swCell">
      <w:tblPr/>
      <w:tcPr>
        <w:tcBorders>
          <w:top w:val="single" w:sz="4" w:space="0" w:color="C8D390"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515A24" w:themeColor="accent6" w:themeShade="BF"/>
    </w:rPr>
    <w:tblPr>
      <w:tblStyleRowBandSize w:val="1"/>
      <w:tblStyleColBandSize w:val="1"/>
      <w:tblBorders>
        <w:top w:val="single" w:sz="4" w:space="0" w:color="B6C46C" w:themeColor="accent6" w:themeTint="99"/>
        <w:left w:val="single" w:sz="4" w:space="0" w:color="B6C46C" w:themeColor="accent6" w:themeTint="99"/>
        <w:bottom w:val="single" w:sz="4" w:space="0" w:color="B6C46C" w:themeColor="accent6" w:themeTint="99"/>
        <w:right w:val="single" w:sz="4" w:space="0" w:color="B6C46C" w:themeColor="accent6" w:themeTint="99"/>
        <w:insideH w:val="single" w:sz="4" w:space="0" w:color="B6C46C" w:themeColor="accent6" w:themeTint="99"/>
        <w:insideV w:val="single" w:sz="4" w:space="0" w:color="B6C46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BCE" w:themeFill="accent6" w:themeFillTint="33"/>
      </w:tcPr>
    </w:tblStylePr>
    <w:tblStylePr w:type="band1Horz">
      <w:tblPr/>
      <w:tcPr>
        <w:shd w:val="clear" w:color="auto" w:fill="E6EBCE" w:themeFill="accent6" w:themeFillTint="33"/>
      </w:tcPr>
    </w:tblStylePr>
    <w:tblStylePr w:type="neCell">
      <w:tblPr/>
      <w:tcPr>
        <w:tcBorders>
          <w:bottom w:val="single" w:sz="4" w:space="0" w:color="B6C46C" w:themeColor="accent6" w:themeTint="99"/>
        </w:tcBorders>
      </w:tcPr>
    </w:tblStylePr>
    <w:tblStylePr w:type="nwCell">
      <w:tblPr/>
      <w:tcPr>
        <w:tcBorders>
          <w:bottom w:val="single" w:sz="4" w:space="0" w:color="B6C46C" w:themeColor="accent6" w:themeTint="99"/>
        </w:tcBorders>
      </w:tcPr>
    </w:tblStylePr>
    <w:tblStylePr w:type="seCell">
      <w:tblPr/>
      <w:tcPr>
        <w:tcBorders>
          <w:top w:val="single" w:sz="4" w:space="0" w:color="B6C46C" w:themeColor="accent6" w:themeTint="99"/>
        </w:tcBorders>
      </w:tcPr>
    </w:tblStylePr>
    <w:tblStylePr w:type="swCell">
      <w:tblPr/>
      <w:tcPr>
        <w:tcBorders>
          <w:top w:val="single" w:sz="4" w:space="0" w:color="B6C46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273226" w:themeColor="text1"/>
        <w:left w:val="single" w:sz="8" w:space="0" w:color="273226" w:themeColor="text1"/>
        <w:bottom w:val="single" w:sz="8" w:space="0" w:color="273226" w:themeColor="text1"/>
        <w:right w:val="single" w:sz="8" w:space="0" w:color="273226" w:themeColor="text1"/>
        <w:insideH w:val="single" w:sz="8" w:space="0" w:color="273226" w:themeColor="text1"/>
        <w:insideV w:val="single" w:sz="8" w:space="0" w:color="273226"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73226" w:themeColor="text1"/>
          <w:left w:val="single" w:sz="8" w:space="0" w:color="273226" w:themeColor="text1"/>
          <w:bottom w:val="single" w:sz="18" w:space="0" w:color="273226" w:themeColor="text1"/>
          <w:right w:val="single" w:sz="8" w:space="0" w:color="273226" w:themeColor="text1"/>
          <w:insideH w:val="nil"/>
          <w:insideV w:val="single" w:sz="8" w:space="0" w:color="273226"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73226" w:themeColor="text1"/>
          <w:left w:val="single" w:sz="8" w:space="0" w:color="273226" w:themeColor="text1"/>
          <w:bottom w:val="single" w:sz="8" w:space="0" w:color="273226" w:themeColor="text1"/>
          <w:right w:val="single" w:sz="8" w:space="0" w:color="273226" w:themeColor="text1"/>
          <w:insideH w:val="nil"/>
          <w:insideV w:val="single" w:sz="8" w:space="0" w:color="273226"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73226" w:themeColor="text1"/>
          <w:left w:val="single" w:sz="8" w:space="0" w:color="273226" w:themeColor="text1"/>
          <w:bottom w:val="single" w:sz="8" w:space="0" w:color="273226" w:themeColor="text1"/>
          <w:right w:val="single" w:sz="8" w:space="0" w:color="273226" w:themeColor="text1"/>
        </w:tcBorders>
      </w:tcPr>
    </w:tblStylePr>
    <w:tblStylePr w:type="band1Vert">
      <w:tblPr/>
      <w:tcPr>
        <w:tcBorders>
          <w:top w:val="single" w:sz="8" w:space="0" w:color="273226" w:themeColor="text1"/>
          <w:left w:val="single" w:sz="8" w:space="0" w:color="273226" w:themeColor="text1"/>
          <w:bottom w:val="single" w:sz="8" w:space="0" w:color="273226" w:themeColor="text1"/>
          <w:right w:val="single" w:sz="8" w:space="0" w:color="273226" w:themeColor="text1"/>
        </w:tcBorders>
        <w:shd w:val="clear" w:color="auto" w:fill="C4D2C3" w:themeFill="text1" w:themeFillTint="3F"/>
      </w:tcPr>
    </w:tblStylePr>
    <w:tblStylePr w:type="band1Horz">
      <w:tblPr/>
      <w:tcPr>
        <w:tcBorders>
          <w:top w:val="single" w:sz="8" w:space="0" w:color="273226" w:themeColor="text1"/>
          <w:left w:val="single" w:sz="8" w:space="0" w:color="273226" w:themeColor="text1"/>
          <w:bottom w:val="single" w:sz="8" w:space="0" w:color="273226" w:themeColor="text1"/>
          <w:right w:val="single" w:sz="8" w:space="0" w:color="273226" w:themeColor="text1"/>
          <w:insideV w:val="single" w:sz="8" w:space="0" w:color="273226" w:themeColor="text1"/>
        </w:tcBorders>
        <w:shd w:val="clear" w:color="auto" w:fill="C4D2C3" w:themeFill="text1" w:themeFillTint="3F"/>
      </w:tcPr>
    </w:tblStylePr>
    <w:tblStylePr w:type="band2Horz">
      <w:tblPr/>
      <w:tcPr>
        <w:tcBorders>
          <w:top w:val="single" w:sz="8" w:space="0" w:color="273226" w:themeColor="text1"/>
          <w:left w:val="single" w:sz="8" w:space="0" w:color="273226" w:themeColor="text1"/>
          <w:bottom w:val="single" w:sz="8" w:space="0" w:color="273226" w:themeColor="text1"/>
          <w:right w:val="single" w:sz="8" w:space="0" w:color="273226" w:themeColor="text1"/>
          <w:insideV w:val="single" w:sz="8" w:space="0" w:color="273226"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C2CE84" w:themeColor="accent1"/>
        <w:left w:val="single" w:sz="8" w:space="0" w:color="C2CE84" w:themeColor="accent1"/>
        <w:bottom w:val="single" w:sz="8" w:space="0" w:color="C2CE84" w:themeColor="accent1"/>
        <w:right w:val="single" w:sz="8" w:space="0" w:color="C2CE84" w:themeColor="accent1"/>
        <w:insideH w:val="single" w:sz="8" w:space="0" w:color="C2CE84" w:themeColor="accent1"/>
        <w:insideV w:val="single" w:sz="8" w:space="0" w:color="C2CE8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CE84" w:themeColor="accent1"/>
          <w:left w:val="single" w:sz="8" w:space="0" w:color="C2CE84" w:themeColor="accent1"/>
          <w:bottom w:val="single" w:sz="18" w:space="0" w:color="C2CE84" w:themeColor="accent1"/>
          <w:right w:val="single" w:sz="8" w:space="0" w:color="C2CE84" w:themeColor="accent1"/>
          <w:insideH w:val="nil"/>
          <w:insideV w:val="single" w:sz="8" w:space="0" w:color="C2CE8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CE84" w:themeColor="accent1"/>
          <w:left w:val="single" w:sz="8" w:space="0" w:color="C2CE84" w:themeColor="accent1"/>
          <w:bottom w:val="single" w:sz="8" w:space="0" w:color="C2CE84" w:themeColor="accent1"/>
          <w:right w:val="single" w:sz="8" w:space="0" w:color="C2CE84" w:themeColor="accent1"/>
          <w:insideH w:val="nil"/>
          <w:insideV w:val="single" w:sz="8" w:space="0" w:color="C2CE8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CE84" w:themeColor="accent1"/>
          <w:left w:val="single" w:sz="8" w:space="0" w:color="C2CE84" w:themeColor="accent1"/>
          <w:bottom w:val="single" w:sz="8" w:space="0" w:color="C2CE84" w:themeColor="accent1"/>
          <w:right w:val="single" w:sz="8" w:space="0" w:color="C2CE84" w:themeColor="accent1"/>
        </w:tcBorders>
      </w:tcPr>
    </w:tblStylePr>
    <w:tblStylePr w:type="band1Vert">
      <w:tblPr/>
      <w:tcPr>
        <w:tcBorders>
          <w:top w:val="single" w:sz="8" w:space="0" w:color="C2CE84" w:themeColor="accent1"/>
          <w:left w:val="single" w:sz="8" w:space="0" w:color="C2CE84" w:themeColor="accent1"/>
          <w:bottom w:val="single" w:sz="8" w:space="0" w:color="C2CE84" w:themeColor="accent1"/>
          <w:right w:val="single" w:sz="8" w:space="0" w:color="C2CE84" w:themeColor="accent1"/>
        </w:tcBorders>
        <w:shd w:val="clear" w:color="auto" w:fill="EFF3E0" w:themeFill="accent1" w:themeFillTint="3F"/>
      </w:tcPr>
    </w:tblStylePr>
    <w:tblStylePr w:type="band1Horz">
      <w:tblPr/>
      <w:tcPr>
        <w:tcBorders>
          <w:top w:val="single" w:sz="8" w:space="0" w:color="C2CE84" w:themeColor="accent1"/>
          <w:left w:val="single" w:sz="8" w:space="0" w:color="C2CE84" w:themeColor="accent1"/>
          <w:bottom w:val="single" w:sz="8" w:space="0" w:color="C2CE84" w:themeColor="accent1"/>
          <w:right w:val="single" w:sz="8" w:space="0" w:color="C2CE84" w:themeColor="accent1"/>
          <w:insideV w:val="single" w:sz="8" w:space="0" w:color="C2CE84" w:themeColor="accent1"/>
        </w:tcBorders>
        <w:shd w:val="clear" w:color="auto" w:fill="EFF3E0" w:themeFill="accent1" w:themeFillTint="3F"/>
      </w:tcPr>
    </w:tblStylePr>
    <w:tblStylePr w:type="band2Horz">
      <w:tblPr/>
      <w:tcPr>
        <w:tcBorders>
          <w:top w:val="single" w:sz="8" w:space="0" w:color="C2CE84" w:themeColor="accent1"/>
          <w:left w:val="single" w:sz="8" w:space="0" w:color="C2CE84" w:themeColor="accent1"/>
          <w:bottom w:val="single" w:sz="8" w:space="0" w:color="C2CE84" w:themeColor="accent1"/>
          <w:right w:val="single" w:sz="8" w:space="0" w:color="C2CE84" w:themeColor="accent1"/>
          <w:insideV w:val="single" w:sz="8" w:space="0" w:color="C2CE84"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F3F5E6" w:themeColor="accent2"/>
        <w:left w:val="single" w:sz="8" w:space="0" w:color="F3F5E6" w:themeColor="accent2"/>
        <w:bottom w:val="single" w:sz="8" w:space="0" w:color="F3F5E6" w:themeColor="accent2"/>
        <w:right w:val="single" w:sz="8" w:space="0" w:color="F3F5E6" w:themeColor="accent2"/>
        <w:insideH w:val="single" w:sz="8" w:space="0" w:color="F3F5E6" w:themeColor="accent2"/>
        <w:insideV w:val="single" w:sz="8" w:space="0" w:color="F3F5E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F5E6" w:themeColor="accent2"/>
          <w:left w:val="single" w:sz="8" w:space="0" w:color="F3F5E6" w:themeColor="accent2"/>
          <w:bottom w:val="single" w:sz="18" w:space="0" w:color="F3F5E6" w:themeColor="accent2"/>
          <w:right w:val="single" w:sz="8" w:space="0" w:color="F3F5E6" w:themeColor="accent2"/>
          <w:insideH w:val="nil"/>
          <w:insideV w:val="single" w:sz="8" w:space="0" w:color="F3F5E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F5E6" w:themeColor="accent2"/>
          <w:left w:val="single" w:sz="8" w:space="0" w:color="F3F5E6" w:themeColor="accent2"/>
          <w:bottom w:val="single" w:sz="8" w:space="0" w:color="F3F5E6" w:themeColor="accent2"/>
          <w:right w:val="single" w:sz="8" w:space="0" w:color="F3F5E6" w:themeColor="accent2"/>
          <w:insideH w:val="nil"/>
          <w:insideV w:val="single" w:sz="8" w:space="0" w:color="F3F5E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F5E6" w:themeColor="accent2"/>
          <w:left w:val="single" w:sz="8" w:space="0" w:color="F3F5E6" w:themeColor="accent2"/>
          <w:bottom w:val="single" w:sz="8" w:space="0" w:color="F3F5E6" w:themeColor="accent2"/>
          <w:right w:val="single" w:sz="8" w:space="0" w:color="F3F5E6" w:themeColor="accent2"/>
        </w:tcBorders>
      </w:tcPr>
    </w:tblStylePr>
    <w:tblStylePr w:type="band1Vert">
      <w:tblPr/>
      <w:tcPr>
        <w:tcBorders>
          <w:top w:val="single" w:sz="8" w:space="0" w:color="F3F5E6" w:themeColor="accent2"/>
          <w:left w:val="single" w:sz="8" w:space="0" w:color="F3F5E6" w:themeColor="accent2"/>
          <w:bottom w:val="single" w:sz="8" w:space="0" w:color="F3F5E6" w:themeColor="accent2"/>
          <w:right w:val="single" w:sz="8" w:space="0" w:color="F3F5E6" w:themeColor="accent2"/>
        </w:tcBorders>
        <w:shd w:val="clear" w:color="auto" w:fill="FCFCF8" w:themeFill="accent2" w:themeFillTint="3F"/>
      </w:tcPr>
    </w:tblStylePr>
    <w:tblStylePr w:type="band1Horz">
      <w:tblPr/>
      <w:tcPr>
        <w:tcBorders>
          <w:top w:val="single" w:sz="8" w:space="0" w:color="F3F5E6" w:themeColor="accent2"/>
          <w:left w:val="single" w:sz="8" w:space="0" w:color="F3F5E6" w:themeColor="accent2"/>
          <w:bottom w:val="single" w:sz="8" w:space="0" w:color="F3F5E6" w:themeColor="accent2"/>
          <w:right w:val="single" w:sz="8" w:space="0" w:color="F3F5E6" w:themeColor="accent2"/>
          <w:insideV w:val="single" w:sz="8" w:space="0" w:color="F3F5E6" w:themeColor="accent2"/>
        </w:tcBorders>
        <w:shd w:val="clear" w:color="auto" w:fill="FCFCF8" w:themeFill="accent2" w:themeFillTint="3F"/>
      </w:tcPr>
    </w:tblStylePr>
    <w:tblStylePr w:type="band2Horz">
      <w:tblPr/>
      <w:tcPr>
        <w:tcBorders>
          <w:top w:val="single" w:sz="8" w:space="0" w:color="F3F5E6" w:themeColor="accent2"/>
          <w:left w:val="single" w:sz="8" w:space="0" w:color="F3F5E6" w:themeColor="accent2"/>
          <w:bottom w:val="single" w:sz="8" w:space="0" w:color="F3F5E6" w:themeColor="accent2"/>
          <w:right w:val="single" w:sz="8" w:space="0" w:color="F3F5E6" w:themeColor="accent2"/>
          <w:insideV w:val="single" w:sz="8" w:space="0" w:color="F3F5E6"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7EBCE" w:themeColor="accent3"/>
        <w:left w:val="single" w:sz="8" w:space="0" w:color="E7EBCE" w:themeColor="accent3"/>
        <w:bottom w:val="single" w:sz="8" w:space="0" w:color="E7EBCE" w:themeColor="accent3"/>
        <w:right w:val="single" w:sz="8" w:space="0" w:color="E7EBCE" w:themeColor="accent3"/>
        <w:insideH w:val="single" w:sz="8" w:space="0" w:color="E7EBCE" w:themeColor="accent3"/>
        <w:insideV w:val="single" w:sz="8" w:space="0" w:color="E7EBC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EBCE" w:themeColor="accent3"/>
          <w:left w:val="single" w:sz="8" w:space="0" w:color="E7EBCE" w:themeColor="accent3"/>
          <w:bottom w:val="single" w:sz="18" w:space="0" w:color="E7EBCE" w:themeColor="accent3"/>
          <w:right w:val="single" w:sz="8" w:space="0" w:color="E7EBCE" w:themeColor="accent3"/>
          <w:insideH w:val="nil"/>
          <w:insideV w:val="single" w:sz="8" w:space="0" w:color="E7EBC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EBCE" w:themeColor="accent3"/>
          <w:left w:val="single" w:sz="8" w:space="0" w:color="E7EBCE" w:themeColor="accent3"/>
          <w:bottom w:val="single" w:sz="8" w:space="0" w:color="E7EBCE" w:themeColor="accent3"/>
          <w:right w:val="single" w:sz="8" w:space="0" w:color="E7EBCE" w:themeColor="accent3"/>
          <w:insideH w:val="nil"/>
          <w:insideV w:val="single" w:sz="8" w:space="0" w:color="E7EBC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EBCE" w:themeColor="accent3"/>
          <w:left w:val="single" w:sz="8" w:space="0" w:color="E7EBCE" w:themeColor="accent3"/>
          <w:bottom w:val="single" w:sz="8" w:space="0" w:color="E7EBCE" w:themeColor="accent3"/>
          <w:right w:val="single" w:sz="8" w:space="0" w:color="E7EBCE" w:themeColor="accent3"/>
        </w:tcBorders>
      </w:tcPr>
    </w:tblStylePr>
    <w:tblStylePr w:type="band1Vert">
      <w:tblPr/>
      <w:tcPr>
        <w:tcBorders>
          <w:top w:val="single" w:sz="8" w:space="0" w:color="E7EBCE" w:themeColor="accent3"/>
          <w:left w:val="single" w:sz="8" w:space="0" w:color="E7EBCE" w:themeColor="accent3"/>
          <w:bottom w:val="single" w:sz="8" w:space="0" w:color="E7EBCE" w:themeColor="accent3"/>
          <w:right w:val="single" w:sz="8" w:space="0" w:color="E7EBCE" w:themeColor="accent3"/>
        </w:tcBorders>
        <w:shd w:val="clear" w:color="auto" w:fill="F8FAF2" w:themeFill="accent3" w:themeFillTint="3F"/>
      </w:tcPr>
    </w:tblStylePr>
    <w:tblStylePr w:type="band1Horz">
      <w:tblPr/>
      <w:tcPr>
        <w:tcBorders>
          <w:top w:val="single" w:sz="8" w:space="0" w:color="E7EBCE" w:themeColor="accent3"/>
          <w:left w:val="single" w:sz="8" w:space="0" w:color="E7EBCE" w:themeColor="accent3"/>
          <w:bottom w:val="single" w:sz="8" w:space="0" w:color="E7EBCE" w:themeColor="accent3"/>
          <w:right w:val="single" w:sz="8" w:space="0" w:color="E7EBCE" w:themeColor="accent3"/>
          <w:insideV w:val="single" w:sz="8" w:space="0" w:color="E7EBCE" w:themeColor="accent3"/>
        </w:tcBorders>
        <w:shd w:val="clear" w:color="auto" w:fill="F8FAF2" w:themeFill="accent3" w:themeFillTint="3F"/>
      </w:tcPr>
    </w:tblStylePr>
    <w:tblStylePr w:type="band2Horz">
      <w:tblPr/>
      <w:tcPr>
        <w:tcBorders>
          <w:top w:val="single" w:sz="8" w:space="0" w:color="E7EBCE" w:themeColor="accent3"/>
          <w:left w:val="single" w:sz="8" w:space="0" w:color="E7EBCE" w:themeColor="accent3"/>
          <w:bottom w:val="single" w:sz="8" w:space="0" w:color="E7EBCE" w:themeColor="accent3"/>
          <w:right w:val="single" w:sz="8" w:space="0" w:color="E7EBCE" w:themeColor="accent3"/>
          <w:insideV w:val="single" w:sz="8" w:space="0" w:color="E7EBCE"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DAE2B5" w:themeColor="accent4"/>
        <w:left w:val="single" w:sz="8" w:space="0" w:color="DAE2B5" w:themeColor="accent4"/>
        <w:bottom w:val="single" w:sz="8" w:space="0" w:color="DAE2B5" w:themeColor="accent4"/>
        <w:right w:val="single" w:sz="8" w:space="0" w:color="DAE2B5" w:themeColor="accent4"/>
        <w:insideH w:val="single" w:sz="8" w:space="0" w:color="DAE2B5" w:themeColor="accent4"/>
        <w:insideV w:val="single" w:sz="8" w:space="0" w:color="DAE2B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AE2B5" w:themeColor="accent4"/>
          <w:left w:val="single" w:sz="8" w:space="0" w:color="DAE2B5" w:themeColor="accent4"/>
          <w:bottom w:val="single" w:sz="18" w:space="0" w:color="DAE2B5" w:themeColor="accent4"/>
          <w:right w:val="single" w:sz="8" w:space="0" w:color="DAE2B5" w:themeColor="accent4"/>
          <w:insideH w:val="nil"/>
          <w:insideV w:val="single" w:sz="8" w:space="0" w:color="DAE2B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AE2B5" w:themeColor="accent4"/>
          <w:left w:val="single" w:sz="8" w:space="0" w:color="DAE2B5" w:themeColor="accent4"/>
          <w:bottom w:val="single" w:sz="8" w:space="0" w:color="DAE2B5" w:themeColor="accent4"/>
          <w:right w:val="single" w:sz="8" w:space="0" w:color="DAE2B5" w:themeColor="accent4"/>
          <w:insideH w:val="nil"/>
          <w:insideV w:val="single" w:sz="8" w:space="0" w:color="DAE2B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AE2B5" w:themeColor="accent4"/>
          <w:left w:val="single" w:sz="8" w:space="0" w:color="DAE2B5" w:themeColor="accent4"/>
          <w:bottom w:val="single" w:sz="8" w:space="0" w:color="DAE2B5" w:themeColor="accent4"/>
          <w:right w:val="single" w:sz="8" w:space="0" w:color="DAE2B5" w:themeColor="accent4"/>
        </w:tcBorders>
      </w:tcPr>
    </w:tblStylePr>
    <w:tblStylePr w:type="band1Vert">
      <w:tblPr/>
      <w:tcPr>
        <w:tcBorders>
          <w:top w:val="single" w:sz="8" w:space="0" w:color="DAE2B5" w:themeColor="accent4"/>
          <w:left w:val="single" w:sz="8" w:space="0" w:color="DAE2B5" w:themeColor="accent4"/>
          <w:bottom w:val="single" w:sz="8" w:space="0" w:color="DAE2B5" w:themeColor="accent4"/>
          <w:right w:val="single" w:sz="8" w:space="0" w:color="DAE2B5" w:themeColor="accent4"/>
        </w:tcBorders>
        <w:shd w:val="clear" w:color="auto" w:fill="F5F7EC" w:themeFill="accent4" w:themeFillTint="3F"/>
      </w:tcPr>
    </w:tblStylePr>
    <w:tblStylePr w:type="band1Horz">
      <w:tblPr/>
      <w:tcPr>
        <w:tcBorders>
          <w:top w:val="single" w:sz="8" w:space="0" w:color="DAE2B5" w:themeColor="accent4"/>
          <w:left w:val="single" w:sz="8" w:space="0" w:color="DAE2B5" w:themeColor="accent4"/>
          <w:bottom w:val="single" w:sz="8" w:space="0" w:color="DAE2B5" w:themeColor="accent4"/>
          <w:right w:val="single" w:sz="8" w:space="0" w:color="DAE2B5" w:themeColor="accent4"/>
          <w:insideV w:val="single" w:sz="8" w:space="0" w:color="DAE2B5" w:themeColor="accent4"/>
        </w:tcBorders>
        <w:shd w:val="clear" w:color="auto" w:fill="F5F7EC" w:themeFill="accent4" w:themeFillTint="3F"/>
      </w:tcPr>
    </w:tblStylePr>
    <w:tblStylePr w:type="band2Horz">
      <w:tblPr/>
      <w:tcPr>
        <w:tcBorders>
          <w:top w:val="single" w:sz="8" w:space="0" w:color="DAE2B5" w:themeColor="accent4"/>
          <w:left w:val="single" w:sz="8" w:space="0" w:color="DAE2B5" w:themeColor="accent4"/>
          <w:bottom w:val="single" w:sz="8" w:space="0" w:color="DAE2B5" w:themeColor="accent4"/>
          <w:right w:val="single" w:sz="8" w:space="0" w:color="DAE2B5" w:themeColor="accent4"/>
          <w:insideV w:val="single" w:sz="8" w:space="0" w:color="DAE2B5"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A4B548" w:themeColor="accent5"/>
        <w:left w:val="single" w:sz="8" w:space="0" w:color="A4B548" w:themeColor="accent5"/>
        <w:bottom w:val="single" w:sz="8" w:space="0" w:color="A4B548" w:themeColor="accent5"/>
        <w:right w:val="single" w:sz="8" w:space="0" w:color="A4B548" w:themeColor="accent5"/>
        <w:insideH w:val="single" w:sz="8" w:space="0" w:color="A4B548" w:themeColor="accent5"/>
        <w:insideV w:val="single" w:sz="8" w:space="0" w:color="A4B54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4B548" w:themeColor="accent5"/>
          <w:left w:val="single" w:sz="8" w:space="0" w:color="A4B548" w:themeColor="accent5"/>
          <w:bottom w:val="single" w:sz="18" w:space="0" w:color="A4B548" w:themeColor="accent5"/>
          <w:right w:val="single" w:sz="8" w:space="0" w:color="A4B548" w:themeColor="accent5"/>
          <w:insideH w:val="nil"/>
          <w:insideV w:val="single" w:sz="8" w:space="0" w:color="A4B54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4B548" w:themeColor="accent5"/>
          <w:left w:val="single" w:sz="8" w:space="0" w:color="A4B548" w:themeColor="accent5"/>
          <w:bottom w:val="single" w:sz="8" w:space="0" w:color="A4B548" w:themeColor="accent5"/>
          <w:right w:val="single" w:sz="8" w:space="0" w:color="A4B548" w:themeColor="accent5"/>
          <w:insideH w:val="nil"/>
          <w:insideV w:val="single" w:sz="8" w:space="0" w:color="A4B54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4B548" w:themeColor="accent5"/>
          <w:left w:val="single" w:sz="8" w:space="0" w:color="A4B548" w:themeColor="accent5"/>
          <w:bottom w:val="single" w:sz="8" w:space="0" w:color="A4B548" w:themeColor="accent5"/>
          <w:right w:val="single" w:sz="8" w:space="0" w:color="A4B548" w:themeColor="accent5"/>
        </w:tcBorders>
      </w:tcPr>
    </w:tblStylePr>
    <w:tblStylePr w:type="band1Vert">
      <w:tblPr/>
      <w:tcPr>
        <w:tcBorders>
          <w:top w:val="single" w:sz="8" w:space="0" w:color="A4B548" w:themeColor="accent5"/>
          <w:left w:val="single" w:sz="8" w:space="0" w:color="A4B548" w:themeColor="accent5"/>
          <w:bottom w:val="single" w:sz="8" w:space="0" w:color="A4B548" w:themeColor="accent5"/>
          <w:right w:val="single" w:sz="8" w:space="0" w:color="A4B548" w:themeColor="accent5"/>
        </w:tcBorders>
        <w:shd w:val="clear" w:color="auto" w:fill="E8EDD1" w:themeFill="accent5" w:themeFillTint="3F"/>
      </w:tcPr>
    </w:tblStylePr>
    <w:tblStylePr w:type="band1Horz">
      <w:tblPr/>
      <w:tcPr>
        <w:tcBorders>
          <w:top w:val="single" w:sz="8" w:space="0" w:color="A4B548" w:themeColor="accent5"/>
          <w:left w:val="single" w:sz="8" w:space="0" w:color="A4B548" w:themeColor="accent5"/>
          <w:bottom w:val="single" w:sz="8" w:space="0" w:color="A4B548" w:themeColor="accent5"/>
          <w:right w:val="single" w:sz="8" w:space="0" w:color="A4B548" w:themeColor="accent5"/>
          <w:insideV w:val="single" w:sz="8" w:space="0" w:color="A4B548" w:themeColor="accent5"/>
        </w:tcBorders>
        <w:shd w:val="clear" w:color="auto" w:fill="E8EDD1" w:themeFill="accent5" w:themeFillTint="3F"/>
      </w:tcPr>
    </w:tblStylePr>
    <w:tblStylePr w:type="band2Horz">
      <w:tblPr/>
      <w:tcPr>
        <w:tcBorders>
          <w:top w:val="single" w:sz="8" w:space="0" w:color="A4B548" w:themeColor="accent5"/>
          <w:left w:val="single" w:sz="8" w:space="0" w:color="A4B548" w:themeColor="accent5"/>
          <w:bottom w:val="single" w:sz="8" w:space="0" w:color="A4B548" w:themeColor="accent5"/>
          <w:right w:val="single" w:sz="8" w:space="0" w:color="A4B548" w:themeColor="accent5"/>
          <w:insideV w:val="single" w:sz="8" w:space="0" w:color="A4B548"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6D7930" w:themeColor="accent6"/>
        <w:left w:val="single" w:sz="8" w:space="0" w:color="6D7930" w:themeColor="accent6"/>
        <w:bottom w:val="single" w:sz="8" w:space="0" w:color="6D7930" w:themeColor="accent6"/>
        <w:right w:val="single" w:sz="8" w:space="0" w:color="6D7930" w:themeColor="accent6"/>
        <w:insideH w:val="single" w:sz="8" w:space="0" w:color="6D7930" w:themeColor="accent6"/>
        <w:insideV w:val="single" w:sz="8" w:space="0" w:color="6D793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D7930" w:themeColor="accent6"/>
          <w:left w:val="single" w:sz="8" w:space="0" w:color="6D7930" w:themeColor="accent6"/>
          <w:bottom w:val="single" w:sz="18" w:space="0" w:color="6D7930" w:themeColor="accent6"/>
          <w:right w:val="single" w:sz="8" w:space="0" w:color="6D7930" w:themeColor="accent6"/>
          <w:insideH w:val="nil"/>
          <w:insideV w:val="single" w:sz="8" w:space="0" w:color="6D793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D7930" w:themeColor="accent6"/>
          <w:left w:val="single" w:sz="8" w:space="0" w:color="6D7930" w:themeColor="accent6"/>
          <w:bottom w:val="single" w:sz="8" w:space="0" w:color="6D7930" w:themeColor="accent6"/>
          <w:right w:val="single" w:sz="8" w:space="0" w:color="6D7930" w:themeColor="accent6"/>
          <w:insideH w:val="nil"/>
          <w:insideV w:val="single" w:sz="8" w:space="0" w:color="6D793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D7930" w:themeColor="accent6"/>
          <w:left w:val="single" w:sz="8" w:space="0" w:color="6D7930" w:themeColor="accent6"/>
          <w:bottom w:val="single" w:sz="8" w:space="0" w:color="6D7930" w:themeColor="accent6"/>
          <w:right w:val="single" w:sz="8" w:space="0" w:color="6D7930" w:themeColor="accent6"/>
        </w:tcBorders>
      </w:tcPr>
    </w:tblStylePr>
    <w:tblStylePr w:type="band1Vert">
      <w:tblPr/>
      <w:tcPr>
        <w:tcBorders>
          <w:top w:val="single" w:sz="8" w:space="0" w:color="6D7930" w:themeColor="accent6"/>
          <w:left w:val="single" w:sz="8" w:space="0" w:color="6D7930" w:themeColor="accent6"/>
          <w:bottom w:val="single" w:sz="8" w:space="0" w:color="6D7930" w:themeColor="accent6"/>
          <w:right w:val="single" w:sz="8" w:space="0" w:color="6D7930" w:themeColor="accent6"/>
        </w:tcBorders>
        <w:shd w:val="clear" w:color="auto" w:fill="E1E7C2" w:themeFill="accent6" w:themeFillTint="3F"/>
      </w:tcPr>
    </w:tblStylePr>
    <w:tblStylePr w:type="band1Horz">
      <w:tblPr/>
      <w:tcPr>
        <w:tcBorders>
          <w:top w:val="single" w:sz="8" w:space="0" w:color="6D7930" w:themeColor="accent6"/>
          <w:left w:val="single" w:sz="8" w:space="0" w:color="6D7930" w:themeColor="accent6"/>
          <w:bottom w:val="single" w:sz="8" w:space="0" w:color="6D7930" w:themeColor="accent6"/>
          <w:right w:val="single" w:sz="8" w:space="0" w:color="6D7930" w:themeColor="accent6"/>
          <w:insideV w:val="single" w:sz="8" w:space="0" w:color="6D7930" w:themeColor="accent6"/>
        </w:tcBorders>
        <w:shd w:val="clear" w:color="auto" w:fill="E1E7C2" w:themeFill="accent6" w:themeFillTint="3F"/>
      </w:tcPr>
    </w:tblStylePr>
    <w:tblStylePr w:type="band2Horz">
      <w:tblPr/>
      <w:tcPr>
        <w:tcBorders>
          <w:top w:val="single" w:sz="8" w:space="0" w:color="6D7930" w:themeColor="accent6"/>
          <w:left w:val="single" w:sz="8" w:space="0" w:color="6D7930" w:themeColor="accent6"/>
          <w:bottom w:val="single" w:sz="8" w:space="0" w:color="6D7930" w:themeColor="accent6"/>
          <w:right w:val="single" w:sz="8" w:space="0" w:color="6D7930" w:themeColor="accent6"/>
          <w:insideV w:val="single" w:sz="8" w:space="0" w:color="6D7930"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273226" w:themeColor="text1"/>
        <w:left w:val="single" w:sz="8" w:space="0" w:color="273226" w:themeColor="text1"/>
        <w:bottom w:val="single" w:sz="8" w:space="0" w:color="273226" w:themeColor="text1"/>
        <w:right w:val="single" w:sz="8" w:space="0" w:color="273226" w:themeColor="text1"/>
      </w:tblBorders>
    </w:tblPr>
    <w:tblStylePr w:type="firstRow">
      <w:pPr>
        <w:spacing w:before="0" w:after="0" w:line="240" w:lineRule="auto"/>
      </w:pPr>
      <w:rPr>
        <w:b/>
        <w:bCs/>
        <w:color w:val="FFFFFF" w:themeColor="background1"/>
      </w:rPr>
      <w:tblPr/>
      <w:tcPr>
        <w:shd w:val="clear" w:color="auto" w:fill="273226" w:themeFill="text1"/>
      </w:tcPr>
    </w:tblStylePr>
    <w:tblStylePr w:type="lastRow">
      <w:pPr>
        <w:spacing w:before="0" w:after="0" w:line="240" w:lineRule="auto"/>
      </w:pPr>
      <w:rPr>
        <w:b/>
        <w:bCs/>
      </w:rPr>
      <w:tblPr/>
      <w:tcPr>
        <w:tcBorders>
          <w:top w:val="double" w:sz="6" w:space="0" w:color="273226" w:themeColor="text1"/>
          <w:left w:val="single" w:sz="8" w:space="0" w:color="273226" w:themeColor="text1"/>
          <w:bottom w:val="single" w:sz="8" w:space="0" w:color="273226" w:themeColor="text1"/>
          <w:right w:val="single" w:sz="8" w:space="0" w:color="273226" w:themeColor="text1"/>
        </w:tcBorders>
      </w:tcPr>
    </w:tblStylePr>
    <w:tblStylePr w:type="firstCol">
      <w:rPr>
        <w:b/>
        <w:bCs/>
      </w:rPr>
    </w:tblStylePr>
    <w:tblStylePr w:type="lastCol">
      <w:rPr>
        <w:b/>
        <w:bCs/>
      </w:rPr>
    </w:tblStylePr>
    <w:tblStylePr w:type="band1Vert">
      <w:tblPr/>
      <w:tcPr>
        <w:tcBorders>
          <w:top w:val="single" w:sz="8" w:space="0" w:color="273226" w:themeColor="text1"/>
          <w:left w:val="single" w:sz="8" w:space="0" w:color="273226" w:themeColor="text1"/>
          <w:bottom w:val="single" w:sz="8" w:space="0" w:color="273226" w:themeColor="text1"/>
          <w:right w:val="single" w:sz="8" w:space="0" w:color="273226" w:themeColor="text1"/>
        </w:tcBorders>
      </w:tcPr>
    </w:tblStylePr>
    <w:tblStylePr w:type="band1Horz">
      <w:tblPr/>
      <w:tcPr>
        <w:tcBorders>
          <w:top w:val="single" w:sz="8" w:space="0" w:color="273226" w:themeColor="text1"/>
          <w:left w:val="single" w:sz="8" w:space="0" w:color="273226" w:themeColor="text1"/>
          <w:bottom w:val="single" w:sz="8" w:space="0" w:color="273226" w:themeColor="text1"/>
          <w:right w:val="single" w:sz="8" w:space="0" w:color="273226"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C2CE84" w:themeColor="accent1"/>
        <w:left w:val="single" w:sz="8" w:space="0" w:color="C2CE84" w:themeColor="accent1"/>
        <w:bottom w:val="single" w:sz="8" w:space="0" w:color="C2CE84" w:themeColor="accent1"/>
        <w:right w:val="single" w:sz="8" w:space="0" w:color="C2CE84" w:themeColor="accent1"/>
      </w:tblBorders>
    </w:tblPr>
    <w:tblStylePr w:type="firstRow">
      <w:pPr>
        <w:spacing w:before="0" w:after="0" w:line="240" w:lineRule="auto"/>
      </w:pPr>
      <w:rPr>
        <w:b/>
        <w:bCs/>
        <w:color w:val="FFFFFF" w:themeColor="background1"/>
      </w:rPr>
      <w:tblPr/>
      <w:tcPr>
        <w:shd w:val="clear" w:color="auto" w:fill="C2CE84" w:themeFill="accent1"/>
      </w:tcPr>
    </w:tblStylePr>
    <w:tblStylePr w:type="lastRow">
      <w:pPr>
        <w:spacing w:before="0" w:after="0" w:line="240" w:lineRule="auto"/>
      </w:pPr>
      <w:rPr>
        <w:b/>
        <w:bCs/>
      </w:rPr>
      <w:tblPr/>
      <w:tcPr>
        <w:tcBorders>
          <w:top w:val="double" w:sz="6" w:space="0" w:color="C2CE84" w:themeColor="accent1"/>
          <w:left w:val="single" w:sz="8" w:space="0" w:color="C2CE84" w:themeColor="accent1"/>
          <w:bottom w:val="single" w:sz="8" w:space="0" w:color="C2CE84" w:themeColor="accent1"/>
          <w:right w:val="single" w:sz="8" w:space="0" w:color="C2CE84" w:themeColor="accent1"/>
        </w:tcBorders>
      </w:tcPr>
    </w:tblStylePr>
    <w:tblStylePr w:type="firstCol">
      <w:rPr>
        <w:b/>
        <w:bCs/>
      </w:rPr>
    </w:tblStylePr>
    <w:tblStylePr w:type="lastCol">
      <w:rPr>
        <w:b/>
        <w:bCs/>
      </w:rPr>
    </w:tblStylePr>
    <w:tblStylePr w:type="band1Vert">
      <w:tblPr/>
      <w:tcPr>
        <w:tcBorders>
          <w:top w:val="single" w:sz="8" w:space="0" w:color="C2CE84" w:themeColor="accent1"/>
          <w:left w:val="single" w:sz="8" w:space="0" w:color="C2CE84" w:themeColor="accent1"/>
          <w:bottom w:val="single" w:sz="8" w:space="0" w:color="C2CE84" w:themeColor="accent1"/>
          <w:right w:val="single" w:sz="8" w:space="0" w:color="C2CE84" w:themeColor="accent1"/>
        </w:tcBorders>
      </w:tcPr>
    </w:tblStylePr>
    <w:tblStylePr w:type="band1Horz">
      <w:tblPr/>
      <w:tcPr>
        <w:tcBorders>
          <w:top w:val="single" w:sz="8" w:space="0" w:color="C2CE84" w:themeColor="accent1"/>
          <w:left w:val="single" w:sz="8" w:space="0" w:color="C2CE84" w:themeColor="accent1"/>
          <w:bottom w:val="single" w:sz="8" w:space="0" w:color="C2CE84" w:themeColor="accent1"/>
          <w:right w:val="single" w:sz="8" w:space="0" w:color="C2CE84"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F3F5E6" w:themeColor="accent2"/>
        <w:left w:val="single" w:sz="8" w:space="0" w:color="F3F5E6" w:themeColor="accent2"/>
        <w:bottom w:val="single" w:sz="8" w:space="0" w:color="F3F5E6" w:themeColor="accent2"/>
        <w:right w:val="single" w:sz="8" w:space="0" w:color="F3F5E6" w:themeColor="accent2"/>
      </w:tblBorders>
    </w:tblPr>
    <w:tblStylePr w:type="firstRow">
      <w:pPr>
        <w:spacing w:before="0" w:after="0" w:line="240" w:lineRule="auto"/>
      </w:pPr>
      <w:rPr>
        <w:b/>
        <w:bCs/>
        <w:color w:val="FFFFFF" w:themeColor="background1"/>
      </w:rPr>
      <w:tblPr/>
      <w:tcPr>
        <w:shd w:val="clear" w:color="auto" w:fill="F3F5E6" w:themeFill="accent2"/>
      </w:tcPr>
    </w:tblStylePr>
    <w:tblStylePr w:type="lastRow">
      <w:pPr>
        <w:spacing w:before="0" w:after="0" w:line="240" w:lineRule="auto"/>
      </w:pPr>
      <w:rPr>
        <w:b/>
        <w:bCs/>
      </w:rPr>
      <w:tblPr/>
      <w:tcPr>
        <w:tcBorders>
          <w:top w:val="double" w:sz="6" w:space="0" w:color="F3F5E6" w:themeColor="accent2"/>
          <w:left w:val="single" w:sz="8" w:space="0" w:color="F3F5E6" w:themeColor="accent2"/>
          <w:bottom w:val="single" w:sz="8" w:space="0" w:color="F3F5E6" w:themeColor="accent2"/>
          <w:right w:val="single" w:sz="8" w:space="0" w:color="F3F5E6" w:themeColor="accent2"/>
        </w:tcBorders>
      </w:tcPr>
    </w:tblStylePr>
    <w:tblStylePr w:type="firstCol">
      <w:rPr>
        <w:b/>
        <w:bCs/>
      </w:rPr>
    </w:tblStylePr>
    <w:tblStylePr w:type="lastCol">
      <w:rPr>
        <w:b/>
        <w:bCs/>
      </w:rPr>
    </w:tblStylePr>
    <w:tblStylePr w:type="band1Vert">
      <w:tblPr/>
      <w:tcPr>
        <w:tcBorders>
          <w:top w:val="single" w:sz="8" w:space="0" w:color="F3F5E6" w:themeColor="accent2"/>
          <w:left w:val="single" w:sz="8" w:space="0" w:color="F3F5E6" w:themeColor="accent2"/>
          <w:bottom w:val="single" w:sz="8" w:space="0" w:color="F3F5E6" w:themeColor="accent2"/>
          <w:right w:val="single" w:sz="8" w:space="0" w:color="F3F5E6" w:themeColor="accent2"/>
        </w:tcBorders>
      </w:tcPr>
    </w:tblStylePr>
    <w:tblStylePr w:type="band1Horz">
      <w:tblPr/>
      <w:tcPr>
        <w:tcBorders>
          <w:top w:val="single" w:sz="8" w:space="0" w:color="F3F5E6" w:themeColor="accent2"/>
          <w:left w:val="single" w:sz="8" w:space="0" w:color="F3F5E6" w:themeColor="accent2"/>
          <w:bottom w:val="single" w:sz="8" w:space="0" w:color="F3F5E6" w:themeColor="accent2"/>
          <w:right w:val="single" w:sz="8" w:space="0" w:color="F3F5E6"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7EBCE" w:themeColor="accent3"/>
        <w:left w:val="single" w:sz="8" w:space="0" w:color="E7EBCE" w:themeColor="accent3"/>
        <w:bottom w:val="single" w:sz="8" w:space="0" w:color="E7EBCE" w:themeColor="accent3"/>
        <w:right w:val="single" w:sz="8" w:space="0" w:color="E7EBCE" w:themeColor="accent3"/>
      </w:tblBorders>
    </w:tblPr>
    <w:tblStylePr w:type="firstRow">
      <w:pPr>
        <w:spacing w:before="0" w:after="0" w:line="240" w:lineRule="auto"/>
      </w:pPr>
      <w:rPr>
        <w:b/>
        <w:bCs/>
        <w:color w:val="FFFFFF" w:themeColor="background1"/>
      </w:rPr>
      <w:tblPr/>
      <w:tcPr>
        <w:shd w:val="clear" w:color="auto" w:fill="E7EBCE" w:themeFill="accent3"/>
      </w:tcPr>
    </w:tblStylePr>
    <w:tblStylePr w:type="lastRow">
      <w:pPr>
        <w:spacing w:before="0" w:after="0" w:line="240" w:lineRule="auto"/>
      </w:pPr>
      <w:rPr>
        <w:b/>
        <w:bCs/>
      </w:rPr>
      <w:tblPr/>
      <w:tcPr>
        <w:tcBorders>
          <w:top w:val="double" w:sz="6" w:space="0" w:color="E7EBCE" w:themeColor="accent3"/>
          <w:left w:val="single" w:sz="8" w:space="0" w:color="E7EBCE" w:themeColor="accent3"/>
          <w:bottom w:val="single" w:sz="8" w:space="0" w:color="E7EBCE" w:themeColor="accent3"/>
          <w:right w:val="single" w:sz="8" w:space="0" w:color="E7EBCE" w:themeColor="accent3"/>
        </w:tcBorders>
      </w:tcPr>
    </w:tblStylePr>
    <w:tblStylePr w:type="firstCol">
      <w:rPr>
        <w:b/>
        <w:bCs/>
      </w:rPr>
    </w:tblStylePr>
    <w:tblStylePr w:type="lastCol">
      <w:rPr>
        <w:b/>
        <w:bCs/>
      </w:rPr>
    </w:tblStylePr>
    <w:tblStylePr w:type="band1Vert">
      <w:tblPr/>
      <w:tcPr>
        <w:tcBorders>
          <w:top w:val="single" w:sz="8" w:space="0" w:color="E7EBCE" w:themeColor="accent3"/>
          <w:left w:val="single" w:sz="8" w:space="0" w:color="E7EBCE" w:themeColor="accent3"/>
          <w:bottom w:val="single" w:sz="8" w:space="0" w:color="E7EBCE" w:themeColor="accent3"/>
          <w:right w:val="single" w:sz="8" w:space="0" w:color="E7EBCE" w:themeColor="accent3"/>
        </w:tcBorders>
      </w:tcPr>
    </w:tblStylePr>
    <w:tblStylePr w:type="band1Horz">
      <w:tblPr/>
      <w:tcPr>
        <w:tcBorders>
          <w:top w:val="single" w:sz="8" w:space="0" w:color="E7EBCE" w:themeColor="accent3"/>
          <w:left w:val="single" w:sz="8" w:space="0" w:color="E7EBCE" w:themeColor="accent3"/>
          <w:bottom w:val="single" w:sz="8" w:space="0" w:color="E7EBCE" w:themeColor="accent3"/>
          <w:right w:val="single" w:sz="8" w:space="0" w:color="E7EBCE"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DAE2B5" w:themeColor="accent4"/>
        <w:left w:val="single" w:sz="8" w:space="0" w:color="DAE2B5" w:themeColor="accent4"/>
        <w:bottom w:val="single" w:sz="8" w:space="0" w:color="DAE2B5" w:themeColor="accent4"/>
        <w:right w:val="single" w:sz="8" w:space="0" w:color="DAE2B5" w:themeColor="accent4"/>
      </w:tblBorders>
    </w:tblPr>
    <w:tblStylePr w:type="firstRow">
      <w:pPr>
        <w:spacing w:before="0" w:after="0" w:line="240" w:lineRule="auto"/>
      </w:pPr>
      <w:rPr>
        <w:b/>
        <w:bCs/>
        <w:color w:val="FFFFFF" w:themeColor="background1"/>
      </w:rPr>
      <w:tblPr/>
      <w:tcPr>
        <w:shd w:val="clear" w:color="auto" w:fill="DAE2B5" w:themeFill="accent4"/>
      </w:tcPr>
    </w:tblStylePr>
    <w:tblStylePr w:type="lastRow">
      <w:pPr>
        <w:spacing w:before="0" w:after="0" w:line="240" w:lineRule="auto"/>
      </w:pPr>
      <w:rPr>
        <w:b/>
        <w:bCs/>
      </w:rPr>
      <w:tblPr/>
      <w:tcPr>
        <w:tcBorders>
          <w:top w:val="double" w:sz="6" w:space="0" w:color="DAE2B5" w:themeColor="accent4"/>
          <w:left w:val="single" w:sz="8" w:space="0" w:color="DAE2B5" w:themeColor="accent4"/>
          <w:bottom w:val="single" w:sz="8" w:space="0" w:color="DAE2B5" w:themeColor="accent4"/>
          <w:right w:val="single" w:sz="8" w:space="0" w:color="DAE2B5" w:themeColor="accent4"/>
        </w:tcBorders>
      </w:tcPr>
    </w:tblStylePr>
    <w:tblStylePr w:type="firstCol">
      <w:rPr>
        <w:b/>
        <w:bCs/>
      </w:rPr>
    </w:tblStylePr>
    <w:tblStylePr w:type="lastCol">
      <w:rPr>
        <w:b/>
        <w:bCs/>
      </w:rPr>
    </w:tblStylePr>
    <w:tblStylePr w:type="band1Vert">
      <w:tblPr/>
      <w:tcPr>
        <w:tcBorders>
          <w:top w:val="single" w:sz="8" w:space="0" w:color="DAE2B5" w:themeColor="accent4"/>
          <w:left w:val="single" w:sz="8" w:space="0" w:color="DAE2B5" w:themeColor="accent4"/>
          <w:bottom w:val="single" w:sz="8" w:space="0" w:color="DAE2B5" w:themeColor="accent4"/>
          <w:right w:val="single" w:sz="8" w:space="0" w:color="DAE2B5" w:themeColor="accent4"/>
        </w:tcBorders>
      </w:tcPr>
    </w:tblStylePr>
    <w:tblStylePr w:type="band1Horz">
      <w:tblPr/>
      <w:tcPr>
        <w:tcBorders>
          <w:top w:val="single" w:sz="8" w:space="0" w:color="DAE2B5" w:themeColor="accent4"/>
          <w:left w:val="single" w:sz="8" w:space="0" w:color="DAE2B5" w:themeColor="accent4"/>
          <w:bottom w:val="single" w:sz="8" w:space="0" w:color="DAE2B5" w:themeColor="accent4"/>
          <w:right w:val="single" w:sz="8" w:space="0" w:color="DAE2B5"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A4B548" w:themeColor="accent5"/>
        <w:left w:val="single" w:sz="8" w:space="0" w:color="A4B548" w:themeColor="accent5"/>
        <w:bottom w:val="single" w:sz="8" w:space="0" w:color="A4B548" w:themeColor="accent5"/>
        <w:right w:val="single" w:sz="8" w:space="0" w:color="A4B548" w:themeColor="accent5"/>
      </w:tblBorders>
    </w:tblPr>
    <w:tblStylePr w:type="firstRow">
      <w:pPr>
        <w:spacing w:before="0" w:after="0" w:line="240" w:lineRule="auto"/>
      </w:pPr>
      <w:rPr>
        <w:b/>
        <w:bCs/>
        <w:color w:val="FFFFFF" w:themeColor="background1"/>
      </w:rPr>
      <w:tblPr/>
      <w:tcPr>
        <w:shd w:val="clear" w:color="auto" w:fill="A4B548" w:themeFill="accent5"/>
      </w:tcPr>
    </w:tblStylePr>
    <w:tblStylePr w:type="lastRow">
      <w:pPr>
        <w:spacing w:before="0" w:after="0" w:line="240" w:lineRule="auto"/>
      </w:pPr>
      <w:rPr>
        <w:b/>
        <w:bCs/>
      </w:rPr>
      <w:tblPr/>
      <w:tcPr>
        <w:tcBorders>
          <w:top w:val="double" w:sz="6" w:space="0" w:color="A4B548" w:themeColor="accent5"/>
          <w:left w:val="single" w:sz="8" w:space="0" w:color="A4B548" w:themeColor="accent5"/>
          <w:bottom w:val="single" w:sz="8" w:space="0" w:color="A4B548" w:themeColor="accent5"/>
          <w:right w:val="single" w:sz="8" w:space="0" w:color="A4B548" w:themeColor="accent5"/>
        </w:tcBorders>
      </w:tcPr>
    </w:tblStylePr>
    <w:tblStylePr w:type="firstCol">
      <w:rPr>
        <w:b/>
        <w:bCs/>
      </w:rPr>
    </w:tblStylePr>
    <w:tblStylePr w:type="lastCol">
      <w:rPr>
        <w:b/>
        <w:bCs/>
      </w:rPr>
    </w:tblStylePr>
    <w:tblStylePr w:type="band1Vert">
      <w:tblPr/>
      <w:tcPr>
        <w:tcBorders>
          <w:top w:val="single" w:sz="8" w:space="0" w:color="A4B548" w:themeColor="accent5"/>
          <w:left w:val="single" w:sz="8" w:space="0" w:color="A4B548" w:themeColor="accent5"/>
          <w:bottom w:val="single" w:sz="8" w:space="0" w:color="A4B548" w:themeColor="accent5"/>
          <w:right w:val="single" w:sz="8" w:space="0" w:color="A4B548" w:themeColor="accent5"/>
        </w:tcBorders>
      </w:tcPr>
    </w:tblStylePr>
    <w:tblStylePr w:type="band1Horz">
      <w:tblPr/>
      <w:tcPr>
        <w:tcBorders>
          <w:top w:val="single" w:sz="8" w:space="0" w:color="A4B548" w:themeColor="accent5"/>
          <w:left w:val="single" w:sz="8" w:space="0" w:color="A4B548" w:themeColor="accent5"/>
          <w:bottom w:val="single" w:sz="8" w:space="0" w:color="A4B548" w:themeColor="accent5"/>
          <w:right w:val="single" w:sz="8" w:space="0" w:color="A4B548"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6D7930" w:themeColor="accent6"/>
        <w:left w:val="single" w:sz="8" w:space="0" w:color="6D7930" w:themeColor="accent6"/>
        <w:bottom w:val="single" w:sz="8" w:space="0" w:color="6D7930" w:themeColor="accent6"/>
        <w:right w:val="single" w:sz="8" w:space="0" w:color="6D7930" w:themeColor="accent6"/>
      </w:tblBorders>
    </w:tblPr>
    <w:tblStylePr w:type="firstRow">
      <w:pPr>
        <w:spacing w:before="0" w:after="0" w:line="240" w:lineRule="auto"/>
      </w:pPr>
      <w:rPr>
        <w:b/>
        <w:bCs/>
        <w:color w:val="FFFFFF" w:themeColor="background1"/>
      </w:rPr>
      <w:tblPr/>
      <w:tcPr>
        <w:shd w:val="clear" w:color="auto" w:fill="6D7930" w:themeFill="accent6"/>
      </w:tcPr>
    </w:tblStylePr>
    <w:tblStylePr w:type="lastRow">
      <w:pPr>
        <w:spacing w:before="0" w:after="0" w:line="240" w:lineRule="auto"/>
      </w:pPr>
      <w:rPr>
        <w:b/>
        <w:bCs/>
      </w:rPr>
      <w:tblPr/>
      <w:tcPr>
        <w:tcBorders>
          <w:top w:val="double" w:sz="6" w:space="0" w:color="6D7930" w:themeColor="accent6"/>
          <w:left w:val="single" w:sz="8" w:space="0" w:color="6D7930" w:themeColor="accent6"/>
          <w:bottom w:val="single" w:sz="8" w:space="0" w:color="6D7930" w:themeColor="accent6"/>
          <w:right w:val="single" w:sz="8" w:space="0" w:color="6D7930" w:themeColor="accent6"/>
        </w:tcBorders>
      </w:tcPr>
    </w:tblStylePr>
    <w:tblStylePr w:type="firstCol">
      <w:rPr>
        <w:b/>
        <w:bCs/>
      </w:rPr>
    </w:tblStylePr>
    <w:tblStylePr w:type="lastCol">
      <w:rPr>
        <w:b/>
        <w:bCs/>
      </w:rPr>
    </w:tblStylePr>
    <w:tblStylePr w:type="band1Vert">
      <w:tblPr/>
      <w:tcPr>
        <w:tcBorders>
          <w:top w:val="single" w:sz="8" w:space="0" w:color="6D7930" w:themeColor="accent6"/>
          <w:left w:val="single" w:sz="8" w:space="0" w:color="6D7930" w:themeColor="accent6"/>
          <w:bottom w:val="single" w:sz="8" w:space="0" w:color="6D7930" w:themeColor="accent6"/>
          <w:right w:val="single" w:sz="8" w:space="0" w:color="6D7930" w:themeColor="accent6"/>
        </w:tcBorders>
      </w:tcPr>
    </w:tblStylePr>
    <w:tblStylePr w:type="band1Horz">
      <w:tblPr/>
      <w:tcPr>
        <w:tcBorders>
          <w:top w:val="single" w:sz="8" w:space="0" w:color="6D7930" w:themeColor="accent6"/>
          <w:left w:val="single" w:sz="8" w:space="0" w:color="6D7930" w:themeColor="accent6"/>
          <w:bottom w:val="single" w:sz="8" w:space="0" w:color="6D7930" w:themeColor="accent6"/>
          <w:right w:val="single" w:sz="8" w:space="0" w:color="6D7930" w:themeColor="accent6"/>
        </w:tcBorders>
      </w:tcPr>
    </w:tblStylePr>
  </w:style>
  <w:style w:type="table" w:styleId="LightShading">
    <w:name w:val="Light Shading"/>
    <w:basedOn w:val="TableNormal"/>
    <w:uiPriority w:val="60"/>
    <w:semiHidden/>
    <w:rsid w:val="0058629F"/>
    <w:pPr>
      <w:spacing w:line="240" w:lineRule="auto"/>
    </w:pPr>
    <w:rPr>
      <w:color w:val="1D251C" w:themeColor="text1" w:themeShade="BF"/>
    </w:rPr>
    <w:tblPr>
      <w:tblStyleRowBandSize w:val="1"/>
      <w:tblStyleColBandSize w:val="1"/>
      <w:tblBorders>
        <w:top w:val="single" w:sz="8" w:space="0" w:color="273226" w:themeColor="text1"/>
        <w:bottom w:val="single" w:sz="8" w:space="0" w:color="273226" w:themeColor="text1"/>
      </w:tblBorders>
    </w:tblPr>
    <w:tblStylePr w:type="firstRow">
      <w:pPr>
        <w:spacing w:before="0" w:after="0" w:line="240" w:lineRule="auto"/>
      </w:pPr>
      <w:rPr>
        <w:b/>
        <w:bCs/>
      </w:rPr>
      <w:tblPr/>
      <w:tcPr>
        <w:tcBorders>
          <w:top w:val="single" w:sz="8" w:space="0" w:color="273226" w:themeColor="text1"/>
          <w:left w:val="nil"/>
          <w:bottom w:val="single" w:sz="8" w:space="0" w:color="273226" w:themeColor="text1"/>
          <w:right w:val="nil"/>
          <w:insideH w:val="nil"/>
          <w:insideV w:val="nil"/>
        </w:tcBorders>
      </w:tcPr>
    </w:tblStylePr>
    <w:tblStylePr w:type="lastRow">
      <w:pPr>
        <w:spacing w:before="0" w:after="0" w:line="240" w:lineRule="auto"/>
      </w:pPr>
      <w:rPr>
        <w:b/>
        <w:bCs/>
      </w:rPr>
      <w:tblPr/>
      <w:tcPr>
        <w:tcBorders>
          <w:top w:val="single" w:sz="8" w:space="0" w:color="273226" w:themeColor="text1"/>
          <w:left w:val="nil"/>
          <w:bottom w:val="single" w:sz="8" w:space="0" w:color="273226"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D2C3" w:themeFill="text1" w:themeFillTint="3F"/>
      </w:tcPr>
    </w:tblStylePr>
    <w:tblStylePr w:type="band1Horz">
      <w:tblPr/>
      <w:tcPr>
        <w:tcBorders>
          <w:left w:val="nil"/>
          <w:right w:val="nil"/>
          <w:insideH w:val="nil"/>
          <w:insideV w:val="nil"/>
        </w:tcBorders>
        <w:shd w:val="clear" w:color="auto" w:fill="C4D2C3" w:themeFill="text1" w:themeFillTint="3F"/>
      </w:tcPr>
    </w:tblStylePr>
  </w:style>
  <w:style w:type="table" w:styleId="LightShading-Accent1">
    <w:name w:val="Light Shading Accent 1"/>
    <w:basedOn w:val="TableNormal"/>
    <w:uiPriority w:val="60"/>
    <w:semiHidden/>
    <w:rsid w:val="0058629F"/>
    <w:pPr>
      <w:spacing w:line="240" w:lineRule="auto"/>
    </w:pPr>
    <w:rPr>
      <w:color w:val="A2B448" w:themeColor="accent1" w:themeShade="BF"/>
    </w:rPr>
    <w:tblPr>
      <w:tblStyleRowBandSize w:val="1"/>
      <w:tblStyleColBandSize w:val="1"/>
      <w:tblBorders>
        <w:top w:val="single" w:sz="8" w:space="0" w:color="C2CE84" w:themeColor="accent1"/>
        <w:bottom w:val="single" w:sz="8" w:space="0" w:color="C2CE84" w:themeColor="accent1"/>
      </w:tblBorders>
    </w:tblPr>
    <w:tblStylePr w:type="firstRow">
      <w:pPr>
        <w:spacing w:before="0" w:after="0" w:line="240" w:lineRule="auto"/>
      </w:pPr>
      <w:rPr>
        <w:b/>
        <w:bCs/>
      </w:rPr>
      <w:tblPr/>
      <w:tcPr>
        <w:tcBorders>
          <w:top w:val="single" w:sz="8" w:space="0" w:color="C2CE84" w:themeColor="accent1"/>
          <w:left w:val="nil"/>
          <w:bottom w:val="single" w:sz="8" w:space="0" w:color="C2CE84" w:themeColor="accent1"/>
          <w:right w:val="nil"/>
          <w:insideH w:val="nil"/>
          <w:insideV w:val="nil"/>
        </w:tcBorders>
      </w:tcPr>
    </w:tblStylePr>
    <w:tblStylePr w:type="lastRow">
      <w:pPr>
        <w:spacing w:before="0" w:after="0" w:line="240" w:lineRule="auto"/>
      </w:pPr>
      <w:rPr>
        <w:b/>
        <w:bCs/>
      </w:rPr>
      <w:tblPr/>
      <w:tcPr>
        <w:tcBorders>
          <w:top w:val="single" w:sz="8" w:space="0" w:color="C2CE84" w:themeColor="accent1"/>
          <w:left w:val="nil"/>
          <w:bottom w:val="single" w:sz="8" w:space="0" w:color="C2CE8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3E0" w:themeFill="accent1" w:themeFillTint="3F"/>
      </w:tcPr>
    </w:tblStylePr>
    <w:tblStylePr w:type="band1Horz">
      <w:tblPr/>
      <w:tcPr>
        <w:tcBorders>
          <w:left w:val="nil"/>
          <w:right w:val="nil"/>
          <w:insideH w:val="nil"/>
          <w:insideV w:val="nil"/>
        </w:tcBorders>
        <w:shd w:val="clear" w:color="auto" w:fill="EFF3E0" w:themeFill="accent1" w:themeFillTint="3F"/>
      </w:tcPr>
    </w:tblStylePr>
  </w:style>
  <w:style w:type="table" w:styleId="LightShading-Accent2">
    <w:name w:val="Light Shading Accent 2"/>
    <w:basedOn w:val="TableNormal"/>
    <w:uiPriority w:val="60"/>
    <w:semiHidden/>
    <w:rsid w:val="0058629F"/>
    <w:pPr>
      <w:spacing w:line="240" w:lineRule="auto"/>
    </w:pPr>
    <w:rPr>
      <w:color w:val="CAD390" w:themeColor="accent2" w:themeShade="BF"/>
    </w:rPr>
    <w:tblPr>
      <w:tblStyleRowBandSize w:val="1"/>
      <w:tblStyleColBandSize w:val="1"/>
      <w:tblBorders>
        <w:top w:val="single" w:sz="8" w:space="0" w:color="F3F5E6" w:themeColor="accent2"/>
        <w:bottom w:val="single" w:sz="8" w:space="0" w:color="F3F5E6" w:themeColor="accent2"/>
      </w:tblBorders>
    </w:tblPr>
    <w:tblStylePr w:type="firstRow">
      <w:pPr>
        <w:spacing w:before="0" w:after="0" w:line="240" w:lineRule="auto"/>
      </w:pPr>
      <w:rPr>
        <w:b/>
        <w:bCs/>
      </w:rPr>
      <w:tblPr/>
      <w:tcPr>
        <w:tcBorders>
          <w:top w:val="single" w:sz="8" w:space="0" w:color="F3F5E6" w:themeColor="accent2"/>
          <w:left w:val="nil"/>
          <w:bottom w:val="single" w:sz="8" w:space="0" w:color="F3F5E6" w:themeColor="accent2"/>
          <w:right w:val="nil"/>
          <w:insideH w:val="nil"/>
          <w:insideV w:val="nil"/>
        </w:tcBorders>
      </w:tcPr>
    </w:tblStylePr>
    <w:tblStylePr w:type="lastRow">
      <w:pPr>
        <w:spacing w:before="0" w:after="0" w:line="240" w:lineRule="auto"/>
      </w:pPr>
      <w:rPr>
        <w:b/>
        <w:bCs/>
      </w:rPr>
      <w:tblPr/>
      <w:tcPr>
        <w:tcBorders>
          <w:top w:val="single" w:sz="8" w:space="0" w:color="F3F5E6" w:themeColor="accent2"/>
          <w:left w:val="nil"/>
          <w:bottom w:val="single" w:sz="8" w:space="0" w:color="F3F5E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CF8" w:themeFill="accent2" w:themeFillTint="3F"/>
      </w:tcPr>
    </w:tblStylePr>
    <w:tblStylePr w:type="band1Horz">
      <w:tblPr/>
      <w:tcPr>
        <w:tcBorders>
          <w:left w:val="nil"/>
          <w:right w:val="nil"/>
          <w:insideH w:val="nil"/>
          <w:insideV w:val="nil"/>
        </w:tcBorders>
        <w:shd w:val="clear" w:color="auto" w:fill="FCFCF8" w:themeFill="accent2" w:themeFillTint="3F"/>
      </w:tcPr>
    </w:tblStylePr>
  </w:style>
  <w:style w:type="table" w:styleId="LightShading-Accent3">
    <w:name w:val="Light Shading Accent 3"/>
    <w:basedOn w:val="TableNormal"/>
    <w:uiPriority w:val="60"/>
    <w:semiHidden/>
    <w:rsid w:val="0058629F"/>
    <w:pPr>
      <w:spacing w:line="240" w:lineRule="auto"/>
    </w:pPr>
    <w:rPr>
      <w:color w:val="C0CA7F" w:themeColor="accent3" w:themeShade="BF"/>
    </w:rPr>
    <w:tblPr>
      <w:tblStyleRowBandSize w:val="1"/>
      <w:tblStyleColBandSize w:val="1"/>
      <w:tblBorders>
        <w:top w:val="single" w:sz="8" w:space="0" w:color="E7EBCE" w:themeColor="accent3"/>
        <w:bottom w:val="single" w:sz="8" w:space="0" w:color="E7EBCE" w:themeColor="accent3"/>
      </w:tblBorders>
    </w:tblPr>
    <w:tblStylePr w:type="firstRow">
      <w:pPr>
        <w:spacing w:before="0" w:after="0" w:line="240" w:lineRule="auto"/>
      </w:pPr>
      <w:rPr>
        <w:b/>
        <w:bCs/>
      </w:rPr>
      <w:tblPr/>
      <w:tcPr>
        <w:tcBorders>
          <w:top w:val="single" w:sz="8" w:space="0" w:color="E7EBCE" w:themeColor="accent3"/>
          <w:left w:val="nil"/>
          <w:bottom w:val="single" w:sz="8" w:space="0" w:color="E7EBCE" w:themeColor="accent3"/>
          <w:right w:val="nil"/>
          <w:insideH w:val="nil"/>
          <w:insideV w:val="nil"/>
        </w:tcBorders>
      </w:tcPr>
    </w:tblStylePr>
    <w:tblStylePr w:type="lastRow">
      <w:pPr>
        <w:spacing w:before="0" w:after="0" w:line="240" w:lineRule="auto"/>
      </w:pPr>
      <w:rPr>
        <w:b/>
        <w:bCs/>
      </w:rPr>
      <w:tblPr/>
      <w:tcPr>
        <w:tcBorders>
          <w:top w:val="single" w:sz="8" w:space="0" w:color="E7EBCE" w:themeColor="accent3"/>
          <w:left w:val="nil"/>
          <w:bottom w:val="single" w:sz="8" w:space="0" w:color="E7EBC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AF2" w:themeFill="accent3" w:themeFillTint="3F"/>
      </w:tcPr>
    </w:tblStylePr>
    <w:tblStylePr w:type="band1Horz">
      <w:tblPr/>
      <w:tcPr>
        <w:tcBorders>
          <w:left w:val="nil"/>
          <w:right w:val="nil"/>
          <w:insideH w:val="nil"/>
          <w:insideV w:val="nil"/>
        </w:tcBorders>
        <w:shd w:val="clear" w:color="auto" w:fill="F8FAF2" w:themeFill="accent3" w:themeFillTint="3F"/>
      </w:tcPr>
    </w:tblStylePr>
  </w:style>
  <w:style w:type="table" w:styleId="LightShading-Accent4">
    <w:name w:val="Light Shading Accent 4"/>
    <w:basedOn w:val="TableNormal"/>
    <w:uiPriority w:val="60"/>
    <w:semiHidden/>
    <w:rsid w:val="0058629F"/>
    <w:pPr>
      <w:spacing w:line="240" w:lineRule="auto"/>
    </w:pPr>
    <w:rPr>
      <w:color w:val="B4C56B" w:themeColor="accent4" w:themeShade="BF"/>
    </w:rPr>
    <w:tblPr>
      <w:tblStyleRowBandSize w:val="1"/>
      <w:tblStyleColBandSize w:val="1"/>
      <w:tblBorders>
        <w:top w:val="single" w:sz="8" w:space="0" w:color="DAE2B5" w:themeColor="accent4"/>
        <w:bottom w:val="single" w:sz="8" w:space="0" w:color="DAE2B5" w:themeColor="accent4"/>
      </w:tblBorders>
    </w:tblPr>
    <w:tblStylePr w:type="firstRow">
      <w:pPr>
        <w:spacing w:before="0" w:after="0" w:line="240" w:lineRule="auto"/>
      </w:pPr>
      <w:rPr>
        <w:b/>
        <w:bCs/>
      </w:rPr>
      <w:tblPr/>
      <w:tcPr>
        <w:tcBorders>
          <w:top w:val="single" w:sz="8" w:space="0" w:color="DAE2B5" w:themeColor="accent4"/>
          <w:left w:val="nil"/>
          <w:bottom w:val="single" w:sz="8" w:space="0" w:color="DAE2B5" w:themeColor="accent4"/>
          <w:right w:val="nil"/>
          <w:insideH w:val="nil"/>
          <w:insideV w:val="nil"/>
        </w:tcBorders>
      </w:tcPr>
    </w:tblStylePr>
    <w:tblStylePr w:type="lastRow">
      <w:pPr>
        <w:spacing w:before="0" w:after="0" w:line="240" w:lineRule="auto"/>
      </w:pPr>
      <w:rPr>
        <w:b/>
        <w:bCs/>
      </w:rPr>
      <w:tblPr/>
      <w:tcPr>
        <w:tcBorders>
          <w:top w:val="single" w:sz="8" w:space="0" w:color="DAE2B5" w:themeColor="accent4"/>
          <w:left w:val="nil"/>
          <w:bottom w:val="single" w:sz="8" w:space="0" w:color="DAE2B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7EC" w:themeFill="accent4" w:themeFillTint="3F"/>
      </w:tcPr>
    </w:tblStylePr>
    <w:tblStylePr w:type="band1Horz">
      <w:tblPr/>
      <w:tcPr>
        <w:tcBorders>
          <w:left w:val="nil"/>
          <w:right w:val="nil"/>
          <w:insideH w:val="nil"/>
          <w:insideV w:val="nil"/>
        </w:tcBorders>
        <w:shd w:val="clear" w:color="auto" w:fill="F5F7EC" w:themeFill="accent4" w:themeFillTint="3F"/>
      </w:tcPr>
    </w:tblStylePr>
  </w:style>
  <w:style w:type="table" w:styleId="LightShading-Accent5">
    <w:name w:val="Light Shading Accent 5"/>
    <w:basedOn w:val="TableNormal"/>
    <w:uiPriority w:val="60"/>
    <w:semiHidden/>
    <w:rsid w:val="0058629F"/>
    <w:pPr>
      <w:spacing w:line="240" w:lineRule="auto"/>
    </w:pPr>
    <w:rPr>
      <w:color w:val="7A8736" w:themeColor="accent5" w:themeShade="BF"/>
    </w:rPr>
    <w:tblPr>
      <w:tblStyleRowBandSize w:val="1"/>
      <w:tblStyleColBandSize w:val="1"/>
      <w:tblBorders>
        <w:top w:val="single" w:sz="8" w:space="0" w:color="A4B548" w:themeColor="accent5"/>
        <w:bottom w:val="single" w:sz="8" w:space="0" w:color="A4B548" w:themeColor="accent5"/>
      </w:tblBorders>
    </w:tblPr>
    <w:tblStylePr w:type="firstRow">
      <w:pPr>
        <w:spacing w:before="0" w:after="0" w:line="240" w:lineRule="auto"/>
      </w:pPr>
      <w:rPr>
        <w:b/>
        <w:bCs/>
      </w:rPr>
      <w:tblPr/>
      <w:tcPr>
        <w:tcBorders>
          <w:top w:val="single" w:sz="8" w:space="0" w:color="A4B548" w:themeColor="accent5"/>
          <w:left w:val="nil"/>
          <w:bottom w:val="single" w:sz="8" w:space="0" w:color="A4B548" w:themeColor="accent5"/>
          <w:right w:val="nil"/>
          <w:insideH w:val="nil"/>
          <w:insideV w:val="nil"/>
        </w:tcBorders>
      </w:tcPr>
    </w:tblStylePr>
    <w:tblStylePr w:type="lastRow">
      <w:pPr>
        <w:spacing w:before="0" w:after="0" w:line="240" w:lineRule="auto"/>
      </w:pPr>
      <w:rPr>
        <w:b/>
        <w:bCs/>
      </w:rPr>
      <w:tblPr/>
      <w:tcPr>
        <w:tcBorders>
          <w:top w:val="single" w:sz="8" w:space="0" w:color="A4B548" w:themeColor="accent5"/>
          <w:left w:val="nil"/>
          <w:bottom w:val="single" w:sz="8" w:space="0" w:color="A4B54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DD1" w:themeFill="accent5" w:themeFillTint="3F"/>
      </w:tcPr>
    </w:tblStylePr>
    <w:tblStylePr w:type="band1Horz">
      <w:tblPr/>
      <w:tcPr>
        <w:tcBorders>
          <w:left w:val="nil"/>
          <w:right w:val="nil"/>
          <w:insideH w:val="nil"/>
          <w:insideV w:val="nil"/>
        </w:tcBorders>
        <w:shd w:val="clear" w:color="auto" w:fill="E8EDD1" w:themeFill="accent5" w:themeFillTint="3F"/>
      </w:tcPr>
    </w:tblStylePr>
  </w:style>
  <w:style w:type="table" w:styleId="LightShading-Accent6">
    <w:name w:val="Light Shading Accent 6"/>
    <w:basedOn w:val="TableNormal"/>
    <w:uiPriority w:val="60"/>
    <w:semiHidden/>
    <w:rsid w:val="0058629F"/>
    <w:pPr>
      <w:spacing w:line="240" w:lineRule="auto"/>
    </w:pPr>
    <w:rPr>
      <w:color w:val="515A24" w:themeColor="accent6" w:themeShade="BF"/>
    </w:rPr>
    <w:tblPr>
      <w:tblStyleRowBandSize w:val="1"/>
      <w:tblStyleColBandSize w:val="1"/>
      <w:tblBorders>
        <w:top w:val="single" w:sz="8" w:space="0" w:color="6D7930" w:themeColor="accent6"/>
        <w:bottom w:val="single" w:sz="8" w:space="0" w:color="6D7930" w:themeColor="accent6"/>
      </w:tblBorders>
    </w:tblPr>
    <w:tblStylePr w:type="firstRow">
      <w:pPr>
        <w:spacing w:before="0" w:after="0" w:line="240" w:lineRule="auto"/>
      </w:pPr>
      <w:rPr>
        <w:b/>
        <w:bCs/>
      </w:rPr>
      <w:tblPr/>
      <w:tcPr>
        <w:tcBorders>
          <w:top w:val="single" w:sz="8" w:space="0" w:color="6D7930" w:themeColor="accent6"/>
          <w:left w:val="nil"/>
          <w:bottom w:val="single" w:sz="8" w:space="0" w:color="6D7930" w:themeColor="accent6"/>
          <w:right w:val="nil"/>
          <w:insideH w:val="nil"/>
          <w:insideV w:val="nil"/>
        </w:tcBorders>
      </w:tcPr>
    </w:tblStylePr>
    <w:tblStylePr w:type="lastRow">
      <w:pPr>
        <w:spacing w:before="0" w:after="0" w:line="240" w:lineRule="auto"/>
      </w:pPr>
      <w:rPr>
        <w:b/>
        <w:bCs/>
      </w:rPr>
      <w:tblPr/>
      <w:tcPr>
        <w:tcBorders>
          <w:top w:val="single" w:sz="8" w:space="0" w:color="6D7930" w:themeColor="accent6"/>
          <w:left w:val="nil"/>
          <w:bottom w:val="single" w:sz="8" w:space="0" w:color="6D793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7C2" w:themeFill="accent6" w:themeFillTint="3F"/>
      </w:tcPr>
    </w:tblStylePr>
    <w:tblStylePr w:type="band1Horz">
      <w:tblPr/>
      <w:tcPr>
        <w:tcBorders>
          <w:left w:val="nil"/>
          <w:right w:val="nil"/>
          <w:insideH w:val="nil"/>
          <w:insideV w:val="nil"/>
        </w:tcBorders>
        <w:shd w:val="clear" w:color="auto" w:fill="E1E7C2"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71916F" w:themeColor="text1" w:themeTint="99"/>
        </w:tcBorders>
      </w:tcPr>
    </w:tblStylePr>
    <w:tblStylePr w:type="lastRow">
      <w:rPr>
        <w:b/>
        <w:bCs/>
      </w:rPr>
      <w:tblPr/>
      <w:tcPr>
        <w:tcBorders>
          <w:top w:val="single" w:sz="4" w:space="0" w:color="71916F" w:themeColor="text1" w:themeTint="99"/>
        </w:tcBorders>
      </w:tcPr>
    </w:tblStylePr>
    <w:tblStylePr w:type="firstCol">
      <w:rPr>
        <w:b/>
        <w:bCs/>
      </w:rPr>
    </w:tblStylePr>
    <w:tblStylePr w:type="lastCol">
      <w:rPr>
        <w:b/>
        <w:bCs/>
      </w:rPr>
    </w:tblStylePr>
    <w:tblStylePr w:type="band1Vert">
      <w:tblPr/>
      <w:tcPr>
        <w:shd w:val="clear" w:color="auto" w:fill="CFDACE" w:themeFill="text1" w:themeFillTint="33"/>
      </w:tcPr>
    </w:tblStylePr>
    <w:tblStylePr w:type="band1Horz">
      <w:tblPr/>
      <w:tcPr>
        <w:shd w:val="clear" w:color="auto" w:fill="CFDACE"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E1B5" w:themeColor="accent1" w:themeTint="99"/>
        </w:tcBorders>
      </w:tcPr>
    </w:tblStylePr>
    <w:tblStylePr w:type="lastRow">
      <w:rPr>
        <w:b/>
        <w:bCs/>
      </w:rPr>
      <w:tblPr/>
      <w:tcPr>
        <w:tcBorders>
          <w:top w:val="single" w:sz="4" w:space="0" w:color="DAE1B5" w:themeColor="accent1" w:themeTint="99"/>
        </w:tcBorders>
      </w:tcPr>
    </w:tblStylePr>
    <w:tblStylePr w:type="firstCol">
      <w:rPr>
        <w:b/>
        <w:bCs/>
      </w:rPr>
    </w:tblStylePr>
    <w:tblStylePr w:type="lastCol">
      <w:rPr>
        <w:b/>
        <w:bCs/>
      </w:rPr>
    </w:tblStylePr>
    <w:tblStylePr w:type="band1Vert">
      <w:tblPr/>
      <w:tcPr>
        <w:shd w:val="clear" w:color="auto" w:fill="F2F5E6" w:themeFill="accent1" w:themeFillTint="33"/>
      </w:tcPr>
    </w:tblStylePr>
    <w:tblStylePr w:type="band1Horz">
      <w:tblPr/>
      <w:tcPr>
        <w:shd w:val="clear" w:color="auto" w:fill="F2F5E6"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7F9F0" w:themeColor="accent2" w:themeTint="99"/>
        </w:tcBorders>
      </w:tcPr>
    </w:tblStylePr>
    <w:tblStylePr w:type="lastRow">
      <w:rPr>
        <w:b/>
        <w:bCs/>
      </w:rPr>
      <w:tblPr/>
      <w:tcPr>
        <w:tcBorders>
          <w:top w:val="single" w:sz="4" w:space="0" w:color="F7F9F0" w:themeColor="accent2" w:themeTint="99"/>
        </w:tcBorders>
      </w:tcPr>
    </w:tblStylePr>
    <w:tblStylePr w:type="firstCol">
      <w:rPr>
        <w:b/>
        <w:bCs/>
      </w:rPr>
    </w:tblStylePr>
    <w:tblStylePr w:type="lastCol">
      <w:rPr>
        <w:b/>
        <w:bCs/>
      </w:rPr>
    </w:tblStylePr>
    <w:tblStylePr w:type="band1Vert">
      <w:tblPr/>
      <w:tcPr>
        <w:shd w:val="clear" w:color="auto" w:fill="FCFDFA" w:themeFill="accent2" w:themeFillTint="33"/>
      </w:tcPr>
    </w:tblStylePr>
    <w:tblStylePr w:type="band1Horz">
      <w:tblPr/>
      <w:tcPr>
        <w:shd w:val="clear" w:color="auto" w:fill="FCFDFA"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0F3E1" w:themeColor="accent3" w:themeTint="99"/>
        </w:tcBorders>
      </w:tcPr>
    </w:tblStylePr>
    <w:tblStylePr w:type="lastRow">
      <w:rPr>
        <w:b/>
        <w:bCs/>
      </w:rPr>
      <w:tblPr/>
      <w:tcPr>
        <w:tcBorders>
          <w:top w:val="single" w:sz="4" w:space="0" w:color="F0F3E1" w:themeColor="accent3" w:themeTint="99"/>
        </w:tcBorders>
      </w:tcPr>
    </w:tblStylePr>
    <w:tblStylePr w:type="firstCol">
      <w:rPr>
        <w:b/>
        <w:bCs/>
      </w:rPr>
    </w:tblStylePr>
    <w:tblStylePr w:type="lastCol">
      <w:rPr>
        <w:b/>
        <w:bCs/>
      </w:rPr>
    </w:tblStylePr>
    <w:tblStylePr w:type="band1Vert">
      <w:tblPr/>
      <w:tcPr>
        <w:shd w:val="clear" w:color="auto" w:fill="FAFBF5" w:themeFill="accent3" w:themeFillTint="33"/>
      </w:tcPr>
    </w:tblStylePr>
    <w:tblStylePr w:type="band1Horz">
      <w:tblPr/>
      <w:tcPr>
        <w:shd w:val="clear" w:color="auto" w:fill="FAFBF5"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E8EDD2" w:themeColor="accent4" w:themeTint="99"/>
        </w:tcBorders>
      </w:tcPr>
    </w:tblStylePr>
    <w:tblStylePr w:type="lastRow">
      <w:rPr>
        <w:b/>
        <w:bCs/>
      </w:rPr>
      <w:tblPr/>
      <w:tcPr>
        <w:tcBorders>
          <w:top w:val="single" w:sz="4" w:space="0" w:color="E8EDD2" w:themeColor="accent4" w:themeTint="99"/>
        </w:tcBorders>
      </w:tcPr>
    </w:tblStylePr>
    <w:tblStylePr w:type="firstCol">
      <w:rPr>
        <w:b/>
        <w:bCs/>
      </w:rPr>
    </w:tblStylePr>
    <w:tblStylePr w:type="lastCol">
      <w:rPr>
        <w:b/>
        <w:bCs/>
      </w:rPr>
    </w:tblStylePr>
    <w:tblStylePr w:type="band1Vert">
      <w:tblPr/>
      <w:tcPr>
        <w:shd w:val="clear" w:color="auto" w:fill="F7F9F0" w:themeFill="accent4" w:themeFillTint="33"/>
      </w:tcPr>
    </w:tblStylePr>
    <w:tblStylePr w:type="band1Horz">
      <w:tblPr/>
      <w:tcPr>
        <w:shd w:val="clear" w:color="auto" w:fill="F7F9F0"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8D390" w:themeColor="accent5" w:themeTint="99"/>
        </w:tcBorders>
      </w:tcPr>
    </w:tblStylePr>
    <w:tblStylePr w:type="lastRow">
      <w:rPr>
        <w:b/>
        <w:bCs/>
      </w:rPr>
      <w:tblPr/>
      <w:tcPr>
        <w:tcBorders>
          <w:top w:val="single" w:sz="4" w:space="0" w:color="C8D390" w:themeColor="accent5" w:themeTint="99"/>
        </w:tcBorders>
      </w:tcPr>
    </w:tblStylePr>
    <w:tblStylePr w:type="firstCol">
      <w:rPr>
        <w:b/>
        <w:bCs/>
      </w:rPr>
    </w:tblStylePr>
    <w:tblStylePr w:type="lastCol">
      <w:rPr>
        <w:b/>
        <w:bCs/>
      </w:rPr>
    </w:tblStylePr>
    <w:tblStylePr w:type="band1Vert">
      <w:tblPr/>
      <w:tcPr>
        <w:shd w:val="clear" w:color="auto" w:fill="ECF0DA" w:themeFill="accent5" w:themeFillTint="33"/>
      </w:tcPr>
    </w:tblStylePr>
    <w:tblStylePr w:type="band1Horz">
      <w:tblPr/>
      <w:tcPr>
        <w:shd w:val="clear" w:color="auto" w:fill="ECF0DA"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B6C46C" w:themeColor="accent6" w:themeTint="99"/>
        </w:tcBorders>
      </w:tcPr>
    </w:tblStylePr>
    <w:tblStylePr w:type="lastRow">
      <w:rPr>
        <w:b/>
        <w:bCs/>
      </w:rPr>
      <w:tblPr/>
      <w:tcPr>
        <w:tcBorders>
          <w:top w:val="single" w:sz="4" w:space="0" w:color="B6C46C" w:themeColor="accent6" w:themeTint="99"/>
        </w:tcBorders>
      </w:tcPr>
    </w:tblStylePr>
    <w:tblStylePr w:type="firstCol">
      <w:rPr>
        <w:b/>
        <w:bCs/>
      </w:rPr>
    </w:tblStylePr>
    <w:tblStylePr w:type="lastCol">
      <w:rPr>
        <w:b/>
        <w:bCs/>
      </w:rPr>
    </w:tblStylePr>
    <w:tblStylePr w:type="band1Vert">
      <w:tblPr/>
      <w:tcPr>
        <w:shd w:val="clear" w:color="auto" w:fill="E6EBCE" w:themeFill="accent6" w:themeFillTint="33"/>
      </w:tcPr>
    </w:tblStylePr>
    <w:tblStylePr w:type="band1Horz">
      <w:tblPr/>
      <w:tcPr>
        <w:shd w:val="clear" w:color="auto" w:fill="E6EBCE"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71916F" w:themeColor="text1" w:themeTint="99"/>
        <w:bottom w:val="single" w:sz="4" w:space="0" w:color="71916F" w:themeColor="text1" w:themeTint="99"/>
        <w:insideH w:val="single" w:sz="4" w:space="0" w:color="71916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DACE" w:themeFill="text1" w:themeFillTint="33"/>
      </w:tcPr>
    </w:tblStylePr>
    <w:tblStylePr w:type="band1Horz">
      <w:tblPr/>
      <w:tcPr>
        <w:shd w:val="clear" w:color="auto" w:fill="CFDACE"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DAE1B5" w:themeColor="accent1" w:themeTint="99"/>
        <w:bottom w:val="single" w:sz="4" w:space="0" w:color="DAE1B5" w:themeColor="accent1" w:themeTint="99"/>
        <w:insideH w:val="single" w:sz="4" w:space="0" w:color="DAE1B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5E6" w:themeFill="accent1" w:themeFillTint="33"/>
      </w:tcPr>
    </w:tblStylePr>
    <w:tblStylePr w:type="band1Horz">
      <w:tblPr/>
      <w:tcPr>
        <w:shd w:val="clear" w:color="auto" w:fill="F2F5E6"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F7F9F0" w:themeColor="accent2" w:themeTint="99"/>
        <w:bottom w:val="single" w:sz="4" w:space="0" w:color="F7F9F0" w:themeColor="accent2" w:themeTint="99"/>
        <w:insideH w:val="single" w:sz="4" w:space="0" w:color="F7F9F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DFA" w:themeFill="accent2" w:themeFillTint="33"/>
      </w:tcPr>
    </w:tblStylePr>
    <w:tblStylePr w:type="band1Horz">
      <w:tblPr/>
      <w:tcPr>
        <w:shd w:val="clear" w:color="auto" w:fill="FCFDFA"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0F3E1" w:themeColor="accent3" w:themeTint="99"/>
        <w:bottom w:val="single" w:sz="4" w:space="0" w:color="F0F3E1" w:themeColor="accent3" w:themeTint="99"/>
        <w:insideH w:val="single" w:sz="4" w:space="0" w:color="F0F3E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BF5" w:themeFill="accent3" w:themeFillTint="33"/>
      </w:tcPr>
    </w:tblStylePr>
    <w:tblStylePr w:type="band1Horz">
      <w:tblPr/>
      <w:tcPr>
        <w:shd w:val="clear" w:color="auto" w:fill="FAFBF5"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E8EDD2" w:themeColor="accent4" w:themeTint="99"/>
        <w:bottom w:val="single" w:sz="4" w:space="0" w:color="E8EDD2" w:themeColor="accent4" w:themeTint="99"/>
        <w:insideH w:val="single" w:sz="4" w:space="0" w:color="E8EDD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F9F0" w:themeFill="accent4" w:themeFillTint="33"/>
      </w:tcPr>
    </w:tblStylePr>
    <w:tblStylePr w:type="band1Horz">
      <w:tblPr/>
      <w:tcPr>
        <w:shd w:val="clear" w:color="auto" w:fill="F7F9F0"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C8D390" w:themeColor="accent5" w:themeTint="99"/>
        <w:bottom w:val="single" w:sz="4" w:space="0" w:color="C8D390" w:themeColor="accent5" w:themeTint="99"/>
        <w:insideH w:val="single" w:sz="4" w:space="0" w:color="C8D39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DA" w:themeFill="accent5" w:themeFillTint="33"/>
      </w:tcPr>
    </w:tblStylePr>
    <w:tblStylePr w:type="band1Horz">
      <w:tblPr/>
      <w:tcPr>
        <w:shd w:val="clear" w:color="auto" w:fill="ECF0DA"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B6C46C" w:themeColor="accent6" w:themeTint="99"/>
        <w:bottom w:val="single" w:sz="4" w:space="0" w:color="B6C46C" w:themeColor="accent6" w:themeTint="99"/>
        <w:insideH w:val="single" w:sz="4" w:space="0" w:color="B6C46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BCE" w:themeFill="accent6" w:themeFillTint="33"/>
      </w:tcPr>
    </w:tblStylePr>
    <w:tblStylePr w:type="band1Horz">
      <w:tblPr/>
      <w:tcPr>
        <w:shd w:val="clear" w:color="auto" w:fill="E6EBCE"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273226" w:themeColor="text1"/>
        <w:left w:val="single" w:sz="4" w:space="0" w:color="273226" w:themeColor="text1"/>
        <w:bottom w:val="single" w:sz="4" w:space="0" w:color="273226" w:themeColor="text1"/>
        <w:right w:val="single" w:sz="4" w:space="0" w:color="273226" w:themeColor="text1"/>
      </w:tblBorders>
    </w:tblPr>
    <w:tblStylePr w:type="firstRow">
      <w:rPr>
        <w:b/>
        <w:bCs/>
        <w:color w:val="FFFFFF" w:themeColor="background1"/>
      </w:rPr>
      <w:tblPr/>
      <w:tcPr>
        <w:shd w:val="clear" w:color="auto" w:fill="273226" w:themeFill="text1"/>
      </w:tcPr>
    </w:tblStylePr>
    <w:tblStylePr w:type="lastRow">
      <w:rPr>
        <w:b/>
        <w:bCs/>
      </w:rPr>
      <w:tblPr/>
      <w:tcPr>
        <w:tcBorders>
          <w:top w:val="double" w:sz="4" w:space="0" w:color="273226"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73226" w:themeColor="text1"/>
          <w:right w:val="single" w:sz="4" w:space="0" w:color="273226" w:themeColor="text1"/>
        </w:tcBorders>
      </w:tcPr>
    </w:tblStylePr>
    <w:tblStylePr w:type="band1Horz">
      <w:tblPr/>
      <w:tcPr>
        <w:tcBorders>
          <w:top w:val="single" w:sz="4" w:space="0" w:color="273226" w:themeColor="text1"/>
          <w:bottom w:val="single" w:sz="4" w:space="0" w:color="273226"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73226" w:themeColor="text1"/>
          <w:left w:val="nil"/>
        </w:tcBorders>
      </w:tcPr>
    </w:tblStylePr>
    <w:tblStylePr w:type="swCell">
      <w:tblPr/>
      <w:tcPr>
        <w:tcBorders>
          <w:top w:val="double" w:sz="4" w:space="0" w:color="273226"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C2CE84" w:themeColor="accent1"/>
        <w:left w:val="single" w:sz="4" w:space="0" w:color="C2CE84" w:themeColor="accent1"/>
        <w:bottom w:val="single" w:sz="4" w:space="0" w:color="C2CE84" w:themeColor="accent1"/>
        <w:right w:val="single" w:sz="4" w:space="0" w:color="C2CE84" w:themeColor="accent1"/>
      </w:tblBorders>
    </w:tblPr>
    <w:tblStylePr w:type="firstRow">
      <w:rPr>
        <w:b/>
        <w:bCs/>
        <w:color w:val="FFFFFF" w:themeColor="background1"/>
      </w:rPr>
      <w:tblPr/>
      <w:tcPr>
        <w:shd w:val="clear" w:color="auto" w:fill="C2CE84" w:themeFill="accent1"/>
      </w:tcPr>
    </w:tblStylePr>
    <w:tblStylePr w:type="lastRow">
      <w:rPr>
        <w:b/>
        <w:bCs/>
      </w:rPr>
      <w:tblPr/>
      <w:tcPr>
        <w:tcBorders>
          <w:top w:val="double" w:sz="4" w:space="0" w:color="C2CE8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CE84" w:themeColor="accent1"/>
          <w:right w:val="single" w:sz="4" w:space="0" w:color="C2CE84" w:themeColor="accent1"/>
        </w:tcBorders>
      </w:tcPr>
    </w:tblStylePr>
    <w:tblStylePr w:type="band1Horz">
      <w:tblPr/>
      <w:tcPr>
        <w:tcBorders>
          <w:top w:val="single" w:sz="4" w:space="0" w:color="C2CE84" w:themeColor="accent1"/>
          <w:bottom w:val="single" w:sz="4" w:space="0" w:color="C2CE8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CE84" w:themeColor="accent1"/>
          <w:left w:val="nil"/>
        </w:tcBorders>
      </w:tcPr>
    </w:tblStylePr>
    <w:tblStylePr w:type="swCell">
      <w:tblPr/>
      <w:tcPr>
        <w:tcBorders>
          <w:top w:val="double" w:sz="4" w:space="0" w:color="C2CE84"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F3F5E6" w:themeColor="accent2"/>
        <w:left w:val="single" w:sz="4" w:space="0" w:color="F3F5E6" w:themeColor="accent2"/>
        <w:bottom w:val="single" w:sz="4" w:space="0" w:color="F3F5E6" w:themeColor="accent2"/>
        <w:right w:val="single" w:sz="4" w:space="0" w:color="F3F5E6" w:themeColor="accent2"/>
      </w:tblBorders>
    </w:tblPr>
    <w:tblStylePr w:type="firstRow">
      <w:rPr>
        <w:b/>
        <w:bCs/>
        <w:color w:val="FFFFFF" w:themeColor="background1"/>
      </w:rPr>
      <w:tblPr/>
      <w:tcPr>
        <w:shd w:val="clear" w:color="auto" w:fill="F3F5E6" w:themeFill="accent2"/>
      </w:tcPr>
    </w:tblStylePr>
    <w:tblStylePr w:type="lastRow">
      <w:rPr>
        <w:b/>
        <w:bCs/>
      </w:rPr>
      <w:tblPr/>
      <w:tcPr>
        <w:tcBorders>
          <w:top w:val="double" w:sz="4" w:space="0" w:color="F3F5E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F5E6" w:themeColor="accent2"/>
          <w:right w:val="single" w:sz="4" w:space="0" w:color="F3F5E6" w:themeColor="accent2"/>
        </w:tcBorders>
      </w:tcPr>
    </w:tblStylePr>
    <w:tblStylePr w:type="band1Horz">
      <w:tblPr/>
      <w:tcPr>
        <w:tcBorders>
          <w:top w:val="single" w:sz="4" w:space="0" w:color="F3F5E6" w:themeColor="accent2"/>
          <w:bottom w:val="single" w:sz="4" w:space="0" w:color="F3F5E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F5E6" w:themeColor="accent2"/>
          <w:left w:val="nil"/>
        </w:tcBorders>
      </w:tcPr>
    </w:tblStylePr>
    <w:tblStylePr w:type="swCell">
      <w:tblPr/>
      <w:tcPr>
        <w:tcBorders>
          <w:top w:val="double" w:sz="4" w:space="0" w:color="F3F5E6"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7EBCE" w:themeColor="accent3"/>
        <w:left w:val="single" w:sz="4" w:space="0" w:color="E7EBCE" w:themeColor="accent3"/>
        <w:bottom w:val="single" w:sz="4" w:space="0" w:color="E7EBCE" w:themeColor="accent3"/>
        <w:right w:val="single" w:sz="4" w:space="0" w:color="E7EBCE" w:themeColor="accent3"/>
      </w:tblBorders>
    </w:tblPr>
    <w:tblStylePr w:type="firstRow">
      <w:rPr>
        <w:b/>
        <w:bCs/>
        <w:color w:val="FFFFFF" w:themeColor="background1"/>
      </w:rPr>
      <w:tblPr/>
      <w:tcPr>
        <w:shd w:val="clear" w:color="auto" w:fill="E7EBCE" w:themeFill="accent3"/>
      </w:tcPr>
    </w:tblStylePr>
    <w:tblStylePr w:type="lastRow">
      <w:rPr>
        <w:b/>
        <w:bCs/>
      </w:rPr>
      <w:tblPr/>
      <w:tcPr>
        <w:tcBorders>
          <w:top w:val="double" w:sz="4" w:space="0" w:color="E7EBC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EBCE" w:themeColor="accent3"/>
          <w:right w:val="single" w:sz="4" w:space="0" w:color="E7EBCE" w:themeColor="accent3"/>
        </w:tcBorders>
      </w:tcPr>
    </w:tblStylePr>
    <w:tblStylePr w:type="band1Horz">
      <w:tblPr/>
      <w:tcPr>
        <w:tcBorders>
          <w:top w:val="single" w:sz="4" w:space="0" w:color="E7EBCE" w:themeColor="accent3"/>
          <w:bottom w:val="single" w:sz="4" w:space="0" w:color="E7EBC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EBCE" w:themeColor="accent3"/>
          <w:left w:val="nil"/>
        </w:tcBorders>
      </w:tcPr>
    </w:tblStylePr>
    <w:tblStylePr w:type="swCell">
      <w:tblPr/>
      <w:tcPr>
        <w:tcBorders>
          <w:top w:val="double" w:sz="4" w:space="0" w:color="E7EBCE"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DAE2B5" w:themeColor="accent4"/>
        <w:left w:val="single" w:sz="4" w:space="0" w:color="DAE2B5" w:themeColor="accent4"/>
        <w:bottom w:val="single" w:sz="4" w:space="0" w:color="DAE2B5" w:themeColor="accent4"/>
        <w:right w:val="single" w:sz="4" w:space="0" w:color="DAE2B5" w:themeColor="accent4"/>
      </w:tblBorders>
    </w:tblPr>
    <w:tblStylePr w:type="firstRow">
      <w:rPr>
        <w:b/>
        <w:bCs/>
        <w:color w:val="FFFFFF" w:themeColor="background1"/>
      </w:rPr>
      <w:tblPr/>
      <w:tcPr>
        <w:shd w:val="clear" w:color="auto" w:fill="DAE2B5" w:themeFill="accent4"/>
      </w:tcPr>
    </w:tblStylePr>
    <w:tblStylePr w:type="lastRow">
      <w:rPr>
        <w:b/>
        <w:bCs/>
      </w:rPr>
      <w:tblPr/>
      <w:tcPr>
        <w:tcBorders>
          <w:top w:val="double" w:sz="4" w:space="0" w:color="DAE2B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E2B5" w:themeColor="accent4"/>
          <w:right w:val="single" w:sz="4" w:space="0" w:color="DAE2B5" w:themeColor="accent4"/>
        </w:tcBorders>
      </w:tcPr>
    </w:tblStylePr>
    <w:tblStylePr w:type="band1Horz">
      <w:tblPr/>
      <w:tcPr>
        <w:tcBorders>
          <w:top w:val="single" w:sz="4" w:space="0" w:color="DAE2B5" w:themeColor="accent4"/>
          <w:bottom w:val="single" w:sz="4" w:space="0" w:color="DAE2B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E2B5" w:themeColor="accent4"/>
          <w:left w:val="nil"/>
        </w:tcBorders>
      </w:tcPr>
    </w:tblStylePr>
    <w:tblStylePr w:type="swCell">
      <w:tblPr/>
      <w:tcPr>
        <w:tcBorders>
          <w:top w:val="double" w:sz="4" w:space="0" w:color="DAE2B5"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A4B548" w:themeColor="accent5"/>
        <w:left w:val="single" w:sz="4" w:space="0" w:color="A4B548" w:themeColor="accent5"/>
        <w:bottom w:val="single" w:sz="4" w:space="0" w:color="A4B548" w:themeColor="accent5"/>
        <w:right w:val="single" w:sz="4" w:space="0" w:color="A4B548" w:themeColor="accent5"/>
      </w:tblBorders>
    </w:tblPr>
    <w:tblStylePr w:type="firstRow">
      <w:rPr>
        <w:b/>
        <w:bCs/>
        <w:color w:val="FFFFFF" w:themeColor="background1"/>
      </w:rPr>
      <w:tblPr/>
      <w:tcPr>
        <w:shd w:val="clear" w:color="auto" w:fill="A4B548" w:themeFill="accent5"/>
      </w:tcPr>
    </w:tblStylePr>
    <w:tblStylePr w:type="lastRow">
      <w:rPr>
        <w:b/>
        <w:bCs/>
      </w:rPr>
      <w:tblPr/>
      <w:tcPr>
        <w:tcBorders>
          <w:top w:val="double" w:sz="4" w:space="0" w:color="A4B54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B548" w:themeColor="accent5"/>
          <w:right w:val="single" w:sz="4" w:space="0" w:color="A4B548" w:themeColor="accent5"/>
        </w:tcBorders>
      </w:tcPr>
    </w:tblStylePr>
    <w:tblStylePr w:type="band1Horz">
      <w:tblPr/>
      <w:tcPr>
        <w:tcBorders>
          <w:top w:val="single" w:sz="4" w:space="0" w:color="A4B548" w:themeColor="accent5"/>
          <w:bottom w:val="single" w:sz="4" w:space="0" w:color="A4B54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B548" w:themeColor="accent5"/>
          <w:left w:val="nil"/>
        </w:tcBorders>
      </w:tcPr>
    </w:tblStylePr>
    <w:tblStylePr w:type="swCell">
      <w:tblPr/>
      <w:tcPr>
        <w:tcBorders>
          <w:top w:val="double" w:sz="4" w:space="0" w:color="A4B548"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6D7930" w:themeColor="accent6"/>
        <w:left w:val="single" w:sz="4" w:space="0" w:color="6D7930" w:themeColor="accent6"/>
        <w:bottom w:val="single" w:sz="4" w:space="0" w:color="6D7930" w:themeColor="accent6"/>
        <w:right w:val="single" w:sz="4" w:space="0" w:color="6D7930" w:themeColor="accent6"/>
      </w:tblBorders>
    </w:tblPr>
    <w:tblStylePr w:type="firstRow">
      <w:rPr>
        <w:b/>
        <w:bCs/>
        <w:color w:val="FFFFFF" w:themeColor="background1"/>
      </w:rPr>
      <w:tblPr/>
      <w:tcPr>
        <w:shd w:val="clear" w:color="auto" w:fill="6D7930" w:themeFill="accent6"/>
      </w:tcPr>
    </w:tblStylePr>
    <w:tblStylePr w:type="lastRow">
      <w:rPr>
        <w:b/>
        <w:bCs/>
      </w:rPr>
      <w:tblPr/>
      <w:tcPr>
        <w:tcBorders>
          <w:top w:val="double" w:sz="4" w:space="0" w:color="6D793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D7930" w:themeColor="accent6"/>
          <w:right w:val="single" w:sz="4" w:space="0" w:color="6D7930" w:themeColor="accent6"/>
        </w:tcBorders>
      </w:tcPr>
    </w:tblStylePr>
    <w:tblStylePr w:type="band1Horz">
      <w:tblPr/>
      <w:tcPr>
        <w:tcBorders>
          <w:top w:val="single" w:sz="4" w:space="0" w:color="6D7930" w:themeColor="accent6"/>
          <w:bottom w:val="single" w:sz="4" w:space="0" w:color="6D793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D7930" w:themeColor="accent6"/>
          <w:left w:val="nil"/>
        </w:tcBorders>
      </w:tcPr>
    </w:tblStylePr>
    <w:tblStylePr w:type="swCell">
      <w:tblPr/>
      <w:tcPr>
        <w:tcBorders>
          <w:top w:val="double" w:sz="4" w:space="0" w:color="6D7930"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71916F" w:themeColor="text1" w:themeTint="99"/>
        <w:left w:val="single" w:sz="4" w:space="0" w:color="71916F" w:themeColor="text1" w:themeTint="99"/>
        <w:bottom w:val="single" w:sz="4" w:space="0" w:color="71916F" w:themeColor="text1" w:themeTint="99"/>
        <w:right w:val="single" w:sz="4" w:space="0" w:color="71916F" w:themeColor="text1" w:themeTint="99"/>
        <w:insideH w:val="single" w:sz="4" w:space="0" w:color="71916F" w:themeColor="text1" w:themeTint="99"/>
      </w:tblBorders>
    </w:tblPr>
    <w:tblStylePr w:type="firstRow">
      <w:rPr>
        <w:b/>
        <w:bCs/>
        <w:color w:val="FFFFFF" w:themeColor="background1"/>
      </w:rPr>
      <w:tblPr/>
      <w:tcPr>
        <w:tcBorders>
          <w:top w:val="single" w:sz="4" w:space="0" w:color="273226" w:themeColor="text1"/>
          <w:left w:val="single" w:sz="4" w:space="0" w:color="273226" w:themeColor="text1"/>
          <w:bottom w:val="single" w:sz="4" w:space="0" w:color="273226" w:themeColor="text1"/>
          <w:right w:val="single" w:sz="4" w:space="0" w:color="273226" w:themeColor="text1"/>
          <w:insideH w:val="nil"/>
        </w:tcBorders>
        <w:shd w:val="clear" w:color="auto" w:fill="273226" w:themeFill="text1"/>
      </w:tcPr>
    </w:tblStylePr>
    <w:tblStylePr w:type="lastRow">
      <w:rPr>
        <w:b/>
        <w:bCs/>
      </w:rPr>
      <w:tblPr/>
      <w:tcPr>
        <w:tcBorders>
          <w:top w:val="double" w:sz="4" w:space="0" w:color="71916F" w:themeColor="text1" w:themeTint="99"/>
        </w:tcBorders>
      </w:tcPr>
    </w:tblStylePr>
    <w:tblStylePr w:type="firstCol">
      <w:rPr>
        <w:b/>
        <w:bCs/>
      </w:rPr>
    </w:tblStylePr>
    <w:tblStylePr w:type="lastCol">
      <w:rPr>
        <w:b/>
        <w:bCs/>
      </w:rPr>
    </w:tblStylePr>
    <w:tblStylePr w:type="band1Vert">
      <w:tblPr/>
      <w:tcPr>
        <w:shd w:val="clear" w:color="auto" w:fill="CFDACE" w:themeFill="text1" w:themeFillTint="33"/>
      </w:tcPr>
    </w:tblStylePr>
    <w:tblStylePr w:type="band1Horz">
      <w:tblPr/>
      <w:tcPr>
        <w:shd w:val="clear" w:color="auto" w:fill="CFDACE"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DAE1B5" w:themeColor="accent1" w:themeTint="99"/>
        <w:left w:val="single" w:sz="4" w:space="0" w:color="DAE1B5" w:themeColor="accent1" w:themeTint="99"/>
        <w:bottom w:val="single" w:sz="4" w:space="0" w:color="DAE1B5" w:themeColor="accent1" w:themeTint="99"/>
        <w:right w:val="single" w:sz="4" w:space="0" w:color="DAE1B5" w:themeColor="accent1" w:themeTint="99"/>
        <w:insideH w:val="single" w:sz="4" w:space="0" w:color="DAE1B5" w:themeColor="accent1" w:themeTint="99"/>
      </w:tblBorders>
    </w:tblPr>
    <w:tblStylePr w:type="firstRow">
      <w:rPr>
        <w:b/>
        <w:bCs/>
        <w:color w:val="FFFFFF" w:themeColor="background1"/>
      </w:rPr>
      <w:tblPr/>
      <w:tcPr>
        <w:tcBorders>
          <w:top w:val="single" w:sz="4" w:space="0" w:color="C2CE84" w:themeColor="accent1"/>
          <w:left w:val="single" w:sz="4" w:space="0" w:color="C2CE84" w:themeColor="accent1"/>
          <w:bottom w:val="single" w:sz="4" w:space="0" w:color="C2CE84" w:themeColor="accent1"/>
          <w:right w:val="single" w:sz="4" w:space="0" w:color="C2CE84" w:themeColor="accent1"/>
          <w:insideH w:val="nil"/>
        </w:tcBorders>
        <w:shd w:val="clear" w:color="auto" w:fill="C2CE84" w:themeFill="accent1"/>
      </w:tcPr>
    </w:tblStylePr>
    <w:tblStylePr w:type="lastRow">
      <w:rPr>
        <w:b/>
        <w:bCs/>
      </w:rPr>
      <w:tblPr/>
      <w:tcPr>
        <w:tcBorders>
          <w:top w:val="double" w:sz="4" w:space="0" w:color="DAE1B5" w:themeColor="accent1" w:themeTint="99"/>
        </w:tcBorders>
      </w:tcPr>
    </w:tblStylePr>
    <w:tblStylePr w:type="firstCol">
      <w:rPr>
        <w:b/>
        <w:bCs/>
      </w:rPr>
    </w:tblStylePr>
    <w:tblStylePr w:type="lastCol">
      <w:rPr>
        <w:b/>
        <w:bCs/>
      </w:rPr>
    </w:tblStylePr>
    <w:tblStylePr w:type="band1Vert">
      <w:tblPr/>
      <w:tcPr>
        <w:shd w:val="clear" w:color="auto" w:fill="F2F5E6" w:themeFill="accent1" w:themeFillTint="33"/>
      </w:tcPr>
    </w:tblStylePr>
    <w:tblStylePr w:type="band1Horz">
      <w:tblPr/>
      <w:tcPr>
        <w:shd w:val="clear" w:color="auto" w:fill="F2F5E6"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F7F9F0" w:themeColor="accent2" w:themeTint="99"/>
        <w:left w:val="single" w:sz="4" w:space="0" w:color="F7F9F0" w:themeColor="accent2" w:themeTint="99"/>
        <w:bottom w:val="single" w:sz="4" w:space="0" w:color="F7F9F0" w:themeColor="accent2" w:themeTint="99"/>
        <w:right w:val="single" w:sz="4" w:space="0" w:color="F7F9F0" w:themeColor="accent2" w:themeTint="99"/>
        <w:insideH w:val="single" w:sz="4" w:space="0" w:color="F7F9F0" w:themeColor="accent2" w:themeTint="99"/>
      </w:tblBorders>
    </w:tblPr>
    <w:tblStylePr w:type="firstRow">
      <w:rPr>
        <w:b/>
        <w:bCs/>
        <w:color w:val="FFFFFF" w:themeColor="background1"/>
      </w:rPr>
      <w:tblPr/>
      <w:tcPr>
        <w:tcBorders>
          <w:top w:val="single" w:sz="4" w:space="0" w:color="F3F5E6" w:themeColor="accent2"/>
          <w:left w:val="single" w:sz="4" w:space="0" w:color="F3F5E6" w:themeColor="accent2"/>
          <w:bottom w:val="single" w:sz="4" w:space="0" w:color="F3F5E6" w:themeColor="accent2"/>
          <w:right w:val="single" w:sz="4" w:space="0" w:color="F3F5E6" w:themeColor="accent2"/>
          <w:insideH w:val="nil"/>
        </w:tcBorders>
        <w:shd w:val="clear" w:color="auto" w:fill="F3F5E6" w:themeFill="accent2"/>
      </w:tcPr>
    </w:tblStylePr>
    <w:tblStylePr w:type="lastRow">
      <w:rPr>
        <w:b/>
        <w:bCs/>
      </w:rPr>
      <w:tblPr/>
      <w:tcPr>
        <w:tcBorders>
          <w:top w:val="double" w:sz="4" w:space="0" w:color="F7F9F0" w:themeColor="accent2" w:themeTint="99"/>
        </w:tcBorders>
      </w:tcPr>
    </w:tblStylePr>
    <w:tblStylePr w:type="firstCol">
      <w:rPr>
        <w:b/>
        <w:bCs/>
      </w:rPr>
    </w:tblStylePr>
    <w:tblStylePr w:type="lastCol">
      <w:rPr>
        <w:b/>
        <w:bCs/>
      </w:rPr>
    </w:tblStylePr>
    <w:tblStylePr w:type="band1Vert">
      <w:tblPr/>
      <w:tcPr>
        <w:shd w:val="clear" w:color="auto" w:fill="FCFDFA" w:themeFill="accent2" w:themeFillTint="33"/>
      </w:tcPr>
    </w:tblStylePr>
    <w:tblStylePr w:type="band1Horz">
      <w:tblPr/>
      <w:tcPr>
        <w:shd w:val="clear" w:color="auto" w:fill="FCFDFA"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0F3E1" w:themeColor="accent3" w:themeTint="99"/>
        <w:left w:val="single" w:sz="4" w:space="0" w:color="F0F3E1" w:themeColor="accent3" w:themeTint="99"/>
        <w:bottom w:val="single" w:sz="4" w:space="0" w:color="F0F3E1" w:themeColor="accent3" w:themeTint="99"/>
        <w:right w:val="single" w:sz="4" w:space="0" w:color="F0F3E1" w:themeColor="accent3" w:themeTint="99"/>
        <w:insideH w:val="single" w:sz="4" w:space="0" w:color="F0F3E1" w:themeColor="accent3" w:themeTint="99"/>
      </w:tblBorders>
    </w:tblPr>
    <w:tblStylePr w:type="firstRow">
      <w:rPr>
        <w:b/>
        <w:bCs/>
        <w:color w:val="FFFFFF" w:themeColor="background1"/>
      </w:rPr>
      <w:tblPr/>
      <w:tcPr>
        <w:tcBorders>
          <w:top w:val="single" w:sz="4" w:space="0" w:color="E7EBCE" w:themeColor="accent3"/>
          <w:left w:val="single" w:sz="4" w:space="0" w:color="E7EBCE" w:themeColor="accent3"/>
          <w:bottom w:val="single" w:sz="4" w:space="0" w:color="E7EBCE" w:themeColor="accent3"/>
          <w:right w:val="single" w:sz="4" w:space="0" w:color="E7EBCE" w:themeColor="accent3"/>
          <w:insideH w:val="nil"/>
        </w:tcBorders>
        <w:shd w:val="clear" w:color="auto" w:fill="E7EBCE" w:themeFill="accent3"/>
      </w:tcPr>
    </w:tblStylePr>
    <w:tblStylePr w:type="lastRow">
      <w:rPr>
        <w:b/>
        <w:bCs/>
      </w:rPr>
      <w:tblPr/>
      <w:tcPr>
        <w:tcBorders>
          <w:top w:val="double" w:sz="4" w:space="0" w:color="F0F3E1" w:themeColor="accent3" w:themeTint="99"/>
        </w:tcBorders>
      </w:tcPr>
    </w:tblStylePr>
    <w:tblStylePr w:type="firstCol">
      <w:rPr>
        <w:b/>
        <w:bCs/>
      </w:rPr>
    </w:tblStylePr>
    <w:tblStylePr w:type="lastCol">
      <w:rPr>
        <w:b/>
        <w:bCs/>
      </w:rPr>
    </w:tblStylePr>
    <w:tblStylePr w:type="band1Vert">
      <w:tblPr/>
      <w:tcPr>
        <w:shd w:val="clear" w:color="auto" w:fill="FAFBF5" w:themeFill="accent3" w:themeFillTint="33"/>
      </w:tcPr>
    </w:tblStylePr>
    <w:tblStylePr w:type="band1Horz">
      <w:tblPr/>
      <w:tcPr>
        <w:shd w:val="clear" w:color="auto" w:fill="FAFBF5"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E8EDD2" w:themeColor="accent4" w:themeTint="99"/>
        <w:left w:val="single" w:sz="4" w:space="0" w:color="E8EDD2" w:themeColor="accent4" w:themeTint="99"/>
        <w:bottom w:val="single" w:sz="4" w:space="0" w:color="E8EDD2" w:themeColor="accent4" w:themeTint="99"/>
        <w:right w:val="single" w:sz="4" w:space="0" w:color="E8EDD2" w:themeColor="accent4" w:themeTint="99"/>
        <w:insideH w:val="single" w:sz="4" w:space="0" w:color="E8EDD2" w:themeColor="accent4" w:themeTint="99"/>
      </w:tblBorders>
    </w:tblPr>
    <w:tblStylePr w:type="firstRow">
      <w:rPr>
        <w:b/>
        <w:bCs/>
        <w:color w:val="FFFFFF" w:themeColor="background1"/>
      </w:rPr>
      <w:tblPr/>
      <w:tcPr>
        <w:tcBorders>
          <w:top w:val="single" w:sz="4" w:space="0" w:color="DAE2B5" w:themeColor="accent4"/>
          <w:left w:val="single" w:sz="4" w:space="0" w:color="DAE2B5" w:themeColor="accent4"/>
          <w:bottom w:val="single" w:sz="4" w:space="0" w:color="DAE2B5" w:themeColor="accent4"/>
          <w:right w:val="single" w:sz="4" w:space="0" w:color="DAE2B5" w:themeColor="accent4"/>
          <w:insideH w:val="nil"/>
        </w:tcBorders>
        <w:shd w:val="clear" w:color="auto" w:fill="DAE2B5" w:themeFill="accent4"/>
      </w:tcPr>
    </w:tblStylePr>
    <w:tblStylePr w:type="lastRow">
      <w:rPr>
        <w:b/>
        <w:bCs/>
      </w:rPr>
      <w:tblPr/>
      <w:tcPr>
        <w:tcBorders>
          <w:top w:val="double" w:sz="4" w:space="0" w:color="E8EDD2" w:themeColor="accent4" w:themeTint="99"/>
        </w:tcBorders>
      </w:tcPr>
    </w:tblStylePr>
    <w:tblStylePr w:type="firstCol">
      <w:rPr>
        <w:b/>
        <w:bCs/>
      </w:rPr>
    </w:tblStylePr>
    <w:tblStylePr w:type="lastCol">
      <w:rPr>
        <w:b/>
        <w:bCs/>
      </w:rPr>
    </w:tblStylePr>
    <w:tblStylePr w:type="band1Vert">
      <w:tblPr/>
      <w:tcPr>
        <w:shd w:val="clear" w:color="auto" w:fill="F7F9F0" w:themeFill="accent4" w:themeFillTint="33"/>
      </w:tcPr>
    </w:tblStylePr>
    <w:tblStylePr w:type="band1Horz">
      <w:tblPr/>
      <w:tcPr>
        <w:shd w:val="clear" w:color="auto" w:fill="F7F9F0"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C8D390" w:themeColor="accent5" w:themeTint="99"/>
        <w:left w:val="single" w:sz="4" w:space="0" w:color="C8D390" w:themeColor="accent5" w:themeTint="99"/>
        <w:bottom w:val="single" w:sz="4" w:space="0" w:color="C8D390" w:themeColor="accent5" w:themeTint="99"/>
        <w:right w:val="single" w:sz="4" w:space="0" w:color="C8D390" w:themeColor="accent5" w:themeTint="99"/>
        <w:insideH w:val="single" w:sz="4" w:space="0" w:color="C8D390" w:themeColor="accent5" w:themeTint="99"/>
      </w:tblBorders>
    </w:tblPr>
    <w:tblStylePr w:type="firstRow">
      <w:rPr>
        <w:b/>
        <w:bCs/>
        <w:color w:val="FFFFFF" w:themeColor="background1"/>
      </w:rPr>
      <w:tblPr/>
      <w:tcPr>
        <w:tcBorders>
          <w:top w:val="single" w:sz="4" w:space="0" w:color="A4B548" w:themeColor="accent5"/>
          <w:left w:val="single" w:sz="4" w:space="0" w:color="A4B548" w:themeColor="accent5"/>
          <w:bottom w:val="single" w:sz="4" w:space="0" w:color="A4B548" w:themeColor="accent5"/>
          <w:right w:val="single" w:sz="4" w:space="0" w:color="A4B548" w:themeColor="accent5"/>
          <w:insideH w:val="nil"/>
        </w:tcBorders>
        <w:shd w:val="clear" w:color="auto" w:fill="A4B548" w:themeFill="accent5"/>
      </w:tcPr>
    </w:tblStylePr>
    <w:tblStylePr w:type="lastRow">
      <w:rPr>
        <w:b/>
        <w:bCs/>
      </w:rPr>
      <w:tblPr/>
      <w:tcPr>
        <w:tcBorders>
          <w:top w:val="double" w:sz="4" w:space="0" w:color="C8D390" w:themeColor="accent5" w:themeTint="99"/>
        </w:tcBorders>
      </w:tcPr>
    </w:tblStylePr>
    <w:tblStylePr w:type="firstCol">
      <w:rPr>
        <w:b/>
        <w:bCs/>
      </w:rPr>
    </w:tblStylePr>
    <w:tblStylePr w:type="lastCol">
      <w:rPr>
        <w:b/>
        <w:bCs/>
      </w:rPr>
    </w:tblStylePr>
    <w:tblStylePr w:type="band1Vert">
      <w:tblPr/>
      <w:tcPr>
        <w:shd w:val="clear" w:color="auto" w:fill="ECF0DA" w:themeFill="accent5" w:themeFillTint="33"/>
      </w:tcPr>
    </w:tblStylePr>
    <w:tblStylePr w:type="band1Horz">
      <w:tblPr/>
      <w:tcPr>
        <w:shd w:val="clear" w:color="auto" w:fill="ECF0DA"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B6C46C" w:themeColor="accent6" w:themeTint="99"/>
        <w:left w:val="single" w:sz="4" w:space="0" w:color="B6C46C" w:themeColor="accent6" w:themeTint="99"/>
        <w:bottom w:val="single" w:sz="4" w:space="0" w:color="B6C46C" w:themeColor="accent6" w:themeTint="99"/>
        <w:right w:val="single" w:sz="4" w:space="0" w:color="B6C46C" w:themeColor="accent6" w:themeTint="99"/>
        <w:insideH w:val="single" w:sz="4" w:space="0" w:color="B6C46C" w:themeColor="accent6" w:themeTint="99"/>
      </w:tblBorders>
    </w:tblPr>
    <w:tblStylePr w:type="firstRow">
      <w:rPr>
        <w:b/>
        <w:bCs/>
        <w:color w:val="FFFFFF" w:themeColor="background1"/>
      </w:rPr>
      <w:tblPr/>
      <w:tcPr>
        <w:tcBorders>
          <w:top w:val="single" w:sz="4" w:space="0" w:color="6D7930" w:themeColor="accent6"/>
          <w:left w:val="single" w:sz="4" w:space="0" w:color="6D7930" w:themeColor="accent6"/>
          <w:bottom w:val="single" w:sz="4" w:space="0" w:color="6D7930" w:themeColor="accent6"/>
          <w:right w:val="single" w:sz="4" w:space="0" w:color="6D7930" w:themeColor="accent6"/>
          <w:insideH w:val="nil"/>
        </w:tcBorders>
        <w:shd w:val="clear" w:color="auto" w:fill="6D7930" w:themeFill="accent6"/>
      </w:tcPr>
    </w:tblStylePr>
    <w:tblStylePr w:type="lastRow">
      <w:rPr>
        <w:b/>
        <w:bCs/>
      </w:rPr>
      <w:tblPr/>
      <w:tcPr>
        <w:tcBorders>
          <w:top w:val="double" w:sz="4" w:space="0" w:color="B6C46C" w:themeColor="accent6" w:themeTint="99"/>
        </w:tcBorders>
      </w:tcPr>
    </w:tblStylePr>
    <w:tblStylePr w:type="firstCol">
      <w:rPr>
        <w:b/>
        <w:bCs/>
      </w:rPr>
    </w:tblStylePr>
    <w:tblStylePr w:type="lastCol">
      <w:rPr>
        <w:b/>
        <w:bCs/>
      </w:rPr>
    </w:tblStylePr>
    <w:tblStylePr w:type="band1Vert">
      <w:tblPr/>
      <w:tcPr>
        <w:shd w:val="clear" w:color="auto" w:fill="E6EBCE" w:themeFill="accent6" w:themeFillTint="33"/>
      </w:tcPr>
    </w:tblStylePr>
    <w:tblStylePr w:type="band1Horz">
      <w:tblPr/>
      <w:tcPr>
        <w:shd w:val="clear" w:color="auto" w:fill="E6EBCE"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273226" w:themeColor="text1"/>
        <w:left w:val="single" w:sz="24" w:space="0" w:color="273226" w:themeColor="text1"/>
        <w:bottom w:val="single" w:sz="24" w:space="0" w:color="273226" w:themeColor="text1"/>
        <w:right w:val="single" w:sz="24" w:space="0" w:color="273226" w:themeColor="text1"/>
      </w:tblBorders>
    </w:tblPr>
    <w:tcPr>
      <w:shd w:val="clear" w:color="auto" w:fill="273226"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CE84" w:themeColor="accent1"/>
        <w:left w:val="single" w:sz="24" w:space="0" w:color="C2CE84" w:themeColor="accent1"/>
        <w:bottom w:val="single" w:sz="24" w:space="0" w:color="C2CE84" w:themeColor="accent1"/>
        <w:right w:val="single" w:sz="24" w:space="0" w:color="C2CE84" w:themeColor="accent1"/>
      </w:tblBorders>
    </w:tblPr>
    <w:tcPr>
      <w:shd w:val="clear" w:color="auto" w:fill="C2CE8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F3F5E6" w:themeColor="accent2"/>
        <w:left w:val="single" w:sz="24" w:space="0" w:color="F3F5E6" w:themeColor="accent2"/>
        <w:bottom w:val="single" w:sz="24" w:space="0" w:color="F3F5E6" w:themeColor="accent2"/>
        <w:right w:val="single" w:sz="24" w:space="0" w:color="F3F5E6" w:themeColor="accent2"/>
      </w:tblBorders>
    </w:tblPr>
    <w:tcPr>
      <w:shd w:val="clear" w:color="auto" w:fill="F3F5E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7EBCE" w:themeColor="accent3"/>
        <w:left w:val="single" w:sz="24" w:space="0" w:color="E7EBCE" w:themeColor="accent3"/>
        <w:bottom w:val="single" w:sz="24" w:space="0" w:color="E7EBCE" w:themeColor="accent3"/>
        <w:right w:val="single" w:sz="24" w:space="0" w:color="E7EBCE" w:themeColor="accent3"/>
      </w:tblBorders>
    </w:tblPr>
    <w:tcPr>
      <w:shd w:val="clear" w:color="auto" w:fill="E7EBC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DAE2B5" w:themeColor="accent4"/>
        <w:left w:val="single" w:sz="24" w:space="0" w:color="DAE2B5" w:themeColor="accent4"/>
        <w:bottom w:val="single" w:sz="24" w:space="0" w:color="DAE2B5" w:themeColor="accent4"/>
        <w:right w:val="single" w:sz="24" w:space="0" w:color="DAE2B5" w:themeColor="accent4"/>
      </w:tblBorders>
    </w:tblPr>
    <w:tcPr>
      <w:shd w:val="clear" w:color="auto" w:fill="DAE2B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A4B548" w:themeColor="accent5"/>
        <w:left w:val="single" w:sz="24" w:space="0" w:color="A4B548" w:themeColor="accent5"/>
        <w:bottom w:val="single" w:sz="24" w:space="0" w:color="A4B548" w:themeColor="accent5"/>
        <w:right w:val="single" w:sz="24" w:space="0" w:color="A4B548" w:themeColor="accent5"/>
      </w:tblBorders>
    </w:tblPr>
    <w:tcPr>
      <w:shd w:val="clear" w:color="auto" w:fill="A4B54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6D7930" w:themeColor="accent6"/>
        <w:left w:val="single" w:sz="24" w:space="0" w:color="6D7930" w:themeColor="accent6"/>
        <w:bottom w:val="single" w:sz="24" w:space="0" w:color="6D7930" w:themeColor="accent6"/>
        <w:right w:val="single" w:sz="24" w:space="0" w:color="6D7930" w:themeColor="accent6"/>
      </w:tblBorders>
    </w:tblPr>
    <w:tcPr>
      <w:shd w:val="clear" w:color="auto" w:fill="6D793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273226" w:themeColor="text1"/>
        <w:bottom w:val="single" w:sz="4" w:space="0" w:color="273226" w:themeColor="text1"/>
      </w:tblBorders>
    </w:tblPr>
    <w:tblStylePr w:type="firstRow">
      <w:rPr>
        <w:b/>
        <w:bCs/>
      </w:rPr>
      <w:tblPr/>
      <w:tcPr>
        <w:tcBorders>
          <w:bottom w:val="single" w:sz="4" w:space="0" w:color="273226" w:themeColor="text1"/>
        </w:tcBorders>
      </w:tcPr>
    </w:tblStylePr>
    <w:tblStylePr w:type="lastRow">
      <w:rPr>
        <w:b/>
        <w:bCs/>
      </w:rPr>
      <w:tblPr/>
      <w:tcPr>
        <w:tcBorders>
          <w:top w:val="double" w:sz="4" w:space="0" w:color="273226" w:themeColor="text1"/>
        </w:tcBorders>
      </w:tcPr>
    </w:tblStylePr>
    <w:tblStylePr w:type="firstCol">
      <w:rPr>
        <w:b/>
        <w:bCs/>
      </w:rPr>
    </w:tblStylePr>
    <w:tblStylePr w:type="lastCol">
      <w:rPr>
        <w:b/>
        <w:bCs/>
      </w:rPr>
    </w:tblStylePr>
    <w:tblStylePr w:type="band1Vert">
      <w:tblPr/>
      <w:tcPr>
        <w:shd w:val="clear" w:color="auto" w:fill="CFDACE" w:themeFill="text1" w:themeFillTint="33"/>
      </w:tcPr>
    </w:tblStylePr>
    <w:tblStylePr w:type="band1Horz">
      <w:tblPr/>
      <w:tcPr>
        <w:shd w:val="clear" w:color="auto" w:fill="CFDACE"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A2B448" w:themeColor="accent1" w:themeShade="BF"/>
    </w:rPr>
    <w:tblPr>
      <w:tblStyleRowBandSize w:val="1"/>
      <w:tblStyleColBandSize w:val="1"/>
      <w:tblBorders>
        <w:top w:val="single" w:sz="4" w:space="0" w:color="C2CE84" w:themeColor="accent1"/>
        <w:bottom w:val="single" w:sz="4" w:space="0" w:color="C2CE84" w:themeColor="accent1"/>
      </w:tblBorders>
    </w:tblPr>
    <w:tblStylePr w:type="firstRow">
      <w:rPr>
        <w:b/>
        <w:bCs/>
      </w:rPr>
      <w:tblPr/>
      <w:tcPr>
        <w:tcBorders>
          <w:bottom w:val="single" w:sz="4" w:space="0" w:color="C2CE84" w:themeColor="accent1"/>
        </w:tcBorders>
      </w:tcPr>
    </w:tblStylePr>
    <w:tblStylePr w:type="lastRow">
      <w:rPr>
        <w:b/>
        <w:bCs/>
      </w:rPr>
      <w:tblPr/>
      <w:tcPr>
        <w:tcBorders>
          <w:top w:val="double" w:sz="4" w:space="0" w:color="C2CE84" w:themeColor="accent1"/>
        </w:tcBorders>
      </w:tcPr>
    </w:tblStylePr>
    <w:tblStylePr w:type="firstCol">
      <w:rPr>
        <w:b/>
        <w:bCs/>
      </w:rPr>
    </w:tblStylePr>
    <w:tblStylePr w:type="lastCol">
      <w:rPr>
        <w:b/>
        <w:bCs/>
      </w:rPr>
    </w:tblStylePr>
    <w:tblStylePr w:type="band1Vert">
      <w:tblPr/>
      <w:tcPr>
        <w:shd w:val="clear" w:color="auto" w:fill="F2F5E6" w:themeFill="accent1" w:themeFillTint="33"/>
      </w:tcPr>
    </w:tblStylePr>
    <w:tblStylePr w:type="band1Horz">
      <w:tblPr/>
      <w:tcPr>
        <w:shd w:val="clear" w:color="auto" w:fill="F2F5E6"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CAD390" w:themeColor="accent2" w:themeShade="BF"/>
    </w:rPr>
    <w:tblPr>
      <w:tblStyleRowBandSize w:val="1"/>
      <w:tblStyleColBandSize w:val="1"/>
      <w:tblBorders>
        <w:top w:val="single" w:sz="4" w:space="0" w:color="F3F5E6" w:themeColor="accent2"/>
        <w:bottom w:val="single" w:sz="4" w:space="0" w:color="F3F5E6" w:themeColor="accent2"/>
      </w:tblBorders>
    </w:tblPr>
    <w:tblStylePr w:type="firstRow">
      <w:rPr>
        <w:b/>
        <w:bCs/>
      </w:rPr>
      <w:tblPr/>
      <w:tcPr>
        <w:tcBorders>
          <w:bottom w:val="single" w:sz="4" w:space="0" w:color="F3F5E6" w:themeColor="accent2"/>
        </w:tcBorders>
      </w:tcPr>
    </w:tblStylePr>
    <w:tblStylePr w:type="lastRow">
      <w:rPr>
        <w:b/>
        <w:bCs/>
      </w:rPr>
      <w:tblPr/>
      <w:tcPr>
        <w:tcBorders>
          <w:top w:val="double" w:sz="4" w:space="0" w:color="F3F5E6" w:themeColor="accent2"/>
        </w:tcBorders>
      </w:tcPr>
    </w:tblStylePr>
    <w:tblStylePr w:type="firstCol">
      <w:rPr>
        <w:b/>
        <w:bCs/>
      </w:rPr>
    </w:tblStylePr>
    <w:tblStylePr w:type="lastCol">
      <w:rPr>
        <w:b/>
        <w:bCs/>
      </w:rPr>
    </w:tblStylePr>
    <w:tblStylePr w:type="band1Vert">
      <w:tblPr/>
      <w:tcPr>
        <w:shd w:val="clear" w:color="auto" w:fill="FCFDFA" w:themeFill="accent2" w:themeFillTint="33"/>
      </w:tcPr>
    </w:tblStylePr>
    <w:tblStylePr w:type="band1Horz">
      <w:tblPr/>
      <w:tcPr>
        <w:shd w:val="clear" w:color="auto" w:fill="FCFDFA"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C0CA7F" w:themeColor="accent3" w:themeShade="BF"/>
    </w:rPr>
    <w:tblPr>
      <w:tblStyleRowBandSize w:val="1"/>
      <w:tblStyleColBandSize w:val="1"/>
      <w:tblBorders>
        <w:top w:val="single" w:sz="4" w:space="0" w:color="E7EBCE" w:themeColor="accent3"/>
        <w:bottom w:val="single" w:sz="4" w:space="0" w:color="E7EBCE" w:themeColor="accent3"/>
      </w:tblBorders>
    </w:tblPr>
    <w:tblStylePr w:type="firstRow">
      <w:rPr>
        <w:b/>
        <w:bCs/>
      </w:rPr>
      <w:tblPr/>
      <w:tcPr>
        <w:tcBorders>
          <w:bottom w:val="single" w:sz="4" w:space="0" w:color="E7EBCE" w:themeColor="accent3"/>
        </w:tcBorders>
      </w:tcPr>
    </w:tblStylePr>
    <w:tblStylePr w:type="lastRow">
      <w:rPr>
        <w:b/>
        <w:bCs/>
      </w:rPr>
      <w:tblPr/>
      <w:tcPr>
        <w:tcBorders>
          <w:top w:val="double" w:sz="4" w:space="0" w:color="E7EBCE" w:themeColor="accent3"/>
        </w:tcBorders>
      </w:tcPr>
    </w:tblStylePr>
    <w:tblStylePr w:type="firstCol">
      <w:rPr>
        <w:b/>
        <w:bCs/>
      </w:rPr>
    </w:tblStylePr>
    <w:tblStylePr w:type="lastCol">
      <w:rPr>
        <w:b/>
        <w:bCs/>
      </w:rPr>
    </w:tblStylePr>
    <w:tblStylePr w:type="band1Vert">
      <w:tblPr/>
      <w:tcPr>
        <w:shd w:val="clear" w:color="auto" w:fill="FAFBF5" w:themeFill="accent3" w:themeFillTint="33"/>
      </w:tcPr>
    </w:tblStylePr>
    <w:tblStylePr w:type="band1Horz">
      <w:tblPr/>
      <w:tcPr>
        <w:shd w:val="clear" w:color="auto" w:fill="FAFBF5"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B4C56B" w:themeColor="accent4" w:themeShade="BF"/>
    </w:rPr>
    <w:tblPr>
      <w:tblStyleRowBandSize w:val="1"/>
      <w:tblStyleColBandSize w:val="1"/>
      <w:tblBorders>
        <w:top w:val="single" w:sz="4" w:space="0" w:color="DAE2B5" w:themeColor="accent4"/>
        <w:bottom w:val="single" w:sz="4" w:space="0" w:color="DAE2B5" w:themeColor="accent4"/>
      </w:tblBorders>
    </w:tblPr>
    <w:tblStylePr w:type="firstRow">
      <w:rPr>
        <w:b/>
        <w:bCs/>
      </w:rPr>
      <w:tblPr/>
      <w:tcPr>
        <w:tcBorders>
          <w:bottom w:val="single" w:sz="4" w:space="0" w:color="DAE2B5" w:themeColor="accent4"/>
        </w:tcBorders>
      </w:tcPr>
    </w:tblStylePr>
    <w:tblStylePr w:type="lastRow">
      <w:rPr>
        <w:b/>
        <w:bCs/>
      </w:rPr>
      <w:tblPr/>
      <w:tcPr>
        <w:tcBorders>
          <w:top w:val="double" w:sz="4" w:space="0" w:color="DAE2B5" w:themeColor="accent4"/>
        </w:tcBorders>
      </w:tcPr>
    </w:tblStylePr>
    <w:tblStylePr w:type="firstCol">
      <w:rPr>
        <w:b/>
        <w:bCs/>
      </w:rPr>
    </w:tblStylePr>
    <w:tblStylePr w:type="lastCol">
      <w:rPr>
        <w:b/>
        <w:bCs/>
      </w:rPr>
    </w:tblStylePr>
    <w:tblStylePr w:type="band1Vert">
      <w:tblPr/>
      <w:tcPr>
        <w:shd w:val="clear" w:color="auto" w:fill="F7F9F0" w:themeFill="accent4" w:themeFillTint="33"/>
      </w:tcPr>
    </w:tblStylePr>
    <w:tblStylePr w:type="band1Horz">
      <w:tblPr/>
      <w:tcPr>
        <w:shd w:val="clear" w:color="auto" w:fill="F7F9F0"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7A8736" w:themeColor="accent5" w:themeShade="BF"/>
    </w:rPr>
    <w:tblPr>
      <w:tblStyleRowBandSize w:val="1"/>
      <w:tblStyleColBandSize w:val="1"/>
      <w:tblBorders>
        <w:top w:val="single" w:sz="4" w:space="0" w:color="A4B548" w:themeColor="accent5"/>
        <w:bottom w:val="single" w:sz="4" w:space="0" w:color="A4B548" w:themeColor="accent5"/>
      </w:tblBorders>
    </w:tblPr>
    <w:tblStylePr w:type="firstRow">
      <w:rPr>
        <w:b/>
        <w:bCs/>
      </w:rPr>
      <w:tblPr/>
      <w:tcPr>
        <w:tcBorders>
          <w:bottom w:val="single" w:sz="4" w:space="0" w:color="A4B548" w:themeColor="accent5"/>
        </w:tcBorders>
      </w:tcPr>
    </w:tblStylePr>
    <w:tblStylePr w:type="lastRow">
      <w:rPr>
        <w:b/>
        <w:bCs/>
      </w:rPr>
      <w:tblPr/>
      <w:tcPr>
        <w:tcBorders>
          <w:top w:val="double" w:sz="4" w:space="0" w:color="A4B548" w:themeColor="accent5"/>
        </w:tcBorders>
      </w:tcPr>
    </w:tblStylePr>
    <w:tblStylePr w:type="firstCol">
      <w:rPr>
        <w:b/>
        <w:bCs/>
      </w:rPr>
    </w:tblStylePr>
    <w:tblStylePr w:type="lastCol">
      <w:rPr>
        <w:b/>
        <w:bCs/>
      </w:rPr>
    </w:tblStylePr>
    <w:tblStylePr w:type="band1Vert">
      <w:tblPr/>
      <w:tcPr>
        <w:shd w:val="clear" w:color="auto" w:fill="ECF0DA" w:themeFill="accent5" w:themeFillTint="33"/>
      </w:tcPr>
    </w:tblStylePr>
    <w:tblStylePr w:type="band1Horz">
      <w:tblPr/>
      <w:tcPr>
        <w:shd w:val="clear" w:color="auto" w:fill="ECF0DA"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515A24" w:themeColor="accent6" w:themeShade="BF"/>
    </w:rPr>
    <w:tblPr>
      <w:tblStyleRowBandSize w:val="1"/>
      <w:tblStyleColBandSize w:val="1"/>
      <w:tblBorders>
        <w:top w:val="single" w:sz="4" w:space="0" w:color="6D7930" w:themeColor="accent6"/>
        <w:bottom w:val="single" w:sz="4" w:space="0" w:color="6D7930" w:themeColor="accent6"/>
      </w:tblBorders>
    </w:tblPr>
    <w:tblStylePr w:type="firstRow">
      <w:rPr>
        <w:b/>
        <w:bCs/>
      </w:rPr>
      <w:tblPr/>
      <w:tcPr>
        <w:tcBorders>
          <w:bottom w:val="single" w:sz="4" w:space="0" w:color="6D7930" w:themeColor="accent6"/>
        </w:tcBorders>
      </w:tcPr>
    </w:tblStylePr>
    <w:tblStylePr w:type="lastRow">
      <w:rPr>
        <w:b/>
        <w:bCs/>
      </w:rPr>
      <w:tblPr/>
      <w:tcPr>
        <w:tcBorders>
          <w:top w:val="double" w:sz="4" w:space="0" w:color="6D7930" w:themeColor="accent6"/>
        </w:tcBorders>
      </w:tcPr>
    </w:tblStylePr>
    <w:tblStylePr w:type="firstCol">
      <w:rPr>
        <w:b/>
        <w:bCs/>
      </w:rPr>
    </w:tblStylePr>
    <w:tblStylePr w:type="lastCol">
      <w:rPr>
        <w:b/>
        <w:bCs/>
      </w:rPr>
    </w:tblStylePr>
    <w:tblStylePr w:type="band1Vert">
      <w:tblPr/>
      <w:tcPr>
        <w:shd w:val="clear" w:color="auto" w:fill="E6EBCE" w:themeFill="accent6" w:themeFillTint="33"/>
      </w:tcPr>
    </w:tblStylePr>
    <w:tblStylePr w:type="band1Horz">
      <w:tblPr/>
      <w:tcPr>
        <w:shd w:val="clear" w:color="auto" w:fill="E6EBCE"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73226"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73226"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73226"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73226" w:themeColor="text1"/>
        </w:tcBorders>
        <w:shd w:val="clear" w:color="auto" w:fill="FFFFFF" w:themeFill="background1"/>
      </w:tcPr>
    </w:tblStylePr>
    <w:tblStylePr w:type="band1Vert">
      <w:tblPr/>
      <w:tcPr>
        <w:shd w:val="clear" w:color="auto" w:fill="CFDACE" w:themeFill="text1" w:themeFillTint="33"/>
      </w:tcPr>
    </w:tblStylePr>
    <w:tblStylePr w:type="band1Horz">
      <w:tblPr/>
      <w:tcPr>
        <w:shd w:val="clear" w:color="auto" w:fill="CFDACE"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A2B44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CE8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CE8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CE8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CE84" w:themeColor="accent1"/>
        </w:tcBorders>
        <w:shd w:val="clear" w:color="auto" w:fill="FFFFFF" w:themeFill="background1"/>
      </w:tcPr>
    </w:tblStylePr>
    <w:tblStylePr w:type="band1Vert">
      <w:tblPr/>
      <w:tcPr>
        <w:shd w:val="clear" w:color="auto" w:fill="F2F5E6" w:themeFill="accent1" w:themeFillTint="33"/>
      </w:tcPr>
    </w:tblStylePr>
    <w:tblStylePr w:type="band1Horz">
      <w:tblPr/>
      <w:tcPr>
        <w:shd w:val="clear" w:color="auto" w:fill="F2F5E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CAD39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F5E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F5E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F5E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F5E6" w:themeColor="accent2"/>
        </w:tcBorders>
        <w:shd w:val="clear" w:color="auto" w:fill="FFFFFF" w:themeFill="background1"/>
      </w:tcPr>
    </w:tblStylePr>
    <w:tblStylePr w:type="band1Vert">
      <w:tblPr/>
      <w:tcPr>
        <w:shd w:val="clear" w:color="auto" w:fill="FCFDFA" w:themeFill="accent2" w:themeFillTint="33"/>
      </w:tcPr>
    </w:tblStylePr>
    <w:tblStylePr w:type="band1Horz">
      <w:tblPr/>
      <w:tcPr>
        <w:shd w:val="clear" w:color="auto" w:fill="FCFD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C0CA7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EBC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EBC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EBC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EBCE" w:themeColor="accent3"/>
        </w:tcBorders>
        <w:shd w:val="clear" w:color="auto" w:fill="FFFFFF" w:themeFill="background1"/>
      </w:tcPr>
    </w:tblStylePr>
    <w:tblStylePr w:type="band1Vert">
      <w:tblPr/>
      <w:tcPr>
        <w:shd w:val="clear" w:color="auto" w:fill="FAFBF5" w:themeFill="accent3" w:themeFillTint="33"/>
      </w:tcPr>
    </w:tblStylePr>
    <w:tblStylePr w:type="band1Horz">
      <w:tblPr/>
      <w:tcPr>
        <w:shd w:val="clear" w:color="auto" w:fill="FAFBF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B4C56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AE2B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AE2B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AE2B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AE2B5" w:themeColor="accent4"/>
        </w:tcBorders>
        <w:shd w:val="clear" w:color="auto" w:fill="FFFFFF" w:themeFill="background1"/>
      </w:tcPr>
    </w:tblStylePr>
    <w:tblStylePr w:type="band1Vert">
      <w:tblPr/>
      <w:tcPr>
        <w:shd w:val="clear" w:color="auto" w:fill="F7F9F0" w:themeFill="accent4" w:themeFillTint="33"/>
      </w:tcPr>
    </w:tblStylePr>
    <w:tblStylePr w:type="band1Horz">
      <w:tblPr/>
      <w:tcPr>
        <w:shd w:val="clear" w:color="auto" w:fill="F7F9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7A873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4B54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4B54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4B54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4B548" w:themeColor="accent5"/>
        </w:tcBorders>
        <w:shd w:val="clear" w:color="auto" w:fill="FFFFFF" w:themeFill="background1"/>
      </w:tcPr>
    </w:tblStylePr>
    <w:tblStylePr w:type="band1Vert">
      <w:tblPr/>
      <w:tcPr>
        <w:shd w:val="clear" w:color="auto" w:fill="ECF0DA" w:themeFill="accent5" w:themeFillTint="33"/>
      </w:tcPr>
    </w:tblStylePr>
    <w:tblStylePr w:type="band1Horz">
      <w:tblPr/>
      <w:tcPr>
        <w:shd w:val="clear" w:color="auto" w:fill="ECF0D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515A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D793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D793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D793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D7930" w:themeColor="accent6"/>
        </w:tcBorders>
        <w:shd w:val="clear" w:color="auto" w:fill="FFFFFF" w:themeFill="background1"/>
      </w:tcPr>
    </w:tblStylePr>
    <w:tblStylePr w:type="band1Vert">
      <w:tblPr/>
      <w:tcPr>
        <w:shd w:val="clear" w:color="auto" w:fill="E6EBCE" w:themeFill="accent6" w:themeFillTint="33"/>
      </w:tcPr>
    </w:tblStylePr>
    <w:tblStylePr w:type="band1Horz">
      <w:tblPr/>
      <w:tcPr>
        <w:shd w:val="clear" w:color="auto" w:fill="E6EBC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556D53" w:themeColor="text1" w:themeTint="BF"/>
        <w:left w:val="single" w:sz="8" w:space="0" w:color="556D53" w:themeColor="text1" w:themeTint="BF"/>
        <w:bottom w:val="single" w:sz="8" w:space="0" w:color="556D53" w:themeColor="text1" w:themeTint="BF"/>
        <w:right w:val="single" w:sz="8" w:space="0" w:color="556D53" w:themeColor="text1" w:themeTint="BF"/>
        <w:insideH w:val="single" w:sz="8" w:space="0" w:color="556D53" w:themeColor="text1" w:themeTint="BF"/>
        <w:insideV w:val="single" w:sz="8" w:space="0" w:color="556D53" w:themeColor="text1" w:themeTint="BF"/>
      </w:tblBorders>
    </w:tblPr>
    <w:tcPr>
      <w:shd w:val="clear" w:color="auto" w:fill="C4D2C3" w:themeFill="text1" w:themeFillTint="3F"/>
    </w:tcPr>
    <w:tblStylePr w:type="firstRow">
      <w:rPr>
        <w:b/>
        <w:bCs/>
      </w:rPr>
    </w:tblStylePr>
    <w:tblStylePr w:type="lastRow">
      <w:rPr>
        <w:b/>
        <w:bCs/>
      </w:rPr>
      <w:tblPr/>
      <w:tcPr>
        <w:tcBorders>
          <w:top w:val="single" w:sz="18" w:space="0" w:color="556D53" w:themeColor="text1" w:themeTint="BF"/>
        </w:tcBorders>
      </w:tcPr>
    </w:tblStylePr>
    <w:tblStylePr w:type="firstCol">
      <w:rPr>
        <w:b/>
        <w:bCs/>
      </w:rPr>
    </w:tblStylePr>
    <w:tblStylePr w:type="lastCol">
      <w:rPr>
        <w:b/>
        <w:bCs/>
      </w:rPr>
    </w:tblStylePr>
    <w:tblStylePr w:type="band1Vert">
      <w:tblPr/>
      <w:tcPr>
        <w:shd w:val="clear" w:color="auto" w:fill="89A487" w:themeFill="text1" w:themeFillTint="7F"/>
      </w:tcPr>
    </w:tblStylePr>
    <w:tblStylePr w:type="band1Horz">
      <w:tblPr/>
      <w:tcPr>
        <w:shd w:val="clear" w:color="auto" w:fill="89A487"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D1DAA2" w:themeColor="accent1" w:themeTint="BF"/>
        <w:left w:val="single" w:sz="8" w:space="0" w:color="D1DAA2" w:themeColor="accent1" w:themeTint="BF"/>
        <w:bottom w:val="single" w:sz="8" w:space="0" w:color="D1DAA2" w:themeColor="accent1" w:themeTint="BF"/>
        <w:right w:val="single" w:sz="8" w:space="0" w:color="D1DAA2" w:themeColor="accent1" w:themeTint="BF"/>
        <w:insideH w:val="single" w:sz="8" w:space="0" w:color="D1DAA2" w:themeColor="accent1" w:themeTint="BF"/>
        <w:insideV w:val="single" w:sz="8" w:space="0" w:color="D1DAA2" w:themeColor="accent1" w:themeTint="BF"/>
      </w:tblBorders>
    </w:tblPr>
    <w:tcPr>
      <w:shd w:val="clear" w:color="auto" w:fill="EFF3E0" w:themeFill="accent1" w:themeFillTint="3F"/>
    </w:tcPr>
    <w:tblStylePr w:type="firstRow">
      <w:rPr>
        <w:b/>
        <w:bCs/>
      </w:rPr>
    </w:tblStylePr>
    <w:tblStylePr w:type="lastRow">
      <w:rPr>
        <w:b/>
        <w:bCs/>
      </w:rPr>
      <w:tblPr/>
      <w:tcPr>
        <w:tcBorders>
          <w:top w:val="single" w:sz="18" w:space="0" w:color="D1DAA2" w:themeColor="accent1" w:themeTint="BF"/>
        </w:tcBorders>
      </w:tcPr>
    </w:tblStylePr>
    <w:tblStylePr w:type="firstCol">
      <w:rPr>
        <w:b/>
        <w:bCs/>
      </w:rPr>
    </w:tblStylePr>
    <w:tblStylePr w:type="lastCol">
      <w:rPr>
        <w:b/>
        <w:bCs/>
      </w:rPr>
    </w:tblStylePr>
    <w:tblStylePr w:type="band1Vert">
      <w:tblPr/>
      <w:tcPr>
        <w:shd w:val="clear" w:color="auto" w:fill="E0E6C1" w:themeFill="accent1" w:themeFillTint="7F"/>
      </w:tcPr>
    </w:tblStylePr>
    <w:tblStylePr w:type="band1Horz">
      <w:tblPr/>
      <w:tcPr>
        <w:shd w:val="clear" w:color="auto" w:fill="E0E6C1"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F5F7EC" w:themeColor="accent2" w:themeTint="BF"/>
        <w:left w:val="single" w:sz="8" w:space="0" w:color="F5F7EC" w:themeColor="accent2" w:themeTint="BF"/>
        <w:bottom w:val="single" w:sz="8" w:space="0" w:color="F5F7EC" w:themeColor="accent2" w:themeTint="BF"/>
        <w:right w:val="single" w:sz="8" w:space="0" w:color="F5F7EC" w:themeColor="accent2" w:themeTint="BF"/>
        <w:insideH w:val="single" w:sz="8" w:space="0" w:color="F5F7EC" w:themeColor="accent2" w:themeTint="BF"/>
        <w:insideV w:val="single" w:sz="8" w:space="0" w:color="F5F7EC" w:themeColor="accent2" w:themeTint="BF"/>
      </w:tblBorders>
    </w:tblPr>
    <w:tcPr>
      <w:shd w:val="clear" w:color="auto" w:fill="FCFCF8" w:themeFill="accent2" w:themeFillTint="3F"/>
    </w:tcPr>
    <w:tblStylePr w:type="firstRow">
      <w:rPr>
        <w:b/>
        <w:bCs/>
      </w:rPr>
    </w:tblStylePr>
    <w:tblStylePr w:type="lastRow">
      <w:rPr>
        <w:b/>
        <w:bCs/>
      </w:rPr>
      <w:tblPr/>
      <w:tcPr>
        <w:tcBorders>
          <w:top w:val="single" w:sz="18" w:space="0" w:color="F5F7EC" w:themeColor="accent2" w:themeTint="BF"/>
        </w:tcBorders>
      </w:tcPr>
    </w:tblStylePr>
    <w:tblStylePr w:type="firstCol">
      <w:rPr>
        <w:b/>
        <w:bCs/>
      </w:rPr>
    </w:tblStylePr>
    <w:tblStylePr w:type="lastCol">
      <w:rPr>
        <w:b/>
        <w:bCs/>
      </w:rPr>
    </w:tblStylePr>
    <w:tblStylePr w:type="band1Vert">
      <w:tblPr/>
      <w:tcPr>
        <w:shd w:val="clear" w:color="auto" w:fill="F8FAF2" w:themeFill="accent2" w:themeFillTint="7F"/>
      </w:tcPr>
    </w:tblStylePr>
    <w:tblStylePr w:type="band1Horz">
      <w:tblPr/>
      <w:tcPr>
        <w:shd w:val="clear" w:color="auto" w:fill="F8FAF2"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CF0DA" w:themeColor="accent3" w:themeTint="BF"/>
        <w:left w:val="single" w:sz="8" w:space="0" w:color="ECF0DA" w:themeColor="accent3" w:themeTint="BF"/>
        <w:bottom w:val="single" w:sz="8" w:space="0" w:color="ECF0DA" w:themeColor="accent3" w:themeTint="BF"/>
        <w:right w:val="single" w:sz="8" w:space="0" w:color="ECF0DA" w:themeColor="accent3" w:themeTint="BF"/>
        <w:insideH w:val="single" w:sz="8" w:space="0" w:color="ECF0DA" w:themeColor="accent3" w:themeTint="BF"/>
        <w:insideV w:val="single" w:sz="8" w:space="0" w:color="ECF0DA" w:themeColor="accent3" w:themeTint="BF"/>
      </w:tblBorders>
    </w:tblPr>
    <w:tcPr>
      <w:shd w:val="clear" w:color="auto" w:fill="F8FAF2" w:themeFill="accent3" w:themeFillTint="3F"/>
    </w:tcPr>
    <w:tblStylePr w:type="firstRow">
      <w:rPr>
        <w:b/>
        <w:bCs/>
      </w:rPr>
    </w:tblStylePr>
    <w:tblStylePr w:type="lastRow">
      <w:rPr>
        <w:b/>
        <w:bCs/>
      </w:rPr>
      <w:tblPr/>
      <w:tcPr>
        <w:tcBorders>
          <w:top w:val="single" w:sz="18" w:space="0" w:color="ECF0DA" w:themeColor="accent3" w:themeTint="BF"/>
        </w:tcBorders>
      </w:tcPr>
    </w:tblStylePr>
    <w:tblStylePr w:type="firstCol">
      <w:rPr>
        <w:b/>
        <w:bCs/>
      </w:rPr>
    </w:tblStylePr>
    <w:tblStylePr w:type="lastCol">
      <w:rPr>
        <w:b/>
        <w:bCs/>
      </w:rPr>
    </w:tblStylePr>
    <w:tblStylePr w:type="band1Vert">
      <w:tblPr/>
      <w:tcPr>
        <w:shd w:val="clear" w:color="auto" w:fill="F2F5E6" w:themeFill="accent3" w:themeFillTint="7F"/>
      </w:tcPr>
    </w:tblStylePr>
    <w:tblStylePr w:type="band1Horz">
      <w:tblPr/>
      <w:tcPr>
        <w:shd w:val="clear" w:color="auto" w:fill="F2F5E6"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E3E9C7" w:themeColor="accent4" w:themeTint="BF"/>
        <w:left w:val="single" w:sz="8" w:space="0" w:color="E3E9C7" w:themeColor="accent4" w:themeTint="BF"/>
        <w:bottom w:val="single" w:sz="8" w:space="0" w:color="E3E9C7" w:themeColor="accent4" w:themeTint="BF"/>
        <w:right w:val="single" w:sz="8" w:space="0" w:color="E3E9C7" w:themeColor="accent4" w:themeTint="BF"/>
        <w:insideH w:val="single" w:sz="8" w:space="0" w:color="E3E9C7" w:themeColor="accent4" w:themeTint="BF"/>
        <w:insideV w:val="single" w:sz="8" w:space="0" w:color="E3E9C7" w:themeColor="accent4" w:themeTint="BF"/>
      </w:tblBorders>
    </w:tblPr>
    <w:tcPr>
      <w:shd w:val="clear" w:color="auto" w:fill="F5F7EC" w:themeFill="accent4" w:themeFillTint="3F"/>
    </w:tcPr>
    <w:tblStylePr w:type="firstRow">
      <w:rPr>
        <w:b/>
        <w:bCs/>
      </w:rPr>
    </w:tblStylePr>
    <w:tblStylePr w:type="lastRow">
      <w:rPr>
        <w:b/>
        <w:bCs/>
      </w:rPr>
      <w:tblPr/>
      <w:tcPr>
        <w:tcBorders>
          <w:top w:val="single" w:sz="18" w:space="0" w:color="E3E9C7" w:themeColor="accent4" w:themeTint="BF"/>
        </w:tcBorders>
      </w:tcPr>
    </w:tblStylePr>
    <w:tblStylePr w:type="firstCol">
      <w:rPr>
        <w:b/>
        <w:bCs/>
      </w:rPr>
    </w:tblStylePr>
    <w:tblStylePr w:type="lastCol">
      <w:rPr>
        <w:b/>
        <w:bCs/>
      </w:rPr>
    </w:tblStylePr>
    <w:tblStylePr w:type="band1Vert">
      <w:tblPr/>
      <w:tcPr>
        <w:shd w:val="clear" w:color="auto" w:fill="ECF0DA" w:themeFill="accent4" w:themeFillTint="7F"/>
      </w:tcPr>
    </w:tblStylePr>
    <w:tblStylePr w:type="band1Horz">
      <w:tblPr/>
      <w:tcPr>
        <w:shd w:val="clear" w:color="auto" w:fill="ECF0DA"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BBC875" w:themeColor="accent5" w:themeTint="BF"/>
        <w:left w:val="single" w:sz="8" w:space="0" w:color="BBC875" w:themeColor="accent5" w:themeTint="BF"/>
        <w:bottom w:val="single" w:sz="8" w:space="0" w:color="BBC875" w:themeColor="accent5" w:themeTint="BF"/>
        <w:right w:val="single" w:sz="8" w:space="0" w:color="BBC875" w:themeColor="accent5" w:themeTint="BF"/>
        <w:insideH w:val="single" w:sz="8" w:space="0" w:color="BBC875" w:themeColor="accent5" w:themeTint="BF"/>
        <w:insideV w:val="single" w:sz="8" w:space="0" w:color="BBC875" w:themeColor="accent5" w:themeTint="BF"/>
      </w:tblBorders>
    </w:tblPr>
    <w:tcPr>
      <w:shd w:val="clear" w:color="auto" w:fill="E8EDD1" w:themeFill="accent5" w:themeFillTint="3F"/>
    </w:tcPr>
    <w:tblStylePr w:type="firstRow">
      <w:rPr>
        <w:b/>
        <w:bCs/>
      </w:rPr>
    </w:tblStylePr>
    <w:tblStylePr w:type="lastRow">
      <w:rPr>
        <w:b/>
        <w:bCs/>
      </w:rPr>
      <w:tblPr/>
      <w:tcPr>
        <w:tcBorders>
          <w:top w:val="single" w:sz="18" w:space="0" w:color="BBC875" w:themeColor="accent5" w:themeTint="BF"/>
        </w:tcBorders>
      </w:tcPr>
    </w:tblStylePr>
    <w:tblStylePr w:type="firstCol">
      <w:rPr>
        <w:b/>
        <w:bCs/>
      </w:rPr>
    </w:tblStylePr>
    <w:tblStylePr w:type="lastCol">
      <w:rPr>
        <w:b/>
        <w:bCs/>
      </w:rPr>
    </w:tblStylePr>
    <w:tblStylePr w:type="band1Vert">
      <w:tblPr/>
      <w:tcPr>
        <w:shd w:val="clear" w:color="auto" w:fill="D1DAA3" w:themeFill="accent5" w:themeFillTint="7F"/>
      </w:tcPr>
    </w:tblStylePr>
    <w:tblStylePr w:type="band1Horz">
      <w:tblPr/>
      <w:tcPr>
        <w:shd w:val="clear" w:color="auto" w:fill="D1DAA3"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A3B648" w:themeColor="accent6" w:themeTint="BF"/>
        <w:left w:val="single" w:sz="8" w:space="0" w:color="A3B648" w:themeColor="accent6" w:themeTint="BF"/>
        <w:bottom w:val="single" w:sz="8" w:space="0" w:color="A3B648" w:themeColor="accent6" w:themeTint="BF"/>
        <w:right w:val="single" w:sz="8" w:space="0" w:color="A3B648" w:themeColor="accent6" w:themeTint="BF"/>
        <w:insideH w:val="single" w:sz="8" w:space="0" w:color="A3B648" w:themeColor="accent6" w:themeTint="BF"/>
        <w:insideV w:val="single" w:sz="8" w:space="0" w:color="A3B648" w:themeColor="accent6" w:themeTint="BF"/>
      </w:tblBorders>
    </w:tblPr>
    <w:tcPr>
      <w:shd w:val="clear" w:color="auto" w:fill="E1E7C2" w:themeFill="accent6" w:themeFillTint="3F"/>
    </w:tcPr>
    <w:tblStylePr w:type="firstRow">
      <w:rPr>
        <w:b/>
        <w:bCs/>
      </w:rPr>
    </w:tblStylePr>
    <w:tblStylePr w:type="lastRow">
      <w:rPr>
        <w:b/>
        <w:bCs/>
      </w:rPr>
      <w:tblPr/>
      <w:tcPr>
        <w:tcBorders>
          <w:top w:val="single" w:sz="18" w:space="0" w:color="A3B648" w:themeColor="accent6" w:themeTint="BF"/>
        </w:tcBorders>
      </w:tcPr>
    </w:tblStylePr>
    <w:tblStylePr w:type="firstCol">
      <w:rPr>
        <w:b/>
        <w:bCs/>
      </w:rPr>
    </w:tblStylePr>
    <w:tblStylePr w:type="lastCol">
      <w:rPr>
        <w:b/>
        <w:bCs/>
      </w:rPr>
    </w:tblStylePr>
    <w:tblStylePr w:type="band1Vert">
      <w:tblPr/>
      <w:tcPr>
        <w:shd w:val="clear" w:color="auto" w:fill="C2CE85" w:themeFill="accent6" w:themeFillTint="7F"/>
      </w:tcPr>
    </w:tblStylePr>
    <w:tblStylePr w:type="band1Horz">
      <w:tblPr/>
      <w:tcPr>
        <w:shd w:val="clear" w:color="auto" w:fill="C2CE85"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273226" w:themeColor="text1"/>
        <w:left w:val="single" w:sz="8" w:space="0" w:color="273226" w:themeColor="text1"/>
        <w:bottom w:val="single" w:sz="8" w:space="0" w:color="273226" w:themeColor="text1"/>
        <w:right w:val="single" w:sz="8" w:space="0" w:color="273226" w:themeColor="text1"/>
        <w:insideH w:val="single" w:sz="8" w:space="0" w:color="273226" w:themeColor="text1"/>
        <w:insideV w:val="single" w:sz="8" w:space="0" w:color="273226" w:themeColor="text1"/>
      </w:tblBorders>
    </w:tblPr>
    <w:tcPr>
      <w:shd w:val="clear" w:color="auto" w:fill="C4D2C3" w:themeFill="text1" w:themeFillTint="3F"/>
    </w:tcPr>
    <w:tblStylePr w:type="firstRow">
      <w:rPr>
        <w:b/>
        <w:bCs/>
        <w:color w:val="273226" w:themeColor="text1"/>
      </w:rPr>
      <w:tblPr/>
      <w:tcPr>
        <w:shd w:val="clear" w:color="auto" w:fill="E7EDE7" w:themeFill="text1" w:themeFillTint="19"/>
      </w:tcPr>
    </w:tblStylePr>
    <w:tblStylePr w:type="lastRow">
      <w:rPr>
        <w:b/>
        <w:bCs/>
        <w:color w:val="273226" w:themeColor="text1"/>
      </w:rPr>
      <w:tblPr/>
      <w:tcPr>
        <w:tcBorders>
          <w:top w:val="single" w:sz="12" w:space="0" w:color="273226" w:themeColor="text1"/>
          <w:left w:val="nil"/>
          <w:bottom w:val="nil"/>
          <w:right w:val="nil"/>
          <w:insideH w:val="nil"/>
          <w:insideV w:val="nil"/>
        </w:tcBorders>
        <w:shd w:val="clear" w:color="auto" w:fill="FFFFFF" w:themeFill="background1"/>
      </w:tcPr>
    </w:tblStylePr>
    <w:tblStylePr w:type="firstCol">
      <w:rPr>
        <w:b/>
        <w:bCs/>
        <w:color w:val="2732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3226" w:themeColor="text1"/>
      </w:rPr>
      <w:tblPr/>
      <w:tcPr>
        <w:tcBorders>
          <w:top w:val="nil"/>
          <w:left w:val="nil"/>
          <w:bottom w:val="nil"/>
          <w:right w:val="nil"/>
          <w:insideH w:val="nil"/>
          <w:insideV w:val="nil"/>
        </w:tcBorders>
        <w:shd w:val="clear" w:color="auto" w:fill="CFDACE" w:themeFill="text1" w:themeFillTint="33"/>
      </w:tcPr>
    </w:tblStylePr>
    <w:tblStylePr w:type="band1Vert">
      <w:tblPr/>
      <w:tcPr>
        <w:shd w:val="clear" w:color="auto" w:fill="89A487" w:themeFill="text1" w:themeFillTint="7F"/>
      </w:tcPr>
    </w:tblStylePr>
    <w:tblStylePr w:type="band1Horz">
      <w:tblPr/>
      <w:tcPr>
        <w:tcBorders>
          <w:insideH w:val="single" w:sz="6" w:space="0" w:color="273226" w:themeColor="text1"/>
          <w:insideV w:val="single" w:sz="6" w:space="0" w:color="273226" w:themeColor="text1"/>
        </w:tcBorders>
        <w:shd w:val="clear" w:color="auto" w:fill="89A487"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CE84" w:themeColor="accent1"/>
        <w:left w:val="single" w:sz="8" w:space="0" w:color="C2CE84" w:themeColor="accent1"/>
        <w:bottom w:val="single" w:sz="8" w:space="0" w:color="C2CE84" w:themeColor="accent1"/>
        <w:right w:val="single" w:sz="8" w:space="0" w:color="C2CE84" w:themeColor="accent1"/>
        <w:insideH w:val="single" w:sz="8" w:space="0" w:color="C2CE84" w:themeColor="accent1"/>
        <w:insideV w:val="single" w:sz="8" w:space="0" w:color="C2CE84" w:themeColor="accent1"/>
      </w:tblBorders>
    </w:tblPr>
    <w:tcPr>
      <w:shd w:val="clear" w:color="auto" w:fill="EFF3E0" w:themeFill="accent1" w:themeFillTint="3F"/>
    </w:tcPr>
    <w:tblStylePr w:type="firstRow">
      <w:rPr>
        <w:b/>
        <w:bCs/>
        <w:color w:val="273226" w:themeColor="text1"/>
      </w:rPr>
      <w:tblPr/>
      <w:tcPr>
        <w:shd w:val="clear" w:color="auto" w:fill="F8FAF2" w:themeFill="accent1" w:themeFillTint="19"/>
      </w:tcPr>
    </w:tblStylePr>
    <w:tblStylePr w:type="lastRow">
      <w:rPr>
        <w:b/>
        <w:bCs/>
        <w:color w:val="273226" w:themeColor="text1"/>
      </w:rPr>
      <w:tblPr/>
      <w:tcPr>
        <w:tcBorders>
          <w:top w:val="single" w:sz="12" w:space="0" w:color="273226" w:themeColor="text1"/>
          <w:left w:val="nil"/>
          <w:bottom w:val="nil"/>
          <w:right w:val="nil"/>
          <w:insideH w:val="nil"/>
          <w:insideV w:val="nil"/>
        </w:tcBorders>
        <w:shd w:val="clear" w:color="auto" w:fill="FFFFFF" w:themeFill="background1"/>
      </w:tcPr>
    </w:tblStylePr>
    <w:tblStylePr w:type="firstCol">
      <w:rPr>
        <w:b/>
        <w:bCs/>
        <w:color w:val="2732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3226" w:themeColor="text1"/>
      </w:rPr>
      <w:tblPr/>
      <w:tcPr>
        <w:tcBorders>
          <w:top w:val="nil"/>
          <w:left w:val="nil"/>
          <w:bottom w:val="nil"/>
          <w:right w:val="nil"/>
          <w:insideH w:val="nil"/>
          <w:insideV w:val="nil"/>
        </w:tcBorders>
        <w:shd w:val="clear" w:color="auto" w:fill="F2F5E6" w:themeFill="accent1" w:themeFillTint="33"/>
      </w:tcPr>
    </w:tblStylePr>
    <w:tblStylePr w:type="band1Vert">
      <w:tblPr/>
      <w:tcPr>
        <w:shd w:val="clear" w:color="auto" w:fill="E0E6C1" w:themeFill="accent1" w:themeFillTint="7F"/>
      </w:tcPr>
    </w:tblStylePr>
    <w:tblStylePr w:type="band1Horz">
      <w:tblPr/>
      <w:tcPr>
        <w:tcBorders>
          <w:insideH w:val="single" w:sz="6" w:space="0" w:color="C2CE84" w:themeColor="accent1"/>
          <w:insideV w:val="single" w:sz="6" w:space="0" w:color="C2CE84" w:themeColor="accent1"/>
        </w:tcBorders>
        <w:shd w:val="clear" w:color="auto" w:fill="E0E6C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3F5E6" w:themeColor="accent2"/>
        <w:left w:val="single" w:sz="8" w:space="0" w:color="F3F5E6" w:themeColor="accent2"/>
        <w:bottom w:val="single" w:sz="8" w:space="0" w:color="F3F5E6" w:themeColor="accent2"/>
        <w:right w:val="single" w:sz="8" w:space="0" w:color="F3F5E6" w:themeColor="accent2"/>
        <w:insideH w:val="single" w:sz="8" w:space="0" w:color="F3F5E6" w:themeColor="accent2"/>
        <w:insideV w:val="single" w:sz="8" w:space="0" w:color="F3F5E6" w:themeColor="accent2"/>
      </w:tblBorders>
    </w:tblPr>
    <w:tcPr>
      <w:shd w:val="clear" w:color="auto" w:fill="FCFCF8" w:themeFill="accent2" w:themeFillTint="3F"/>
    </w:tcPr>
    <w:tblStylePr w:type="firstRow">
      <w:rPr>
        <w:b/>
        <w:bCs/>
        <w:color w:val="273226" w:themeColor="text1"/>
      </w:rPr>
      <w:tblPr/>
      <w:tcPr>
        <w:shd w:val="clear" w:color="auto" w:fill="FDFEFC" w:themeFill="accent2" w:themeFillTint="19"/>
      </w:tcPr>
    </w:tblStylePr>
    <w:tblStylePr w:type="lastRow">
      <w:rPr>
        <w:b/>
        <w:bCs/>
        <w:color w:val="273226" w:themeColor="text1"/>
      </w:rPr>
      <w:tblPr/>
      <w:tcPr>
        <w:tcBorders>
          <w:top w:val="single" w:sz="12" w:space="0" w:color="273226" w:themeColor="text1"/>
          <w:left w:val="nil"/>
          <w:bottom w:val="nil"/>
          <w:right w:val="nil"/>
          <w:insideH w:val="nil"/>
          <w:insideV w:val="nil"/>
        </w:tcBorders>
        <w:shd w:val="clear" w:color="auto" w:fill="FFFFFF" w:themeFill="background1"/>
      </w:tcPr>
    </w:tblStylePr>
    <w:tblStylePr w:type="firstCol">
      <w:rPr>
        <w:b/>
        <w:bCs/>
        <w:color w:val="2732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3226" w:themeColor="text1"/>
      </w:rPr>
      <w:tblPr/>
      <w:tcPr>
        <w:tcBorders>
          <w:top w:val="nil"/>
          <w:left w:val="nil"/>
          <w:bottom w:val="nil"/>
          <w:right w:val="nil"/>
          <w:insideH w:val="nil"/>
          <w:insideV w:val="nil"/>
        </w:tcBorders>
        <w:shd w:val="clear" w:color="auto" w:fill="FCFDFA" w:themeFill="accent2" w:themeFillTint="33"/>
      </w:tcPr>
    </w:tblStylePr>
    <w:tblStylePr w:type="band1Vert">
      <w:tblPr/>
      <w:tcPr>
        <w:shd w:val="clear" w:color="auto" w:fill="F8FAF2" w:themeFill="accent2" w:themeFillTint="7F"/>
      </w:tcPr>
    </w:tblStylePr>
    <w:tblStylePr w:type="band1Horz">
      <w:tblPr/>
      <w:tcPr>
        <w:tcBorders>
          <w:insideH w:val="single" w:sz="6" w:space="0" w:color="F3F5E6" w:themeColor="accent2"/>
          <w:insideV w:val="single" w:sz="6" w:space="0" w:color="F3F5E6" w:themeColor="accent2"/>
        </w:tcBorders>
        <w:shd w:val="clear" w:color="auto" w:fill="F8FAF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7EBCE" w:themeColor="accent3"/>
        <w:left w:val="single" w:sz="8" w:space="0" w:color="E7EBCE" w:themeColor="accent3"/>
        <w:bottom w:val="single" w:sz="8" w:space="0" w:color="E7EBCE" w:themeColor="accent3"/>
        <w:right w:val="single" w:sz="8" w:space="0" w:color="E7EBCE" w:themeColor="accent3"/>
        <w:insideH w:val="single" w:sz="8" w:space="0" w:color="E7EBCE" w:themeColor="accent3"/>
        <w:insideV w:val="single" w:sz="8" w:space="0" w:color="E7EBCE" w:themeColor="accent3"/>
      </w:tblBorders>
    </w:tblPr>
    <w:tcPr>
      <w:shd w:val="clear" w:color="auto" w:fill="F8FAF2" w:themeFill="accent3" w:themeFillTint="3F"/>
    </w:tcPr>
    <w:tblStylePr w:type="firstRow">
      <w:rPr>
        <w:b/>
        <w:bCs/>
        <w:color w:val="273226" w:themeColor="text1"/>
      </w:rPr>
      <w:tblPr/>
      <w:tcPr>
        <w:shd w:val="clear" w:color="auto" w:fill="FCFDFA" w:themeFill="accent3" w:themeFillTint="19"/>
      </w:tcPr>
    </w:tblStylePr>
    <w:tblStylePr w:type="lastRow">
      <w:rPr>
        <w:b/>
        <w:bCs/>
        <w:color w:val="273226" w:themeColor="text1"/>
      </w:rPr>
      <w:tblPr/>
      <w:tcPr>
        <w:tcBorders>
          <w:top w:val="single" w:sz="12" w:space="0" w:color="273226" w:themeColor="text1"/>
          <w:left w:val="nil"/>
          <w:bottom w:val="nil"/>
          <w:right w:val="nil"/>
          <w:insideH w:val="nil"/>
          <w:insideV w:val="nil"/>
        </w:tcBorders>
        <w:shd w:val="clear" w:color="auto" w:fill="FFFFFF" w:themeFill="background1"/>
      </w:tcPr>
    </w:tblStylePr>
    <w:tblStylePr w:type="firstCol">
      <w:rPr>
        <w:b/>
        <w:bCs/>
        <w:color w:val="2732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3226" w:themeColor="text1"/>
      </w:rPr>
      <w:tblPr/>
      <w:tcPr>
        <w:tcBorders>
          <w:top w:val="nil"/>
          <w:left w:val="nil"/>
          <w:bottom w:val="nil"/>
          <w:right w:val="nil"/>
          <w:insideH w:val="nil"/>
          <w:insideV w:val="nil"/>
        </w:tcBorders>
        <w:shd w:val="clear" w:color="auto" w:fill="FAFBF5" w:themeFill="accent3" w:themeFillTint="33"/>
      </w:tcPr>
    </w:tblStylePr>
    <w:tblStylePr w:type="band1Vert">
      <w:tblPr/>
      <w:tcPr>
        <w:shd w:val="clear" w:color="auto" w:fill="F2F5E6" w:themeFill="accent3" w:themeFillTint="7F"/>
      </w:tcPr>
    </w:tblStylePr>
    <w:tblStylePr w:type="band1Horz">
      <w:tblPr/>
      <w:tcPr>
        <w:tcBorders>
          <w:insideH w:val="single" w:sz="6" w:space="0" w:color="E7EBCE" w:themeColor="accent3"/>
          <w:insideV w:val="single" w:sz="6" w:space="0" w:color="E7EBCE" w:themeColor="accent3"/>
        </w:tcBorders>
        <w:shd w:val="clear" w:color="auto" w:fill="F2F5E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DAE2B5" w:themeColor="accent4"/>
        <w:left w:val="single" w:sz="8" w:space="0" w:color="DAE2B5" w:themeColor="accent4"/>
        <w:bottom w:val="single" w:sz="8" w:space="0" w:color="DAE2B5" w:themeColor="accent4"/>
        <w:right w:val="single" w:sz="8" w:space="0" w:color="DAE2B5" w:themeColor="accent4"/>
        <w:insideH w:val="single" w:sz="8" w:space="0" w:color="DAE2B5" w:themeColor="accent4"/>
        <w:insideV w:val="single" w:sz="8" w:space="0" w:color="DAE2B5" w:themeColor="accent4"/>
      </w:tblBorders>
    </w:tblPr>
    <w:tcPr>
      <w:shd w:val="clear" w:color="auto" w:fill="F5F7EC" w:themeFill="accent4" w:themeFillTint="3F"/>
    </w:tcPr>
    <w:tblStylePr w:type="firstRow">
      <w:rPr>
        <w:b/>
        <w:bCs/>
        <w:color w:val="273226" w:themeColor="text1"/>
      </w:rPr>
      <w:tblPr/>
      <w:tcPr>
        <w:shd w:val="clear" w:color="auto" w:fill="FBFCF7" w:themeFill="accent4" w:themeFillTint="19"/>
      </w:tcPr>
    </w:tblStylePr>
    <w:tblStylePr w:type="lastRow">
      <w:rPr>
        <w:b/>
        <w:bCs/>
        <w:color w:val="273226" w:themeColor="text1"/>
      </w:rPr>
      <w:tblPr/>
      <w:tcPr>
        <w:tcBorders>
          <w:top w:val="single" w:sz="12" w:space="0" w:color="273226" w:themeColor="text1"/>
          <w:left w:val="nil"/>
          <w:bottom w:val="nil"/>
          <w:right w:val="nil"/>
          <w:insideH w:val="nil"/>
          <w:insideV w:val="nil"/>
        </w:tcBorders>
        <w:shd w:val="clear" w:color="auto" w:fill="FFFFFF" w:themeFill="background1"/>
      </w:tcPr>
    </w:tblStylePr>
    <w:tblStylePr w:type="firstCol">
      <w:rPr>
        <w:b/>
        <w:bCs/>
        <w:color w:val="2732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3226" w:themeColor="text1"/>
      </w:rPr>
      <w:tblPr/>
      <w:tcPr>
        <w:tcBorders>
          <w:top w:val="nil"/>
          <w:left w:val="nil"/>
          <w:bottom w:val="nil"/>
          <w:right w:val="nil"/>
          <w:insideH w:val="nil"/>
          <w:insideV w:val="nil"/>
        </w:tcBorders>
        <w:shd w:val="clear" w:color="auto" w:fill="F7F9F0" w:themeFill="accent4" w:themeFillTint="33"/>
      </w:tcPr>
    </w:tblStylePr>
    <w:tblStylePr w:type="band1Vert">
      <w:tblPr/>
      <w:tcPr>
        <w:shd w:val="clear" w:color="auto" w:fill="ECF0DA" w:themeFill="accent4" w:themeFillTint="7F"/>
      </w:tcPr>
    </w:tblStylePr>
    <w:tblStylePr w:type="band1Horz">
      <w:tblPr/>
      <w:tcPr>
        <w:tcBorders>
          <w:insideH w:val="single" w:sz="6" w:space="0" w:color="DAE2B5" w:themeColor="accent4"/>
          <w:insideV w:val="single" w:sz="6" w:space="0" w:color="DAE2B5" w:themeColor="accent4"/>
        </w:tcBorders>
        <w:shd w:val="clear" w:color="auto" w:fill="ECF0D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A4B548" w:themeColor="accent5"/>
        <w:left w:val="single" w:sz="8" w:space="0" w:color="A4B548" w:themeColor="accent5"/>
        <w:bottom w:val="single" w:sz="8" w:space="0" w:color="A4B548" w:themeColor="accent5"/>
        <w:right w:val="single" w:sz="8" w:space="0" w:color="A4B548" w:themeColor="accent5"/>
        <w:insideH w:val="single" w:sz="8" w:space="0" w:color="A4B548" w:themeColor="accent5"/>
        <w:insideV w:val="single" w:sz="8" w:space="0" w:color="A4B548" w:themeColor="accent5"/>
      </w:tblBorders>
    </w:tblPr>
    <w:tcPr>
      <w:shd w:val="clear" w:color="auto" w:fill="E8EDD1" w:themeFill="accent5" w:themeFillTint="3F"/>
    </w:tcPr>
    <w:tblStylePr w:type="firstRow">
      <w:rPr>
        <w:b/>
        <w:bCs/>
        <w:color w:val="273226" w:themeColor="text1"/>
      </w:rPr>
      <w:tblPr/>
      <w:tcPr>
        <w:shd w:val="clear" w:color="auto" w:fill="F6F7EC" w:themeFill="accent5" w:themeFillTint="19"/>
      </w:tcPr>
    </w:tblStylePr>
    <w:tblStylePr w:type="lastRow">
      <w:rPr>
        <w:b/>
        <w:bCs/>
        <w:color w:val="273226" w:themeColor="text1"/>
      </w:rPr>
      <w:tblPr/>
      <w:tcPr>
        <w:tcBorders>
          <w:top w:val="single" w:sz="12" w:space="0" w:color="273226" w:themeColor="text1"/>
          <w:left w:val="nil"/>
          <w:bottom w:val="nil"/>
          <w:right w:val="nil"/>
          <w:insideH w:val="nil"/>
          <w:insideV w:val="nil"/>
        </w:tcBorders>
        <w:shd w:val="clear" w:color="auto" w:fill="FFFFFF" w:themeFill="background1"/>
      </w:tcPr>
    </w:tblStylePr>
    <w:tblStylePr w:type="firstCol">
      <w:rPr>
        <w:b/>
        <w:bCs/>
        <w:color w:val="2732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3226" w:themeColor="text1"/>
      </w:rPr>
      <w:tblPr/>
      <w:tcPr>
        <w:tcBorders>
          <w:top w:val="nil"/>
          <w:left w:val="nil"/>
          <w:bottom w:val="nil"/>
          <w:right w:val="nil"/>
          <w:insideH w:val="nil"/>
          <w:insideV w:val="nil"/>
        </w:tcBorders>
        <w:shd w:val="clear" w:color="auto" w:fill="ECF0DA" w:themeFill="accent5" w:themeFillTint="33"/>
      </w:tcPr>
    </w:tblStylePr>
    <w:tblStylePr w:type="band1Vert">
      <w:tblPr/>
      <w:tcPr>
        <w:shd w:val="clear" w:color="auto" w:fill="D1DAA3" w:themeFill="accent5" w:themeFillTint="7F"/>
      </w:tcPr>
    </w:tblStylePr>
    <w:tblStylePr w:type="band1Horz">
      <w:tblPr/>
      <w:tcPr>
        <w:tcBorders>
          <w:insideH w:val="single" w:sz="6" w:space="0" w:color="A4B548" w:themeColor="accent5"/>
          <w:insideV w:val="single" w:sz="6" w:space="0" w:color="A4B548" w:themeColor="accent5"/>
        </w:tcBorders>
        <w:shd w:val="clear" w:color="auto" w:fill="D1DAA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6D7930" w:themeColor="accent6"/>
        <w:left w:val="single" w:sz="8" w:space="0" w:color="6D7930" w:themeColor="accent6"/>
        <w:bottom w:val="single" w:sz="8" w:space="0" w:color="6D7930" w:themeColor="accent6"/>
        <w:right w:val="single" w:sz="8" w:space="0" w:color="6D7930" w:themeColor="accent6"/>
        <w:insideH w:val="single" w:sz="8" w:space="0" w:color="6D7930" w:themeColor="accent6"/>
        <w:insideV w:val="single" w:sz="8" w:space="0" w:color="6D7930" w:themeColor="accent6"/>
      </w:tblBorders>
    </w:tblPr>
    <w:tcPr>
      <w:shd w:val="clear" w:color="auto" w:fill="E1E7C2" w:themeFill="accent6" w:themeFillTint="3F"/>
    </w:tcPr>
    <w:tblStylePr w:type="firstRow">
      <w:rPr>
        <w:b/>
        <w:bCs/>
        <w:color w:val="273226" w:themeColor="text1"/>
      </w:rPr>
      <w:tblPr/>
      <w:tcPr>
        <w:shd w:val="clear" w:color="auto" w:fill="F3F5E6" w:themeFill="accent6" w:themeFillTint="19"/>
      </w:tcPr>
    </w:tblStylePr>
    <w:tblStylePr w:type="lastRow">
      <w:rPr>
        <w:b/>
        <w:bCs/>
        <w:color w:val="273226" w:themeColor="text1"/>
      </w:rPr>
      <w:tblPr/>
      <w:tcPr>
        <w:tcBorders>
          <w:top w:val="single" w:sz="12" w:space="0" w:color="273226" w:themeColor="text1"/>
          <w:left w:val="nil"/>
          <w:bottom w:val="nil"/>
          <w:right w:val="nil"/>
          <w:insideH w:val="nil"/>
          <w:insideV w:val="nil"/>
        </w:tcBorders>
        <w:shd w:val="clear" w:color="auto" w:fill="FFFFFF" w:themeFill="background1"/>
      </w:tcPr>
    </w:tblStylePr>
    <w:tblStylePr w:type="firstCol">
      <w:rPr>
        <w:b/>
        <w:bCs/>
        <w:color w:val="2732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73226" w:themeColor="text1"/>
      </w:rPr>
      <w:tblPr/>
      <w:tcPr>
        <w:tcBorders>
          <w:top w:val="nil"/>
          <w:left w:val="nil"/>
          <w:bottom w:val="nil"/>
          <w:right w:val="nil"/>
          <w:insideH w:val="nil"/>
          <w:insideV w:val="nil"/>
        </w:tcBorders>
        <w:shd w:val="clear" w:color="auto" w:fill="E6EBCE" w:themeFill="accent6" w:themeFillTint="33"/>
      </w:tcPr>
    </w:tblStylePr>
    <w:tblStylePr w:type="band1Vert">
      <w:tblPr/>
      <w:tcPr>
        <w:shd w:val="clear" w:color="auto" w:fill="C2CE85" w:themeFill="accent6" w:themeFillTint="7F"/>
      </w:tcPr>
    </w:tblStylePr>
    <w:tblStylePr w:type="band1Horz">
      <w:tblPr/>
      <w:tcPr>
        <w:tcBorders>
          <w:insideH w:val="single" w:sz="6" w:space="0" w:color="6D7930" w:themeColor="accent6"/>
          <w:insideV w:val="single" w:sz="6" w:space="0" w:color="6D7930" w:themeColor="accent6"/>
        </w:tcBorders>
        <w:shd w:val="clear" w:color="auto" w:fill="C2CE8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D2C3"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73226"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73226"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73226"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73226"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A487"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A487"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3E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CE8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CE8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CE8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CE8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E6C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E6C1"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CF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F5E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F5E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F5E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F5E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FAF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FAF2"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A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EBC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EBC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EBC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EBC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5E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5E6"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7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AE2B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AE2B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AE2B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AE2B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F0D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F0DA"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DD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4B54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4B54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4B54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4B54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DAA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DAA3"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7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D793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D793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D793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D793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CE8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CE85"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273226" w:themeColor="text1"/>
        <w:bottom w:val="single" w:sz="8" w:space="0" w:color="273226" w:themeColor="text1"/>
      </w:tblBorders>
    </w:tblPr>
    <w:tblStylePr w:type="firstRow">
      <w:rPr>
        <w:rFonts w:asciiTheme="majorHAnsi" w:eastAsiaTheme="majorEastAsia" w:hAnsiTheme="majorHAnsi" w:cstheme="majorBidi"/>
      </w:rPr>
      <w:tblPr/>
      <w:tcPr>
        <w:tcBorders>
          <w:top w:val="nil"/>
          <w:bottom w:val="single" w:sz="8" w:space="0" w:color="273226" w:themeColor="text1"/>
        </w:tcBorders>
      </w:tcPr>
    </w:tblStylePr>
    <w:tblStylePr w:type="lastRow">
      <w:rPr>
        <w:b/>
        <w:bCs/>
        <w:color w:val="20351D" w:themeColor="text2"/>
      </w:rPr>
      <w:tblPr/>
      <w:tcPr>
        <w:tcBorders>
          <w:top w:val="single" w:sz="8" w:space="0" w:color="273226" w:themeColor="text1"/>
          <w:bottom w:val="single" w:sz="8" w:space="0" w:color="273226" w:themeColor="text1"/>
        </w:tcBorders>
      </w:tcPr>
    </w:tblStylePr>
    <w:tblStylePr w:type="firstCol">
      <w:rPr>
        <w:b/>
        <w:bCs/>
      </w:rPr>
    </w:tblStylePr>
    <w:tblStylePr w:type="lastCol">
      <w:rPr>
        <w:b/>
        <w:bCs/>
      </w:rPr>
      <w:tblPr/>
      <w:tcPr>
        <w:tcBorders>
          <w:top w:val="single" w:sz="8" w:space="0" w:color="273226" w:themeColor="text1"/>
          <w:bottom w:val="single" w:sz="8" w:space="0" w:color="273226" w:themeColor="text1"/>
        </w:tcBorders>
      </w:tcPr>
    </w:tblStylePr>
    <w:tblStylePr w:type="band1Vert">
      <w:tblPr/>
      <w:tcPr>
        <w:shd w:val="clear" w:color="auto" w:fill="C4D2C3" w:themeFill="text1" w:themeFillTint="3F"/>
      </w:tcPr>
    </w:tblStylePr>
    <w:tblStylePr w:type="band1Horz">
      <w:tblPr/>
      <w:tcPr>
        <w:shd w:val="clear" w:color="auto" w:fill="C4D2C3"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C2CE84" w:themeColor="accent1"/>
        <w:bottom w:val="single" w:sz="8" w:space="0" w:color="C2CE84" w:themeColor="accent1"/>
      </w:tblBorders>
    </w:tblPr>
    <w:tblStylePr w:type="firstRow">
      <w:rPr>
        <w:rFonts w:asciiTheme="majorHAnsi" w:eastAsiaTheme="majorEastAsia" w:hAnsiTheme="majorHAnsi" w:cstheme="majorBidi"/>
      </w:rPr>
      <w:tblPr/>
      <w:tcPr>
        <w:tcBorders>
          <w:top w:val="nil"/>
          <w:bottom w:val="single" w:sz="8" w:space="0" w:color="C2CE84" w:themeColor="accent1"/>
        </w:tcBorders>
      </w:tcPr>
    </w:tblStylePr>
    <w:tblStylePr w:type="lastRow">
      <w:rPr>
        <w:b/>
        <w:bCs/>
        <w:color w:val="20351D" w:themeColor="text2"/>
      </w:rPr>
      <w:tblPr/>
      <w:tcPr>
        <w:tcBorders>
          <w:top w:val="single" w:sz="8" w:space="0" w:color="C2CE84" w:themeColor="accent1"/>
          <w:bottom w:val="single" w:sz="8" w:space="0" w:color="C2CE84" w:themeColor="accent1"/>
        </w:tcBorders>
      </w:tcPr>
    </w:tblStylePr>
    <w:tblStylePr w:type="firstCol">
      <w:rPr>
        <w:b/>
        <w:bCs/>
      </w:rPr>
    </w:tblStylePr>
    <w:tblStylePr w:type="lastCol">
      <w:rPr>
        <w:b/>
        <w:bCs/>
      </w:rPr>
      <w:tblPr/>
      <w:tcPr>
        <w:tcBorders>
          <w:top w:val="single" w:sz="8" w:space="0" w:color="C2CE84" w:themeColor="accent1"/>
          <w:bottom w:val="single" w:sz="8" w:space="0" w:color="C2CE84" w:themeColor="accent1"/>
        </w:tcBorders>
      </w:tcPr>
    </w:tblStylePr>
    <w:tblStylePr w:type="band1Vert">
      <w:tblPr/>
      <w:tcPr>
        <w:shd w:val="clear" w:color="auto" w:fill="EFF3E0" w:themeFill="accent1" w:themeFillTint="3F"/>
      </w:tcPr>
    </w:tblStylePr>
    <w:tblStylePr w:type="band1Horz">
      <w:tblPr/>
      <w:tcPr>
        <w:shd w:val="clear" w:color="auto" w:fill="EFF3E0"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F3F5E6" w:themeColor="accent2"/>
        <w:bottom w:val="single" w:sz="8" w:space="0" w:color="F3F5E6" w:themeColor="accent2"/>
      </w:tblBorders>
    </w:tblPr>
    <w:tblStylePr w:type="firstRow">
      <w:rPr>
        <w:rFonts w:asciiTheme="majorHAnsi" w:eastAsiaTheme="majorEastAsia" w:hAnsiTheme="majorHAnsi" w:cstheme="majorBidi"/>
      </w:rPr>
      <w:tblPr/>
      <w:tcPr>
        <w:tcBorders>
          <w:top w:val="nil"/>
          <w:bottom w:val="single" w:sz="8" w:space="0" w:color="F3F5E6" w:themeColor="accent2"/>
        </w:tcBorders>
      </w:tcPr>
    </w:tblStylePr>
    <w:tblStylePr w:type="lastRow">
      <w:rPr>
        <w:b/>
        <w:bCs/>
        <w:color w:val="20351D" w:themeColor="text2"/>
      </w:rPr>
      <w:tblPr/>
      <w:tcPr>
        <w:tcBorders>
          <w:top w:val="single" w:sz="8" w:space="0" w:color="F3F5E6" w:themeColor="accent2"/>
          <w:bottom w:val="single" w:sz="8" w:space="0" w:color="F3F5E6" w:themeColor="accent2"/>
        </w:tcBorders>
      </w:tcPr>
    </w:tblStylePr>
    <w:tblStylePr w:type="firstCol">
      <w:rPr>
        <w:b/>
        <w:bCs/>
      </w:rPr>
    </w:tblStylePr>
    <w:tblStylePr w:type="lastCol">
      <w:rPr>
        <w:b/>
        <w:bCs/>
      </w:rPr>
      <w:tblPr/>
      <w:tcPr>
        <w:tcBorders>
          <w:top w:val="single" w:sz="8" w:space="0" w:color="F3F5E6" w:themeColor="accent2"/>
          <w:bottom w:val="single" w:sz="8" w:space="0" w:color="F3F5E6" w:themeColor="accent2"/>
        </w:tcBorders>
      </w:tcPr>
    </w:tblStylePr>
    <w:tblStylePr w:type="band1Vert">
      <w:tblPr/>
      <w:tcPr>
        <w:shd w:val="clear" w:color="auto" w:fill="FCFCF8" w:themeFill="accent2" w:themeFillTint="3F"/>
      </w:tcPr>
    </w:tblStylePr>
    <w:tblStylePr w:type="band1Horz">
      <w:tblPr/>
      <w:tcPr>
        <w:shd w:val="clear" w:color="auto" w:fill="FCFCF8"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7EBCE" w:themeColor="accent3"/>
        <w:bottom w:val="single" w:sz="8" w:space="0" w:color="E7EBCE" w:themeColor="accent3"/>
      </w:tblBorders>
    </w:tblPr>
    <w:tblStylePr w:type="firstRow">
      <w:rPr>
        <w:rFonts w:asciiTheme="majorHAnsi" w:eastAsiaTheme="majorEastAsia" w:hAnsiTheme="majorHAnsi" w:cstheme="majorBidi"/>
      </w:rPr>
      <w:tblPr/>
      <w:tcPr>
        <w:tcBorders>
          <w:top w:val="nil"/>
          <w:bottom w:val="single" w:sz="8" w:space="0" w:color="E7EBCE" w:themeColor="accent3"/>
        </w:tcBorders>
      </w:tcPr>
    </w:tblStylePr>
    <w:tblStylePr w:type="lastRow">
      <w:rPr>
        <w:b/>
        <w:bCs/>
        <w:color w:val="20351D" w:themeColor="text2"/>
      </w:rPr>
      <w:tblPr/>
      <w:tcPr>
        <w:tcBorders>
          <w:top w:val="single" w:sz="8" w:space="0" w:color="E7EBCE" w:themeColor="accent3"/>
          <w:bottom w:val="single" w:sz="8" w:space="0" w:color="E7EBCE" w:themeColor="accent3"/>
        </w:tcBorders>
      </w:tcPr>
    </w:tblStylePr>
    <w:tblStylePr w:type="firstCol">
      <w:rPr>
        <w:b/>
        <w:bCs/>
      </w:rPr>
    </w:tblStylePr>
    <w:tblStylePr w:type="lastCol">
      <w:rPr>
        <w:b/>
        <w:bCs/>
      </w:rPr>
      <w:tblPr/>
      <w:tcPr>
        <w:tcBorders>
          <w:top w:val="single" w:sz="8" w:space="0" w:color="E7EBCE" w:themeColor="accent3"/>
          <w:bottom w:val="single" w:sz="8" w:space="0" w:color="E7EBCE" w:themeColor="accent3"/>
        </w:tcBorders>
      </w:tcPr>
    </w:tblStylePr>
    <w:tblStylePr w:type="band1Vert">
      <w:tblPr/>
      <w:tcPr>
        <w:shd w:val="clear" w:color="auto" w:fill="F8FAF2" w:themeFill="accent3" w:themeFillTint="3F"/>
      </w:tcPr>
    </w:tblStylePr>
    <w:tblStylePr w:type="band1Horz">
      <w:tblPr/>
      <w:tcPr>
        <w:shd w:val="clear" w:color="auto" w:fill="F8FAF2"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DAE2B5" w:themeColor="accent4"/>
        <w:bottom w:val="single" w:sz="8" w:space="0" w:color="DAE2B5" w:themeColor="accent4"/>
      </w:tblBorders>
    </w:tblPr>
    <w:tblStylePr w:type="firstRow">
      <w:rPr>
        <w:rFonts w:asciiTheme="majorHAnsi" w:eastAsiaTheme="majorEastAsia" w:hAnsiTheme="majorHAnsi" w:cstheme="majorBidi"/>
      </w:rPr>
      <w:tblPr/>
      <w:tcPr>
        <w:tcBorders>
          <w:top w:val="nil"/>
          <w:bottom w:val="single" w:sz="8" w:space="0" w:color="DAE2B5" w:themeColor="accent4"/>
        </w:tcBorders>
      </w:tcPr>
    </w:tblStylePr>
    <w:tblStylePr w:type="lastRow">
      <w:rPr>
        <w:b/>
        <w:bCs/>
        <w:color w:val="20351D" w:themeColor="text2"/>
      </w:rPr>
      <w:tblPr/>
      <w:tcPr>
        <w:tcBorders>
          <w:top w:val="single" w:sz="8" w:space="0" w:color="DAE2B5" w:themeColor="accent4"/>
          <w:bottom w:val="single" w:sz="8" w:space="0" w:color="DAE2B5" w:themeColor="accent4"/>
        </w:tcBorders>
      </w:tcPr>
    </w:tblStylePr>
    <w:tblStylePr w:type="firstCol">
      <w:rPr>
        <w:b/>
        <w:bCs/>
      </w:rPr>
    </w:tblStylePr>
    <w:tblStylePr w:type="lastCol">
      <w:rPr>
        <w:b/>
        <w:bCs/>
      </w:rPr>
      <w:tblPr/>
      <w:tcPr>
        <w:tcBorders>
          <w:top w:val="single" w:sz="8" w:space="0" w:color="DAE2B5" w:themeColor="accent4"/>
          <w:bottom w:val="single" w:sz="8" w:space="0" w:color="DAE2B5" w:themeColor="accent4"/>
        </w:tcBorders>
      </w:tcPr>
    </w:tblStylePr>
    <w:tblStylePr w:type="band1Vert">
      <w:tblPr/>
      <w:tcPr>
        <w:shd w:val="clear" w:color="auto" w:fill="F5F7EC" w:themeFill="accent4" w:themeFillTint="3F"/>
      </w:tcPr>
    </w:tblStylePr>
    <w:tblStylePr w:type="band1Horz">
      <w:tblPr/>
      <w:tcPr>
        <w:shd w:val="clear" w:color="auto" w:fill="F5F7EC"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A4B548" w:themeColor="accent5"/>
        <w:bottom w:val="single" w:sz="8" w:space="0" w:color="A4B548" w:themeColor="accent5"/>
      </w:tblBorders>
    </w:tblPr>
    <w:tblStylePr w:type="firstRow">
      <w:rPr>
        <w:rFonts w:asciiTheme="majorHAnsi" w:eastAsiaTheme="majorEastAsia" w:hAnsiTheme="majorHAnsi" w:cstheme="majorBidi"/>
      </w:rPr>
      <w:tblPr/>
      <w:tcPr>
        <w:tcBorders>
          <w:top w:val="nil"/>
          <w:bottom w:val="single" w:sz="8" w:space="0" w:color="A4B548" w:themeColor="accent5"/>
        </w:tcBorders>
      </w:tcPr>
    </w:tblStylePr>
    <w:tblStylePr w:type="lastRow">
      <w:rPr>
        <w:b/>
        <w:bCs/>
        <w:color w:val="20351D" w:themeColor="text2"/>
      </w:rPr>
      <w:tblPr/>
      <w:tcPr>
        <w:tcBorders>
          <w:top w:val="single" w:sz="8" w:space="0" w:color="A4B548" w:themeColor="accent5"/>
          <w:bottom w:val="single" w:sz="8" w:space="0" w:color="A4B548" w:themeColor="accent5"/>
        </w:tcBorders>
      </w:tcPr>
    </w:tblStylePr>
    <w:tblStylePr w:type="firstCol">
      <w:rPr>
        <w:b/>
        <w:bCs/>
      </w:rPr>
    </w:tblStylePr>
    <w:tblStylePr w:type="lastCol">
      <w:rPr>
        <w:b/>
        <w:bCs/>
      </w:rPr>
      <w:tblPr/>
      <w:tcPr>
        <w:tcBorders>
          <w:top w:val="single" w:sz="8" w:space="0" w:color="A4B548" w:themeColor="accent5"/>
          <w:bottom w:val="single" w:sz="8" w:space="0" w:color="A4B548" w:themeColor="accent5"/>
        </w:tcBorders>
      </w:tcPr>
    </w:tblStylePr>
    <w:tblStylePr w:type="band1Vert">
      <w:tblPr/>
      <w:tcPr>
        <w:shd w:val="clear" w:color="auto" w:fill="E8EDD1" w:themeFill="accent5" w:themeFillTint="3F"/>
      </w:tcPr>
    </w:tblStylePr>
    <w:tblStylePr w:type="band1Horz">
      <w:tblPr/>
      <w:tcPr>
        <w:shd w:val="clear" w:color="auto" w:fill="E8EDD1"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6D7930" w:themeColor="accent6"/>
        <w:bottom w:val="single" w:sz="8" w:space="0" w:color="6D7930" w:themeColor="accent6"/>
      </w:tblBorders>
    </w:tblPr>
    <w:tblStylePr w:type="firstRow">
      <w:rPr>
        <w:rFonts w:asciiTheme="majorHAnsi" w:eastAsiaTheme="majorEastAsia" w:hAnsiTheme="majorHAnsi" w:cstheme="majorBidi"/>
      </w:rPr>
      <w:tblPr/>
      <w:tcPr>
        <w:tcBorders>
          <w:top w:val="nil"/>
          <w:bottom w:val="single" w:sz="8" w:space="0" w:color="6D7930" w:themeColor="accent6"/>
        </w:tcBorders>
      </w:tcPr>
    </w:tblStylePr>
    <w:tblStylePr w:type="lastRow">
      <w:rPr>
        <w:b/>
        <w:bCs/>
        <w:color w:val="20351D" w:themeColor="text2"/>
      </w:rPr>
      <w:tblPr/>
      <w:tcPr>
        <w:tcBorders>
          <w:top w:val="single" w:sz="8" w:space="0" w:color="6D7930" w:themeColor="accent6"/>
          <w:bottom w:val="single" w:sz="8" w:space="0" w:color="6D7930" w:themeColor="accent6"/>
        </w:tcBorders>
      </w:tcPr>
    </w:tblStylePr>
    <w:tblStylePr w:type="firstCol">
      <w:rPr>
        <w:b/>
        <w:bCs/>
      </w:rPr>
    </w:tblStylePr>
    <w:tblStylePr w:type="lastCol">
      <w:rPr>
        <w:b/>
        <w:bCs/>
      </w:rPr>
      <w:tblPr/>
      <w:tcPr>
        <w:tcBorders>
          <w:top w:val="single" w:sz="8" w:space="0" w:color="6D7930" w:themeColor="accent6"/>
          <w:bottom w:val="single" w:sz="8" w:space="0" w:color="6D7930" w:themeColor="accent6"/>
        </w:tcBorders>
      </w:tcPr>
    </w:tblStylePr>
    <w:tblStylePr w:type="band1Vert">
      <w:tblPr/>
      <w:tcPr>
        <w:shd w:val="clear" w:color="auto" w:fill="E1E7C2" w:themeFill="accent6" w:themeFillTint="3F"/>
      </w:tcPr>
    </w:tblStylePr>
    <w:tblStylePr w:type="band1Horz">
      <w:tblPr/>
      <w:tcPr>
        <w:shd w:val="clear" w:color="auto" w:fill="E1E7C2"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273226" w:themeColor="text1"/>
        <w:left w:val="single" w:sz="8" w:space="0" w:color="273226" w:themeColor="text1"/>
        <w:bottom w:val="single" w:sz="8" w:space="0" w:color="273226" w:themeColor="text1"/>
        <w:right w:val="single" w:sz="8" w:space="0" w:color="273226" w:themeColor="text1"/>
      </w:tblBorders>
    </w:tblPr>
    <w:tblStylePr w:type="firstRow">
      <w:rPr>
        <w:sz w:val="24"/>
        <w:szCs w:val="24"/>
      </w:rPr>
      <w:tblPr/>
      <w:tcPr>
        <w:tcBorders>
          <w:top w:val="nil"/>
          <w:left w:val="nil"/>
          <w:bottom w:val="single" w:sz="24" w:space="0" w:color="273226" w:themeColor="text1"/>
          <w:right w:val="nil"/>
          <w:insideH w:val="nil"/>
          <w:insideV w:val="nil"/>
        </w:tcBorders>
        <w:shd w:val="clear" w:color="auto" w:fill="FFFFFF" w:themeFill="background1"/>
      </w:tcPr>
    </w:tblStylePr>
    <w:tblStylePr w:type="lastRow">
      <w:tblPr/>
      <w:tcPr>
        <w:tcBorders>
          <w:top w:val="single" w:sz="8" w:space="0" w:color="273226"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73226" w:themeColor="text1"/>
          <w:insideH w:val="nil"/>
          <w:insideV w:val="nil"/>
        </w:tcBorders>
        <w:shd w:val="clear" w:color="auto" w:fill="FFFFFF" w:themeFill="background1"/>
      </w:tcPr>
    </w:tblStylePr>
    <w:tblStylePr w:type="lastCol">
      <w:tblPr/>
      <w:tcPr>
        <w:tcBorders>
          <w:top w:val="nil"/>
          <w:left w:val="single" w:sz="8" w:space="0" w:color="27322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D2C3" w:themeFill="text1" w:themeFillTint="3F"/>
      </w:tcPr>
    </w:tblStylePr>
    <w:tblStylePr w:type="band1Horz">
      <w:tblPr/>
      <w:tcPr>
        <w:tcBorders>
          <w:top w:val="nil"/>
          <w:bottom w:val="nil"/>
          <w:insideH w:val="nil"/>
          <w:insideV w:val="nil"/>
        </w:tcBorders>
        <w:shd w:val="clear" w:color="auto" w:fill="C4D2C3"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CE84" w:themeColor="accent1"/>
        <w:left w:val="single" w:sz="8" w:space="0" w:color="C2CE84" w:themeColor="accent1"/>
        <w:bottom w:val="single" w:sz="8" w:space="0" w:color="C2CE84" w:themeColor="accent1"/>
        <w:right w:val="single" w:sz="8" w:space="0" w:color="C2CE84" w:themeColor="accent1"/>
      </w:tblBorders>
    </w:tblPr>
    <w:tblStylePr w:type="firstRow">
      <w:rPr>
        <w:sz w:val="24"/>
        <w:szCs w:val="24"/>
      </w:rPr>
      <w:tblPr/>
      <w:tcPr>
        <w:tcBorders>
          <w:top w:val="nil"/>
          <w:left w:val="nil"/>
          <w:bottom w:val="single" w:sz="24" w:space="0" w:color="C2CE84" w:themeColor="accent1"/>
          <w:right w:val="nil"/>
          <w:insideH w:val="nil"/>
          <w:insideV w:val="nil"/>
        </w:tcBorders>
        <w:shd w:val="clear" w:color="auto" w:fill="FFFFFF" w:themeFill="background1"/>
      </w:tcPr>
    </w:tblStylePr>
    <w:tblStylePr w:type="lastRow">
      <w:tblPr/>
      <w:tcPr>
        <w:tcBorders>
          <w:top w:val="single" w:sz="8" w:space="0" w:color="C2CE8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CE84" w:themeColor="accent1"/>
          <w:insideH w:val="nil"/>
          <w:insideV w:val="nil"/>
        </w:tcBorders>
        <w:shd w:val="clear" w:color="auto" w:fill="FFFFFF" w:themeFill="background1"/>
      </w:tcPr>
    </w:tblStylePr>
    <w:tblStylePr w:type="lastCol">
      <w:tblPr/>
      <w:tcPr>
        <w:tcBorders>
          <w:top w:val="nil"/>
          <w:left w:val="single" w:sz="8" w:space="0" w:color="C2CE8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3E0" w:themeFill="accent1" w:themeFillTint="3F"/>
      </w:tcPr>
    </w:tblStylePr>
    <w:tblStylePr w:type="band1Horz">
      <w:tblPr/>
      <w:tcPr>
        <w:tcBorders>
          <w:top w:val="nil"/>
          <w:bottom w:val="nil"/>
          <w:insideH w:val="nil"/>
          <w:insideV w:val="nil"/>
        </w:tcBorders>
        <w:shd w:val="clear" w:color="auto" w:fill="EFF3E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3F5E6" w:themeColor="accent2"/>
        <w:left w:val="single" w:sz="8" w:space="0" w:color="F3F5E6" w:themeColor="accent2"/>
        <w:bottom w:val="single" w:sz="8" w:space="0" w:color="F3F5E6" w:themeColor="accent2"/>
        <w:right w:val="single" w:sz="8" w:space="0" w:color="F3F5E6" w:themeColor="accent2"/>
      </w:tblBorders>
    </w:tblPr>
    <w:tblStylePr w:type="firstRow">
      <w:rPr>
        <w:sz w:val="24"/>
        <w:szCs w:val="24"/>
      </w:rPr>
      <w:tblPr/>
      <w:tcPr>
        <w:tcBorders>
          <w:top w:val="nil"/>
          <w:left w:val="nil"/>
          <w:bottom w:val="single" w:sz="24" w:space="0" w:color="F3F5E6" w:themeColor="accent2"/>
          <w:right w:val="nil"/>
          <w:insideH w:val="nil"/>
          <w:insideV w:val="nil"/>
        </w:tcBorders>
        <w:shd w:val="clear" w:color="auto" w:fill="FFFFFF" w:themeFill="background1"/>
      </w:tcPr>
    </w:tblStylePr>
    <w:tblStylePr w:type="lastRow">
      <w:tblPr/>
      <w:tcPr>
        <w:tcBorders>
          <w:top w:val="single" w:sz="8" w:space="0" w:color="F3F5E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F5E6" w:themeColor="accent2"/>
          <w:insideH w:val="nil"/>
          <w:insideV w:val="nil"/>
        </w:tcBorders>
        <w:shd w:val="clear" w:color="auto" w:fill="FFFFFF" w:themeFill="background1"/>
      </w:tcPr>
    </w:tblStylePr>
    <w:tblStylePr w:type="lastCol">
      <w:tblPr/>
      <w:tcPr>
        <w:tcBorders>
          <w:top w:val="nil"/>
          <w:left w:val="single" w:sz="8" w:space="0" w:color="F3F5E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CF8" w:themeFill="accent2" w:themeFillTint="3F"/>
      </w:tcPr>
    </w:tblStylePr>
    <w:tblStylePr w:type="band1Horz">
      <w:tblPr/>
      <w:tcPr>
        <w:tcBorders>
          <w:top w:val="nil"/>
          <w:bottom w:val="nil"/>
          <w:insideH w:val="nil"/>
          <w:insideV w:val="nil"/>
        </w:tcBorders>
        <w:shd w:val="clear" w:color="auto" w:fill="FCFCF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7EBCE" w:themeColor="accent3"/>
        <w:left w:val="single" w:sz="8" w:space="0" w:color="E7EBCE" w:themeColor="accent3"/>
        <w:bottom w:val="single" w:sz="8" w:space="0" w:color="E7EBCE" w:themeColor="accent3"/>
        <w:right w:val="single" w:sz="8" w:space="0" w:color="E7EBCE" w:themeColor="accent3"/>
      </w:tblBorders>
    </w:tblPr>
    <w:tblStylePr w:type="firstRow">
      <w:rPr>
        <w:sz w:val="24"/>
        <w:szCs w:val="24"/>
      </w:rPr>
      <w:tblPr/>
      <w:tcPr>
        <w:tcBorders>
          <w:top w:val="nil"/>
          <w:left w:val="nil"/>
          <w:bottom w:val="single" w:sz="24" w:space="0" w:color="E7EBCE" w:themeColor="accent3"/>
          <w:right w:val="nil"/>
          <w:insideH w:val="nil"/>
          <w:insideV w:val="nil"/>
        </w:tcBorders>
        <w:shd w:val="clear" w:color="auto" w:fill="FFFFFF" w:themeFill="background1"/>
      </w:tcPr>
    </w:tblStylePr>
    <w:tblStylePr w:type="lastRow">
      <w:tblPr/>
      <w:tcPr>
        <w:tcBorders>
          <w:top w:val="single" w:sz="8" w:space="0" w:color="E7EBC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EBCE" w:themeColor="accent3"/>
          <w:insideH w:val="nil"/>
          <w:insideV w:val="nil"/>
        </w:tcBorders>
        <w:shd w:val="clear" w:color="auto" w:fill="FFFFFF" w:themeFill="background1"/>
      </w:tcPr>
    </w:tblStylePr>
    <w:tblStylePr w:type="lastCol">
      <w:tblPr/>
      <w:tcPr>
        <w:tcBorders>
          <w:top w:val="nil"/>
          <w:left w:val="single" w:sz="8" w:space="0" w:color="E7EBC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AF2" w:themeFill="accent3" w:themeFillTint="3F"/>
      </w:tcPr>
    </w:tblStylePr>
    <w:tblStylePr w:type="band1Horz">
      <w:tblPr/>
      <w:tcPr>
        <w:tcBorders>
          <w:top w:val="nil"/>
          <w:bottom w:val="nil"/>
          <w:insideH w:val="nil"/>
          <w:insideV w:val="nil"/>
        </w:tcBorders>
        <w:shd w:val="clear" w:color="auto" w:fill="F8FA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DAE2B5" w:themeColor="accent4"/>
        <w:left w:val="single" w:sz="8" w:space="0" w:color="DAE2B5" w:themeColor="accent4"/>
        <w:bottom w:val="single" w:sz="8" w:space="0" w:color="DAE2B5" w:themeColor="accent4"/>
        <w:right w:val="single" w:sz="8" w:space="0" w:color="DAE2B5" w:themeColor="accent4"/>
      </w:tblBorders>
    </w:tblPr>
    <w:tblStylePr w:type="firstRow">
      <w:rPr>
        <w:sz w:val="24"/>
        <w:szCs w:val="24"/>
      </w:rPr>
      <w:tblPr/>
      <w:tcPr>
        <w:tcBorders>
          <w:top w:val="nil"/>
          <w:left w:val="nil"/>
          <w:bottom w:val="single" w:sz="24" w:space="0" w:color="DAE2B5" w:themeColor="accent4"/>
          <w:right w:val="nil"/>
          <w:insideH w:val="nil"/>
          <w:insideV w:val="nil"/>
        </w:tcBorders>
        <w:shd w:val="clear" w:color="auto" w:fill="FFFFFF" w:themeFill="background1"/>
      </w:tcPr>
    </w:tblStylePr>
    <w:tblStylePr w:type="lastRow">
      <w:tblPr/>
      <w:tcPr>
        <w:tcBorders>
          <w:top w:val="single" w:sz="8" w:space="0" w:color="DAE2B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AE2B5" w:themeColor="accent4"/>
          <w:insideH w:val="nil"/>
          <w:insideV w:val="nil"/>
        </w:tcBorders>
        <w:shd w:val="clear" w:color="auto" w:fill="FFFFFF" w:themeFill="background1"/>
      </w:tcPr>
    </w:tblStylePr>
    <w:tblStylePr w:type="lastCol">
      <w:tblPr/>
      <w:tcPr>
        <w:tcBorders>
          <w:top w:val="nil"/>
          <w:left w:val="single" w:sz="8" w:space="0" w:color="DAE2B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7EC" w:themeFill="accent4" w:themeFillTint="3F"/>
      </w:tcPr>
    </w:tblStylePr>
    <w:tblStylePr w:type="band1Horz">
      <w:tblPr/>
      <w:tcPr>
        <w:tcBorders>
          <w:top w:val="nil"/>
          <w:bottom w:val="nil"/>
          <w:insideH w:val="nil"/>
          <w:insideV w:val="nil"/>
        </w:tcBorders>
        <w:shd w:val="clear" w:color="auto" w:fill="F5F7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A4B548" w:themeColor="accent5"/>
        <w:left w:val="single" w:sz="8" w:space="0" w:color="A4B548" w:themeColor="accent5"/>
        <w:bottom w:val="single" w:sz="8" w:space="0" w:color="A4B548" w:themeColor="accent5"/>
        <w:right w:val="single" w:sz="8" w:space="0" w:color="A4B548" w:themeColor="accent5"/>
      </w:tblBorders>
    </w:tblPr>
    <w:tblStylePr w:type="firstRow">
      <w:rPr>
        <w:sz w:val="24"/>
        <w:szCs w:val="24"/>
      </w:rPr>
      <w:tblPr/>
      <w:tcPr>
        <w:tcBorders>
          <w:top w:val="nil"/>
          <w:left w:val="nil"/>
          <w:bottom w:val="single" w:sz="24" w:space="0" w:color="A4B548" w:themeColor="accent5"/>
          <w:right w:val="nil"/>
          <w:insideH w:val="nil"/>
          <w:insideV w:val="nil"/>
        </w:tcBorders>
        <w:shd w:val="clear" w:color="auto" w:fill="FFFFFF" w:themeFill="background1"/>
      </w:tcPr>
    </w:tblStylePr>
    <w:tblStylePr w:type="lastRow">
      <w:tblPr/>
      <w:tcPr>
        <w:tcBorders>
          <w:top w:val="single" w:sz="8" w:space="0" w:color="A4B54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4B548" w:themeColor="accent5"/>
          <w:insideH w:val="nil"/>
          <w:insideV w:val="nil"/>
        </w:tcBorders>
        <w:shd w:val="clear" w:color="auto" w:fill="FFFFFF" w:themeFill="background1"/>
      </w:tcPr>
    </w:tblStylePr>
    <w:tblStylePr w:type="lastCol">
      <w:tblPr/>
      <w:tcPr>
        <w:tcBorders>
          <w:top w:val="nil"/>
          <w:left w:val="single" w:sz="8" w:space="0" w:color="A4B54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DD1" w:themeFill="accent5" w:themeFillTint="3F"/>
      </w:tcPr>
    </w:tblStylePr>
    <w:tblStylePr w:type="band1Horz">
      <w:tblPr/>
      <w:tcPr>
        <w:tcBorders>
          <w:top w:val="nil"/>
          <w:bottom w:val="nil"/>
          <w:insideH w:val="nil"/>
          <w:insideV w:val="nil"/>
        </w:tcBorders>
        <w:shd w:val="clear" w:color="auto" w:fill="E8EDD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6D7930" w:themeColor="accent6"/>
        <w:left w:val="single" w:sz="8" w:space="0" w:color="6D7930" w:themeColor="accent6"/>
        <w:bottom w:val="single" w:sz="8" w:space="0" w:color="6D7930" w:themeColor="accent6"/>
        <w:right w:val="single" w:sz="8" w:space="0" w:color="6D7930" w:themeColor="accent6"/>
      </w:tblBorders>
    </w:tblPr>
    <w:tblStylePr w:type="firstRow">
      <w:rPr>
        <w:sz w:val="24"/>
        <w:szCs w:val="24"/>
      </w:rPr>
      <w:tblPr/>
      <w:tcPr>
        <w:tcBorders>
          <w:top w:val="nil"/>
          <w:left w:val="nil"/>
          <w:bottom w:val="single" w:sz="24" w:space="0" w:color="6D7930" w:themeColor="accent6"/>
          <w:right w:val="nil"/>
          <w:insideH w:val="nil"/>
          <w:insideV w:val="nil"/>
        </w:tcBorders>
        <w:shd w:val="clear" w:color="auto" w:fill="FFFFFF" w:themeFill="background1"/>
      </w:tcPr>
    </w:tblStylePr>
    <w:tblStylePr w:type="lastRow">
      <w:tblPr/>
      <w:tcPr>
        <w:tcBorders>
          <w:top w:val="single" w:sz="8" w:space="0" w:color="6D793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D7930" w:themeColor="accent6"/>
          <w:insideH w:val="nil"/>
          <w:insideV w:val="nil"/>
        </w:tcBorders>
        <w:shd w:val="clear" w:color="auto" w:fill="FFFFFF" w:themeFill="background1"/>
      </w:tcPr>
    </w:tblStylePr>
    <w:tblStylePr w:type="lastCol">
      <w:tblPr/>
      <w:tcPr>
        <w:tcBorders>
          <w:top w:val="nil"/>
          <w:left w:val="single" w:sz="8" w:space="0" w:color="6D793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7C2" w:themeFill="accent6" w:themeFillTint="3F"/>
      </w:tcPr>
    </w:tblStylePr>
    <w:tblStylePr w:type="band1Horz">
      <w:tblPr/>
      <w:tcPr>
        <w:tcBorders>
          <w:top w:val="nil"/>
          <w:bottom w:val="nil"/>
          <w:insideH w:val="nil"/>
          <w:insideV w:val="nil"/>
        </w:tcBorders>
        <w:shd w:val="clear" w:color="auto" w:fill="E1E7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556D53" w:themeColor="text1" w:themeTint="BF"/>
        <w:left w:val="single" w:sz="8" w:space="0" w:color="556D53" w:themeColor="text1" w:themeTint="BF"/>
        <w:bottom w:val="single" w:sz="8" w:space="0" w:color="556D53" w:themeColor="text1" w:themeTint="BF"/>
        <w:right w:val="single" w:sz="8" w:space="0" w:color="556D53" w:themeColor="text1" w:themeTint="BF"/>
        <w:insideH w:val="single" w:sz="8" w:space="0" w:color="556D53" w:themeColor="text1" w:themeTint="BF"/>
      </w:tblBorders>
    </w:tblPr>
    <w:tblStylePr w:type="firstRow">
      <w:pPr>
        <w:spacing w:before="0" w:after="0" w:line="240" w:lineRule="auto"/>
      </w:pPr>
      <w:rPr>
        <w:b/>
        <w:bCs/>
        <w:color w:val="FFFFFF" w:themeColor="background1"/>
      </w:rPr>
      <w:tblPr/>
      <w:tcPr>
        <w:tcBorders>
          <w:top w:val="single" w:sz="8" w:space="0" w:color="556D53" w:themeColor="text1" w:themeTint="BF"/>
          <w:left w:val="single" w:sz="8" w:space="0" w:color="556D53" w:themeColor="text1" w:themeTint="BF"/>
          <w:bottom w:val="single" w:sz="8" w:space="0" w:color="556D53" w:themeColor="text1" w:themeTint="BF"/>
          <w:right w:val="single" w:sz="8" w:space="0" w:color="556D53" w:themeColor="text1" w:themeTint="BF"/>
          <w:insideH w:val="nil"/>
          <w:insideV w:val="nil"/>
        </w:tcBorders>
        <w:shd w:val="clear" w:color="auto" w:fill="273226" w:themeFill="text1"/>
      </w:tcPr>
    </w:tblStylePr>
    <w:tblStylePr w:type="lastRow">
      <w:pPr>
        <w:spacing w:before="0" w:after="0" w:line="240" w:lineRule="auto"/>
      </w:pPr>
      <w:rPr>
        <w:b/>
        <w:bCs/>
      </w:rPr>
      <w:tblPr/>
      <w:tcPr>
        <w:tcBorders>
          <w:top w:val="double" w:sz="6" w:space="0" w:color="556D53" w:themeColor="text1" w:themeTint="BF"/>
          <w:left w:val="single" w:sz="8" w:space="0" w:color="556D53" w:themeColor="text1" w:themeTint="BF"/>
          <w:bottom w:val="single" w:sz="8" w:space="0" w:color="556D53" w:themeColor="text1" w:themeTint="BF"/>
          <w:right w:val="single" w:sz="8" w:space="0" w:color="556D53" w:themeColor="text1" w:themeTint="BF"/>
          <w:insideH w:val="nil"/>
          <w:insideV w:val="nil"/>
        </w:tcBorders>
      </w:tcPr>
    </w:tblStylePr>
    <w:tblStylePr w:type="firstCol">
      <w:rPr>
        <w:b/>
        <w:bCs/>
      </w:rPr>
    </w:tblStylePr>
    <w:tblStylePr w:type="lastCol">
      <w:rPr>
        <w:b/>
        <w:bCs/>
      </w:rPr>
    </w:tblStylePr>
    <w:tblStylePr w:type="band1Vert">
      <w:tblPr/>
      <w:tcPr>
        <w:shd w:val="clear" w:color="auto" w:fill="C4D2C3" w:themeFill="text1" w:themeFillTint="3F"/>
      </w:tcPr>
    </w:tblStylePr>
    <w:tblStylePr w:type="band1Horz">
      <w:tblPr/>
      <w:tcPr>
        <w:tcBorders>
          <w:insideH w:val="nil"/>
          <w:insideV w:val="nil"/>
        </w:tcBorders>
        <w:shd w:val="clear" w:color="auto" w:fill="C4D2C3"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D1DAA2" w:themeColor="accent1" w:themeTint="BF"/>
        <w:left w:val="single" w:sz="8" w:space="0" w:color="D1DAA2" w:themeColor="accent1" w:themeTint="BF"/>
        <w:bottom w:val="single" w:sz="8" w:space="0" w:color="D1DAA2" w:themeColor="accent1" w:themeTint="BF"/>
        <w:right w:val="single" w:sz="8" w:space="0" w:color="D1DAA2" w:themeColor="accent1" w:themeTint="BF"/>
        <w:insideH w:val="single" w:sz="8" w:space="0" w:color="D1DAA2" w:themeColor="accent1" w:themeTint="BF"/>
      </w:tblBorders>
    </w:tblPr>
    <w:tblStylePr w:type="firstRow">
      <w:pPr>
        <w:spacing w:before="0" w:after="0" w:line="240" w:lineRule="auto"/>
      </w:pPr>
      <w:rPr>
        <w:b/>
        <w:bCs/>
        <w:color w:val="FFFFFF" w:themeColor="background1"/>
      </w:rPr>
      <w:tblPr/>
      <w:tcPr>
        <w:tcBorders>
          <w:top w:val="single" w:sz="8" w:space="0" w:color="D1DAA2" w:themeColor="accent1" w:themeTint="BF"/>
          <w:left w:val="single" w:sz="8" w:space="0" w:color="D1DAA2" w:themeColor="accent1" w:themeTint="BF"/>
          <w:bottom w:val="single" w:sz="8" w:space="0" w:color="D1DAA2" w:themeColor="accent1" w:themeTint="BF"/>
          <w:right w:val="single" w:sz="8" w:space="0" w:color="D1DAA2" w:themeColor="accent1" w:themeTint="BF"/>
          <w:insideH w:val="nil"/>
          <w:insideV w:val="nil"/>
        </w:tcBorders>
        <w:shd w:val="clear" w:color="auto" w:fill="C2CE84" w:themeFill="accent1"/>
      </w:tcPr>
    </w:tblStylePr>
    <w:tblStylePr w:type="lastRow">
      <w:pPr>
        <w:spacing w:before="0" w:after="0" w:line="240" w:lineRule="auto"/>
      </w:pPr>
      <w:rPr>
        <w:b/>
        <w:bCs/>
      </w:rPr>
      <w:tblPr/>
      <w:tcPr>
        <w:tcBorders>
          <w:top w:val="double" w:sz="6" w:space="0" w:color="D1DAA2" w:themeColor="accent1" w:themeTint="BF"/>
          <w:left w:val="single" w:sz="8" w:space="0" w:color="D1DAA2" w:themeColor="accent1" w:themeTint="BF"/>
          <w:bottom w:val="single" w:sz="8" w:space="0" w:color="D1DAA2" w:themeColor="accent1" w:themeTint="BF"/>
          <w:right w:val="single" w:sz="8" w:space="0" w:color="D1DAA2" w:themeColor="accent1" w:themeTint="BF"/>
          <w:insideH w:val="nil"/>
          <w:insideV w:val="nil"/>
        </w:tcBorders>
      </w:tcPr>
    </w:tblStylePr>
    <w:tblStylePr w:type="firstCol">
      <w:rPr>
        <w:b/>
        <w:bCs/>
      </w:rPr>
    </w:tblStylePr>
    <w:tblStylePr w:type="lastCol">
      <w:rPr>
        <w:b/>
        <w:bCs/>
      </w:rPr>
    </w:tblStylePr>
    <w:tblStylePr w:type="band1Vert">
      <w:tblPr/>
      <w:tcPr>
        <w:shd w:val="clear" w:color="auto" w:fill="EFF3E0" w:themeFill="accent1" w:themeFillTint="3F"/>
      </w:tcPr>
    </w:tblStylePr>
    <w:tblStylePr w:type="band1Horz">
      <w:tblPr/>
      <w:tcPr>
        <w:tcBorders>
          <w:insideH w:val="nil"/>
          <w:insideV w:val="nil"/>
        </w:tcBorders>
        <w:shd w:val="clear" w:color="auto" w:fill="EFF3E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F5F7EC" w:themeColor="accent2" w:themeTint="BF"/>
        <w:left w:val="single" w:sz="8" w:space="0" w:color="F5F7EC" w:themeColor="accent2" w:themeTint="BF"/>
        <w:bottom w:val="single" w:sz="8" w:space="0" w:color="F5F7EC" w:themeColor="accent2" w:themeTint="BF"/>
        <w:right w:val="single" w:sz="8" w:space="0" w:color="F5F7EC" w:themeColor="accent2" w:themeTint="BF"/>
        <w:insideH w:val="single" w:sz="8" w:space="0" w:color="F5F7EC" w:themeColor="accent2" w:themeTint="BF"/>
      </w:tblBorders>
    </w:tblPr>
    <w:tblStylePr w:type="firstRow">
      <w:pPr>
        <w:spacing w:before="0" w:after="0" w:line="240" w:lineRule="auto"/>
      </w:pPr>
      <w:rPr>
        <w:b/>
        <w:bCs/>
        <w:color w:val="FFFFFF" w:themeColor="background1"/>
      </w:rPr>
      <w:tblPr/>
      <w:tcPr>
        <w:tcBorders>
          <w:top w:val="single" w:sz="8" w:space="0" w:color="F5F7EC" w:themeColor="accent2" w:themeTint="BF"/>
          <w:left w:val="single" w:sz="8" w:space="0" w:color="F5F7EC" w:themeColor="accent2" w:themeTint="BF"/>
          <w:bottom w:val="single" w:sz="8" w:space="0" w:color="F5F7EC" w:themeColor="accent2" w:themeTint="BF"/>
          <w:right w:val="single" w:sz="8" w:space="0" w:color="F5F7EC" w:themeColor="accent2" w:themeTint="BF"/>
          <w:insideH w:val="nil"/>
          <w:insideV w:val="nil"/>
        </w:tcBorders>
        <w:shd w:val="clear" w:color="auto" w:fill="F3F5E6" w:themeFill="accent2"/>
      </w:tcPr>
    </w:tblStylePr>
    <w:tblStylePr w:type="lastRow">
      <w:pPr>
        <w:spacing w:before="0" w:after="0" w:line="240" w:lineRule="auto"/>
      </w:pPr>
      <w:rPr>
        <w:b/>
        <w:bCs/>
      </w:rPr>
      <w:tblPr/>
      <w:tcPr>
        <w:tcBorders>
          <w:top w:val="double" w:sz="6" w:space="0" w:color="F5F7EC" w:themeColor="accent2" w:themeTint="BF"/>
          <w:left w:val="single" w:sz="8" w:space="0" w:color="F5F7EC" w:themeColor="accent2" w:themeTint="BF"/>
          <w:bottom w:val="single" w:sz="8" w:space="0" w:color="F5F7EC" w:themeColor="accent2" w:themeTint="BF"/>
          <w:right w:val="single" w:sz="8" w:space="0" w:color="F5F7E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FCF8" w:themeFill="accent2" w:themeFillTint="3F"/>
      </w:tcPr>
    </w:tblStylePr>
    <w:tblStylePr w:type="band1Horz">
      <w:tblPr/>
      <w:tcPr>
        <w:tcBorders>
          <w:insideH w:val="nil"/>
          <w:insideV w:val="nil"/>
        </w:tcBorders>
        <w:shd w:val="clear" w:color="auto" w:fill="FCFCF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CF0DA" w:themeColor="accent3" w:themeTint="BF"/>
        <w:left w:val="single" w:sz="8" w:space="0" w:color="ECF0DA" w:themeColor="accent3" w:themeTint="BF"/>
        <w:bottom w:val="single" w:sz="8" w:space="0" w:color="ECF0DA" w:themeColor="accent3" w:themeTint="BF"/>
        <w:right w:val="single" w:sz="8" w:space="0" w:color="ECF0DA" w:themeColor="accent3" w:themeTint="BF"/>
        <w:insideH w:val="single" w:sz="8" w:space="0" w:color="ECF0DA" w:themeColor="accent3" w:themeTint="BF"/>
      </w:tblBorders>
    </w:tblPr>
    <w:tblStylePr w:type="firstRow">
      <w:pPr>
        <w:spacing w:before="0" w:after="0" w:line="240" w:lineRule="auto"/>
      </w:pPr>
      <w:rPr>
        <w:b/>
        <w:bCs/>
        <w:color w:val="FFFFFF" w:themeColor="background1"/>
      </w:rPr>
      <w:tblPr/>
      <w:tcPr>
        <w:tcBorders>
          <w:top w:val="single" w:sz="8" w:space="0" w:color="ECF0DA" w:themeColor="accent3" w:themeTint="BF"/>
          <w:left w:val="single" w:sz="8" w:space="0" w:color="ECF0DA" w:themeColor="accent3" w:themeTint="BF"/>
          <w:bottom w:val="single" w:sz="8" w:space="0" w:color="ECF0DA" w:themeColor="accent3" w:themeTint="BF"/>
          <w:right w:val="single" w:sz="8" w:space="0" w:color="ECF0DA" w:themeColor="accent3" w:themeTint="BF"/>
          <w:insideH w:val="nil"/>
          <w:insideV w:val="nil"/>
        </w:tcBorders>
        <w:shd w:val="clear" w:color="auto" w:fill="E7EBCE" w:themeFill="accent3"/>
      </w:tcPr>
    </w:tblStylePr>
    <w:tblStylePr w:type="lastRow">
      <w:pPr>
        <w:spacing w:before="0" w:after="0" w:line="240" w:lineRule="auto"/>
      </w:pPr>
      <w:rPr>
        <w:b/>
        <w:bCs/>
      </w:rPr>
      <w:tblPr/>
      <w:tcPr>
        <w:tcBorders>
          <w:top w:val="double" w:sz="6" w:space="0" w:color="ECF0DA" w:themeColor="accent3" w:themeTint="BF"/>
          <w:left w:val="single" w:sz="8" w:space="0" w:color="ECF0DA" w:themeColor="accent3" w:themeTint="BF"/>
          <w:bottom w:val="single" w:sz="8" w:space="0" w:color="ECF0DA" w:themeColor="accent3" w:themeTint="BF"/>
          <w:right w:val="single" w:sz="8" w:space="0" w:color="ECF0DA"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FAF2" w:themeFill="accent3" w:themeFillTint="3F"/>
      </w:tcPr>
    </w:tblStylePr>
    <w:tblStylePr w:type="band1Horz">
      <w:tblPr/>
      <w:tcPr>
        <w:tcBorders>
          <w:insideH w:val="nil"/>
          <w:insideV w:val="nil"/>
        </w:tcBorders>
        <w:shd w:val="clear" w:color="auto" w:fill="F8FAF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E3E9C7" w:themeColor="accent4" w:themeTint="BF"/>
        <w:left w:val="single" w:sz="8" w:space="0" w:color="E3E9C7" w:themeColor="accent4" w:themeTint="BF"/>
        <w:bottom w:val="single" w:sz="8" w:space="0" w:color="E3E9C7" w:themeColor="accent4" w:themeTint="BF"/>
        <w:right w:val="single" w:sz="8" w:space="0" w:color="E3E9C7" w:themeColor="accent4" w:themeTint="BF"/>
        <w:insideH w:val="single" w:sz="8" w:space="0" w:color="E3E9C7" w:themeColor="accent4" w:themeTint="BF"/>
      </w:tblBorders>
    </w:tblPr>
    <w:tblStylePr w:type="firstRow">
      <w:pPr>
        <w:spacing w:before="0" w:after="0" w:line="240" w:lineRule="auto"/>
      </w:pPr>
      <w:rPr>
        <w:b/>
        <w:bCs/>
        <w:color w:val="FFFFFF" w:themeColor="background1"/>
      </w:rPr>
      <w:tblPr/>
      <w:tcPr>
        <w:tcBorders>
          <w:top w:val="single" w:sz="8" w:space="0" w:color="E3E9C7" w:themeColor="accent4" w:themeTint="BF"/>
          <w:left w:val="single" w:sz="8" w:space="0" w:color="E3E9C7" w:themeColor="accent4" w:themeTint="BF"/>
          <w:bottom w:val="single" w:sz="8" w:space="0" w:color="E3E9C7" w:themeColor="accent4" w:themeTint="BF"/>
          <w:right w:val="single" w:sz="8" w:space="0" w:color="E3E9C7" w:themeColor="accent4" w:themeTint="BF"/>
          <w:insideH w:val="nil"/>
          <w:insideV w:val="nil"/>
        </w:tcBorders>
        <w:shd w:val="clear" w:color="auto" w:fill="DAE2B5" w:themeFill="accent4"/>
      </w:tcPr>
    </w:tblStylePr>
    <w:tblStylePr w:type="lastRow">
      <w:pPr>
        <w:spacing w:before="0" w:after="0" w:line="240" w:lineRule="auto"/>
      </w:pPr>
      <w:rPr>
        <w:b/>
        <w:bCs/>
      </w:rPr>
      <w:tblPr/>
      <w:tcPr>
        <w:tcBorders>
          <w:top w:val="double" w:sz="6" w:space="0" w:color="E3E9C7" w:themeColor="accent4" w:themeTint="BF"/>
          <w:left w:val="single" w:sz="8" w:space="0" w:color="E3E9C7" w:themeColor="accent4" w:themeTint="BF"/>
          <w:bottom w:val="single" w:sz="8" w:space="0" w:color="E3E9C7" w:themeColor="accent4" w:themeTint="BF"/>
          <w:right w:val="single" w:sz="8" w:space="0" w:color="E3E9C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F7EC" w:themeFill="accent4" w:themeFillTint="3F"/>
      </w:tcPr>
    </w:tblStylePr>
    <w:tblStylePr w:type="band1Horz">
      <w:tblPr/>
      <w:tcPr>
        <w:tcBorders>
          <w:insideH w:val="nil"/>
          <w:insideV w:val="nil"/>
        </w:tcBorders>
        <w:shd w:val="clear" w:color="auto" w:fill="F5F7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BBC875" w:themeColor="accent5" w:themeTint="BF"/>
        <w:left w:val="single" w:sz="8" w:space="0" w:color="BBC875" w:themeColor="accent5" w:themeTint="BF"/>
        <w:bottom w:val="single" w:sz="8" w:space="0" w:color="BBC875" w:themeColor="accent5" w:themeTint="BF"/>
        <w:right w:val="single" w:sz="8" w:space="0" w:color="BBC875" w:themeColor="accent5" w:themeTint="BF"/>
        <w:insideH w:val="single" w:sz="8" w:space="0" w:color="BBC875" w:themeColor="accent5" w:themeTint="BF"/>
      </w:tblBorders>
    </w:tblPr>
    <w:tblStylePr w:type="firstRow">
      <w:pPr>
        <w:spacing w:before="0" w:after="0" w:line="240" w:lineRule="auto"/>
      </w:pPr>
      <w:rPr>
        <w:b/>
        <w:bCs/>
        <w:color w:val="FFFFFF" w:themeColor="background1"/>
      </w:rPr>
      <w:tblPr/>
      <w:tcPr>
        <w:tcBorders>
          <w:top w:val="single" w:sz="8" w:space="0" w:color="BBC875" w:themeColor="accent5" w:themeTint="BF"/>
          <w:left w:val="single" w:sz="8" w:space="0" w:color="BBC875" w:themeColor="accent5" w:themeTint="BF"/>
          <w:bottom w:val="single" w:sz="8" w:space="0" w:color="BBC875" w:themeColor="accent5" w:themeTint="BF"/>
          <w:right w:val="single" w:sz="8" w:space="0" w:color="BBC875" w:themeColor="accent5" w:themeTint="BF"/>
          <w:insideH w:val="nil"/>
          <w:insideV w:val="nil"/>
        </w:tcBorders>
        <w:shd w:val="clear" w:color="auto" w:fill="A4B548" w:themeFill="accent5"/>
      </w:tcPr>
    </w:tblStylePr>
    <w:tblStylePr w:type="lastRow">
      <w:pPr>
        <w:spacing w:before="0" w:after="0" w:line="240" w:lineRule="auto"/>
      </w:pPr>
      <w:rPr>
        <w:b/>
        <w:bCs/>
      </w:rPr>
      <w:tblPr/>
      <w:tcPr>
        <w:tcBorders>
          <w:top w:val="double" w:sz="6" w:space="0" w:color="BBC875" w:themeColor="accent5" w:themeTint="BF"/>
          <w:left w:val="single" w:sz="8" w:space="0" w:color="BBC875" w:themeColor="accent5" w:themeTint="BF"/>
          <w:bottom w:val="single" w:sz="8" w:space="0" w:color="BBC875" w:themeColor="accent5" w:themeTint="BF"/>
          <w:right w:val="single" w:sz="8" w:space="0" w:color="BBC87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EDD1" w:themeFill="accent5" w:themeFillTint="3F"/>
      </w:tcPr>
    </w:tblStylePr>
    <w:tblStylePr w:type="band1Horz">
      <w:tblPr/>
      <w:tcPr>
        <w:tcBorders>
          <w:insideH w:val="nil"/>
          <w:insideV w:val="nil"/>
        </w:tcBorders>
        <w:shd w:val="clear" w:color="auto" w:fill="E8EDD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A3B648" w:themeColor="accent6" w:themeTint="BF"/>
        <w:left w:val="single" w:sz="8" w:space="0" w:color="A3B648" w:themeColor="accent6" w:themeTint="BF"/>
        <w:bottom w:val="single" w:sz="8" w:space="0" w:color="A3B648" w:themeColor="accent6" w:themeTint="BF"/>
        <w:right w:val="single" w:sz="8" w:space="0" w:color="A3B648" w:themeColor="accent6" w:themeTint="BF"/>
        <w:insideH w:val="single" w:sz="8" w:space="0" w:color="A3B648" w:themeColor="accent6" w:themeTint="BF"/>
      </w:tblBorders>
    </w:tblPr>
    <w:tblStylePr w:type="firstRow">
      <w:pPr>
        <w:spacing w:before="0" w:after="0" w:line="240" w:lineRule="auto"/>
      </w:pPr>
      <w:rPr>
        <w:b/>
        <w:bCs/>
        <w:color w:val="FFFFFF" w:themeColor="background1"/>
      </w:rPr>
      <w:tblPr/>
      <w:tcPr>
        <w:tcBorders>
          <w:top w:val="single" w:sz="8" w:space="0" w:color="A3B648" w:themeColor="accent6" w:themeTint="BF"/>
          <w:left w:val="single" w:sz="8" w:space="0" w:color="A3B648" w:themeColor="accent6" w:themeTint="BF"/>
          <w:bottom w:val="single" w:sz="8" w:space="0" w:color="A3B648" w:themeColor="accent6" w:themeTint="BF"/>
          <w:right w:val="single" w:sz="8" w:space="0" w:color="A3B648" w:themeColor="accent6" w:themeTint="BF"/>
          <w:insideH w:val="nil"/>
          <w:insideV w:val="nil"/>
        </w:tcBorders>
        <w:shd w:val="clear" w:color="auto" w:fill="6D7930" w:themeFill="accent6"/>
      </w:tcPr>
    </w:tblStylePr>
    <w:tblStylePr w:type="lastRow">
      <w:pPr>
        <w:spacing w:before="0" w:after="0" w:line="240" w:lineRule="auto"/>
      </w:pPr>
      <w:rPr>
        <w:b/>
        <w:bCs/>
      </w:rPr>
      <w:tblPr/>
      <w:tcPr>
        <w:tcBorders>
          <w:top w:val="double" w:sz="6" w:space="0" w:color="A3B648" w:themeColor="accent6" w:themeTint="BF"/>
          <w:left w:val="single" w:sz="8" w:space="0" w:color="A3B648" w:themeColor="accent6" w:themeTint="BF"/>
          <w:bottom w:val="single" w:sz="8" w:space="0" w:color="A3B648" w:themeColor="accent6" w:themeTint="BF"/>
          <w:right w:val="single" w:sz="8" w:space="0" w:color="A3B64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1E7C2" w:themeFill="accent6" w:themeFillTint="3F"/>
      </w:tcPr>
    </w:tblStylePr>
    <w:tblStylePr w:type="band1Horz">
      <w:tblPr/>
      <w:tcPr>
        <w:tcBorders>
          <w:insideH w:val="nil"/>
          <w:insideV w:val="nil"/>
        </w:tcBorders>
        <w:shd w:val="clear" w:color="auto" w:fill="E1E7C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73226"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73226" w:themeFill="text1"/>
      </w:tcPr>
    </w:tblStylePr>
    <w:tblStylePr w:type="lastCol">
      <w:rPr>
        <w:b/>
        <w:bCs/>
        <w:color w:val="FFFFFF" w:themeColor="background1"/>
      </w:rPr>
      <w:tblPr/>
      <w:tcPr>
        <w:tcBorders>
          <w:left w:val="nil"/>
          <w:right w:val="nil"/>
          <w:insideH w:val="nil"/>
          <w:insideV w:val="nil"/>
        </w:tcBorders>
        <w:shd w:val="clear" w:color="auto" w:fill="27322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CE8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CE84" w:themeFill="accent1"/>
      </w:tcPr>
    </w:tblStylePr>
    <w:tblStylePr w:type="lastCol">
      <w:rPr>
        <w:b/>
        <w:bCs/>
        <w:color w:val="FFFFFF" w:themeColor="background1"/>
      </w:rPr>
      <w:tblPr/>
      <w:tcPr>
        <w:tcBorders>
          <w:left w:val="nil"/>
          <w:right w:val="nil"/>
          <w:insideH w:val="nil"/>
          <w:insideV w:val="nil"/>
        </w:tcBorders>
        <w:shd w:val="clear" w:color="auto" w:fill="C2CE8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F5E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3F5E6" w:themeFill="accent2"/>
      </w:tcPr>
    </w:tblStylePr>
    <w:tblStylePr w:type="lastCol">
      <w:rPr>
        <w:b/>
        <w:bCs/>
        <w:color w:val="FFFFFF" w:themeColor="background1"/>
      </w:rPr>
      <w:tblPr/>
      <w:tcPr>
        <w:tcBorders>
          <w:left w:val="nil"/>
          <w:right w:val="nil"/>
          <w:insideH w:val="nil"/>
          <w:insideV w:val="nil"/>
        </w:tcBorders>
        <w:shd w:val="clear" w:color="auto" w:fill="F3F5E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EBC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7EBCE" w:themeFill="accent3"/>
      </w:tcPr>
    </w:tblStylePr>
    <w:tblStylePr w:type="lastCol">
      <w:rPr>
        <w:b/>
        <w:bCs/>
        <w:color w:val="FFFFFF" w:themeColor="background1"/>
      </w:rPr>
      <w:tblPr/>
      <w:tcPr>
        <w:tcBorders>
          <w:left w:val="nil"/>
          <w:right w:val="nil"/>
          <w:insideH w:val="nil"/>
          <w:insideV w:val="nil"/>
        </w:tcBorders>
        <w:shd w:val="clear" w:color="auto" w:fill="E7EBC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AE2B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AE2B5" w:themeFill="accent4"/>
      </w:tcPr>
    </w:tblStylePr>
    <w:tblStylePr w:type="lastCol">
      <w:rPr>
        <w:b/>
        <w:bCs/>
        <w:color w:val="FFFFFF" w:themeColor="background1"/>
      </w:rPr>
      <w:tblPr/>
      <w:tcPr>
        <w:tcBorders>
          <w:left w:val="nil"/>
          <w:right w:val="nil"/>
          <w:insideH w:val="nil"/>
          <w:insideV w:val="nil"/>
        </w:tcBorders>
        <w:shd w:val="clear" w:color="auto" w:fill="DAE2B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B54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4B548" w:themeFill="accent5"/>
      </w:tcPr>
    </w:tblStylePr>
    <w:tblStylePr w:type="lastCol">
      <w:rPr>
        <w:b/>
        <w:bCs/>
        <w:color w:val="FFFFFF" w:themeColor="background1"/>
      </w:rPr>
      <w:tblPr/>
      <w:tcPr>
        <w:tcBorders>
          <w:left w:val="nil"/>
          <w:right w:val="nil"/>
          <w:insideH w:val="nil"/>
          <w:insideV w:val="nil"/>
        </w:tcBorders>
        <w:shd w:val="clear" w:color="auto" w:fill="A4B54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D793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D7930" w:themeFill="accent6"/>
      </w:tcPr>
    </w:tblStylePr>
    <w:tblStylePr w:type="lastCol">
      <w:rPr>
        <w:b/>
        <w:bCs/>
        <w:color w:val="FFFFFF" w:themeColor="background1"/>
      </w:rPr>
      <w:tblPr/>
      <w:tcPr>
        <w:tcBorders>
          <w:left w:val="nil"/>
          <w:right w:val="nil"/>
          <w:insideH w:val="nil"/>
          <w:insideV w:val="nil"/>
        </w:tcBorders>
        <w:shd w:val="clear" w:color="auto" w:fill="6D793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88A386"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8A386"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A386"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A386"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A386"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A386"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color w:val="auto"/>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DE166C"/>
    <w:rPr>
      <w:kern w:val="24"/>
      <w:sz w:val="20"/>
    </w:rPr>
  </w:style>
  <w:style w:type="paragraph" w:styleId="EndnoteText">
    <w:name w:val="endnote text"/>
    <w:basedOn w:val="Normal"/>
    <w:link w:val="EndnoteTextChar"/>
    <w:semiHidden/>
    <w:unhideWhenUsed/>
    <w:rsid w:val="00E36C40"/>
    <w:pPr>
      <w:spacing w:line="240" w:lineRule="auto"/>
    </w:pPr>
  </w:style>
  <w:style w:type="paragraph" w:styleId="ListContinue4">
    <w:name w:val="List Continue 4"/>
    <w:basedOn w:val="Normal"/>
    <w:semiHidden/>
    <w:rsid w:val="0058629F"/>
    <w:pPr>
      <w:spacing w:before="100" w:after="100"/>
      <w:ind w:left="1814"/>
    </w:pPr>
  </w:style>
  <w:style w:type="paragraph" w:styleId="ListContinue5">
    <w:name w:val="List Continue 5"/>
    <w:basedOn w:val="Normal"/>
    <w:semiHidden/>
    <w:rsid w:val="0058629F"/>
    <w:pPr>
      <w:spacing w:before="100" w:after="100"/>
      <w:ind w:left="2268"/>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paragraph" w:customStyle="1" w:styleId="Subtitle2">
    <w:name w:val="Subtitle 2"/>
    <w:basedOn w:val="Subtitle"/>
    <w:uiPriority w:val="3"/>
    <w:qFormat/>
    <w:rsid w:val="00ED301B"/>
    <w:pPr>
      <w:spacing w:before="0" w:after="0" w:line="384" w:lineRule="atLeast"/>
    </w:pPr>
    <w:rPr>
      <w:i w:val="0"/>
      <w:iCs/>
      <w:sz w:val="32"/>
      <w:szCs w:val="32"/>
    </w:rPr>
  </w:style>
  <w:style w:type="paragraph" w:styleId="Date">
    <w:name w:val="Date"/>
    <w:basedOn w:val="Normal"/>
    <w:next w:val="Normal"/>
    <w:link w:val="DateChar"/>
    <w:uiPriority w:val="4"/>
    <w:unhideWhenUsed/>
    <w:rsid w:val="00816B83"/>
    <w:pPr>
      <w:spacing w:before="40" w:line="576" w:lineRule="atLeast"/>
      <w:contextualSpacing/>
    </w:pPr>
    <w:rPr>
      <w:rFonts w:ascii="Aptos SemiBold" w:hAnsi="Aptos SemiBold"/>
      <w:color w:val="20351D" w:themeColor="text2"/>
      <w:sz w:val="48"/>
      <w:szCs w:val="48"/>
    </w:rPr>
  </w:style>
  <w:style w:type="character" w:customStyle="1" w:styleId="DateChar">
    <w:name w:val="Date Char"/>
    <w:basedOn w:val="DefaultParagraphFont"/>
    <w:link w:val="Date"/>
    <w:uiPriority w:val="4"/>
    <w:rsid w:val="00816B83"/>
    <w:rPr>
      <w:rFonts w:ascii="Aptos SemiBold" w:hAnsi="Aptos SemiBold"/>
      <w:color w:val="20351D" w:themeColor="text2"/>
      <w:kern w:val="24"/>
      <w:sz w:val="48"/>
      <w:szCs w:val="48"/>
    </w:rPr>
  </w:style>
  <w:style w:type="paragraph" w:styleId="ListParagraph">
    <w:name w:val="List Paragraph"/>
    <w:basedOn w:val="Normal"/>
    <w:uiPriority w:val="34"/>
    <w:qFormat/>
    <w:rsid w:val="008B19FC"/>
    <w:pPr>
      <w:spacing w:after="200" w:line="276" w:lineRule="auto"/>
      <w:ind w:left="720"/>
      <w:contextualSpacing/>
    </w:pPr>
    <w:rPr>
      <w:rFonts w:eastAsiaTheme="minorHAnsi" w:cstheme="minorBidi"/>
      <w:color w:val="auto"/>
      <w:kern w:val="0"/>
      <w:sz w:val="22"/>
      <w:szCs w:val="22"/>
      <w:lang w:eastAsia="en-US"/>
    </w:rPr>
  </w:style>
  <w:style w:type="character" w:styleId="Strong">
    <w:name w:val="Strong"/>
    <w:basedOn w:val="DefaultParagraphFont"/>
    <w:uiPriority w:val="22"/>
    <w:qFormat/>
    <w:rsid w:val="008B19FC"/>
    <w:rPr>
      <w:b/>
      <w:bCs/>
    </w:rPr>
  </w:style>
  <w:style w:type="character" w:styleId="Emphasis">
    <w:name w:val="Emphasis"/>
    <w:basedOn w:val="DefaultParagraphFont"/>
    <w:uiPriority w:val="20"/>
    <w:qFormat/>
    <w:rsid w:val="008B19FC"/>
    <w:rPr>
      <w:i/>
      <w:iCs/>
    </w:rPr>
  </w:style>
  <w:style w:type="table" w:styleId="TableGrid">
    <w:name w:val="Table Grid"/>
    <w:basedOn w:val="TableNormal"/>
    <w:uiPriority w:val="39"/>
    <w:rsid w:val="008B19FC"/>
    <w:pPr>
      <w:spacing w:line="240" w:lineRule="auto"/>
    </w:pPr>
    <w:rPr>
      <w:rFonts w:eastAsiaTheme="minorHAnsi" w:cstheme="minorBidi"/>
      <w:color w:val="auto"/>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8B19FC"/>
    <w:pPr>
      <w:tabs>
        <w:tab w:val="right" w:leader="dot" w:pos="9016"/>
      </w:tabs>
      <w:spacing w:after="100" w:line="276" w:lineRule="auto"/>
      <w:ind w:left="220"/>
    </w:pPr>
    <w:rPr>
      <w:rFonts w:eastAsiaTheme="minorHAnsi" w:cstheme="minorBidi"/>
      <w:b/>
      <w:bCs/>
      <w:noProof/>
      <w:color w:val="auto"/>
      <w:kern w:val="0"/>
      <w:sz w:val="22"/>
      <w:szCs w:val="22"/>
      <w:lang w:eastAsia="en-US"/>
    </w:rPr>
  </w:style>
  <w:style w:type="paragraph" w:customStyle="1" w:styleId="Pa2">
    <w:name w:val="Pa2"/>
    <w:basedOn w:val="Normal"/>
    <w:next w:val="Normal"/>
    <w:uiPriority w:val="99"/>
    <w:rsid w:val="008B19FC"/>
    <w:pPr>
      <w:autoSpaceDE w:val="0"/>
      <w:autoSpaceDN w:val="0"/>
      <w:adjustRightInd w:val="0"/>
      <w:spacing w:after="200" w:line="140" w:lineRule="atLeast"/>
    </w:pPr>
    <w:rPr>
      <w:rFonts w:ascii="Calibri" w:eastAsiaTheme="minorHAnsi" w:hAnsi="Calibri" w:cs="Calibri"/>
      <w:color w:val="556D53" w:themeColor="text1" w:themeTint="BF"/>
      <w:kern w:val="0"/>
      <w:lang w:eastAsia="ja-JP"/>
    </w:rPr>
  </w:style>
  <w:style w:type="paragraph" w:customStyle="1" w:styleId="Normalsmall">
    <w:name w:val="Normal small"/>
    <w:qFormat/>
    <w:rsid w:val="008B19FC"/>
    <w:pPr>
      <w:spacing w:after="120" w:line="276" w:lineRule="auto"/>
    </w:pPr>
    <w:rPr>
      <w:rFonts w:eastAsiaTheme="minorHAnsi" w:cstheme="minorBidi"/>
      <w:color w:val="auto"/>
      <w:sz w:val="18"/>
      <w:szCs w:val="18"/>
      <w:lang w:eastAsia="en-US"/>
    </w:rPr>
  </w:style>
  <w:style w:type="paragraph" w:customStyle="1" w:styleId="paragraph">
    <w:name w:val="paragraph"/>
    <w:basedOn w:val="Normal"/>
    <w:rsid w:val="008B19FC"/>
    <w:pPr>
      <w:spacing w:before="100" w:beforeAutospacing="1" w:after="100" w:afterAutospacing="1" w:line="240" w:lineRule="auto"/>
    </w:pPr>
    <w:rPr>
      <w:rFonts w:ascii="Times New Roman" w:hAnsi="Times New Roman"/>
      <w:color w:val="auto"/>
      <w:kern w:val="0"/>
    </w:rPr>
  </w:style>
  <w:style w:type="character" w:customStyle="1" w:styleId="normaltextrun">
    <w:name w:val="normaltextrun"/>
    <w:basedOn w:val="DefaultParagraphFont"/>
    <w:rsid w:val="008B19FC"/>
  </w:style>
  <w:style w:type="character" w:customStyle="1" w:styleId="eop">
    <w:name w:val="eop"/>
    <w:basedOn w:val="DefaultParagraphFont"/>
    <w:rsid w:val="008B19FC"/>
  </w:style>
  <w:style w:type="paragraph" w:styleId="TOC3">
    <w:name w:val="toc 3"/>
    <w:basedOn w:val="Normal"/>
    <w:next w:val="Normal"/>
    <w:autoRedefine/>
    <w:uiPriority w:val="39"/>
    <w:rsid w:val="002F4F4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ovellscreeklandcare.org.au/images/A_Practical_Guide_to_Planting_Tubestock_Paddock_Trees_-_for_HCLG_website-compressed.pdf" TargetMode="External"/><Relationship Id="rId21" Type="http://schemas.openxmlformats.org/officeDocument/2006/relationships/hyperlink" Target="https://www.savethekoala.com/wp-content/uploads/2012/02/koalaplanningguidelines.pdf" TargetMode="External"/><Relationship Id="rId34" Type="http://schemas.openxmlformats.org/officeDocument/2006/relationships/hyperlink" Target="https://www.macleaylandcare.org.au/_files/ugd/01f308_b12bb28c98bb482c98627eff1d8f3070.pdf" TargetMode="External"/><Relationship Id="rId42" Type="http://schemas.openxmlformats.org/officeDocument/2006/relationships/hyperlink" Target="https://www.hlw.org.au/resources/downloads/guidelines/seq-ecological-restoration-framework/213-seq-ecological-restoration-framework-code-of-practice/file" TargetMode="External"/><Relationship Id="rId47" Type="http://schemas.openxmlformats.org/officeDocument/2006/relationships/hyperlink" Target="https://www.gympie.qld.gov.au/downloads/file/4694/koala-habitat-rehabilitation-guideline" TargetMode="External"/><Relationship Id="rId50" Type="http://schemas.openxmlformats.org/officeDocument/2006/relationships/hyperlink" Target="https://reefcatchments.com.au/resources/koala-tree-species/" TargetMode="External"/><Relationship Id="rId55" Type="http://schemas.openxmlformats.org/officeDocument/2006/relationships/hyperlink" Target="https://www.koalaclancyfoundation.org.au/trees-plant-koalas-victoria/" TargetMode="External"/><Relationship Id="rId63"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biocollect.ala.org.au/restoration_nsw" TargetMode="External"/><Relationship Id="rId29" Type="http://schemas.openxmlformats.org/officeDocument/2006/relationships/hyperlink" Target="https://www.aabr.org.au/learn/publications-presentations/aabr-guiding-principles-for-ecological-restoration/the-7-dos-of-bush-regeneration-practice-relevant-to-all-ecological-restoration/" TargetMode="External"/><Relationship Id="rId11" Type="http://schemas.openxmlformats.org/officeDocument/2006/relationships/endnotes" Target="endnotes.xml"/><Relationship Id="rId24" Type="http://schemas.openxmlformats.org/officeDocument/2006/relationships/hyperlink" Target="https://www.environment.vic.gov.au/__data/assets/pdf_file/0036/489159/Revegetation-plant-provenance-information-sheet_final.pdf" TargetMode="External"/><Relationship Id="rId32" Type="http://schemas.openxmlformats.org/officeDocument/2006/relationships/hyperlink" Target="https://www.environment.nsw.gov.au/-/media/OEH/Corporate-Site/Documents/Animals-and-plants/Threatened-species/koala-habitat-restoration-guidelines-220154.pdf" TargetMode="External"/><Relationship Id="rId37" Type="http://schemas.openxmlformats.org/officeDocument/2006/relationships/hyperlink" Target="https://raisely-images.imgix.net/scienceforwildlife/uploads/science-for-wildlife-a-6-community-booklet-koalas-lower-blue-mountains-pdf-518fe5.pdf" TargetMode="External"/><Relationship Id="rId40" Type="http://schemas.openxmlformats.org/officeDocument/2006/relationships/hyperlink" Target="https://www.forestrycorporation.com.au/__data/assets/pdf_file/0013/1201063/20190311-Koala-habitat-tips-forestry-handouts-no-bleed.pdf" TargetMode="External"/><Relationship Id="rId45" Type="http://schemas.openxmlformats.org/officeDocument/2006/relationships/hyperlink" Target="https://www.koalacrusaders.org.au/koala_trees" TargetMode="External"/><Relationship Id="rId53" Type="http://schemas.openxmlformats.org/officeDocument/2006/relationships/hyperlink" Target="https://www.landcarevic.org.au/resources/fire-recovery/native-vegetation/" TargetMode="External"/><Relationship Id="rId58"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footer" Target="footer2.xml"/><Relationship Id="rId19" Type="http://schemas.openxmlformats.org/officeDocument/2006/relationships/hyperlink" Target="https://www.environment.nsw.gov.au/topics/animals-and-plants/threatened-species/programs-legislation-and-framework/nsw-koala-strategy/local-government-resources-for-koala-conservation" TargetMode="External"/><Relationship Id="rId14" Type="http://schemas.openxmlformats.org/officeDocument/2006/relationships/hyperlink" Target="https://www.dcceew.gov.au/sites/default/files/documents/recovery-plan-koala-2022.pdf" TargetMode="External"/><Relationship Id="rId22" Type="http://schemas.openxmlformats.org/officeDocument/2006/relationships/hyperlink" Target="https://cdn.ymaws.com/www.ser.org/resource/resmgr/docs/national_restoration_standar.pdf" TargetMode="External"/><Relationship Id="rId27" Type="http://schemas.openxmlformats.org/officeDocument/2006/relationships/hyperlink" Target="https://www.greeningaustralia.org.au/wp-content/uploads/2017/11/GUIDE_A-revegetation-guide-for-temperate-riparian-lands.pdf" TargetMode="External"/><Relationship Id="rId30" Type="http://schemas.openxmlformats.org/officeDocument/2006/relationships/hyperlink" Target="https://www.lfwseq.org.au/wp-content/uploads/2022/05/LfW-Note-VEGETATION-V3_Revegetation-Principles_WEB.pdf" TargetMode="External"/><Relationship Id="rId35" Type="http://schemas.openxmlformats.org/officeDocument/2006/relationships/hyperlink" Target="https://www.econetworkps.org/wp-content/uploads/2023/07/Koala-Trees-Port-Stephens.pdf" TargetMode="External"/><Relationship Id="rId43" Type="http://schemas.openxmlformats.org/officeDocument/2006/relationships/hyperlink" Target="https://hlw.org.au/resources/downloads/guidelines/seq-ecological-restoration-framework/211-seq-ecological-restoration-framework-guideline/file" TargetMode="External"/><Relationship Id="rId48" Type="http://schemas.openxmlformats.org/officeDocument/2006/relationships/hyperlink" Target="https://static1.squarespace.com/static/647325d0b8147b7a48a61a03/t/66ac15a9dc82822e6dcd3d85/1722553771794/Planting+for+Koala+Habitat+-+Completed+Poster.pdf" TargetMode="External"/><Relationship Id="rId56" Type="http://schemas.openxmlformats.org/officeDocument/2006/relationships/hyperlink" Target="https://mpkoalas.org.au/trees-and-habitat/"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betterburnett.com/wp-content/uploads/2024/07/Planting-for-Koala-Habitat-Final.pdf"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dcceew.gov.au/sites/default/files/documents/revegetating-koala-habitat.pdf" TargetMode="External"/><Relationship Id="rId25" Type="http://schemas.openxmlformats.org/officeDocument/2006/relationships/hyperlink" Target="https://www.restore-and-renew.org.au/" TargetMode="External"/><Relationship Id="rId33" Type="http://schemas.openxmlformats.org/officeDocument/2006/relationships/hyperlink" Target="https://friendsofthekoala.org/wp-content/uploads/Northern-Rivers-Regional-Koala-Conservation-Strategy_final.pdf" TargetMode="External"/><Relationship Id="rId38" Type="http://schemas.openxmlformats.org/officeDocument/2006/relationships/hyperlink" Target="https://raisely-images.imgix.net/scienceforwildlife/uploads/science-for-wildlife-a-6-community-booklet-koalas-wollemi-hawkesbury-pdf-1f64c3.pdf" TargetMode="External"/><Relationship Id="rId46" Type="http://schemas.openxmlformats.org/officeDocument/2006/relationships/hyperlink" Target="https://koalaactioninc.org/education/koala-food-trees" TargetMode="External"/><Relationship Id="rId59" Type="http://schemas.openxmlformats.org/officeDocument/2006/relationships/header" Target="header2.xml"/><Relationship Id="rId20" Type="http://schemas.openxmlformats.org/officeDocument/2006/relationships/hyperlink" Target="https://www.savethekoala.com/how-to-help/trees-koalas/" TargetMode="External"/><Relationship Id="rId41" Type="http://schemas.openxmlformats.org/officeDocument/2006/relationships/hyperlink" Target="https://www.qld.gov.au/environment/plants-animals/plants/ecosystems/descriptions" TargetMode="External"/><Relationship Id="rId54" Type="http://schemas.openxmlformats.org/officeDocument/2006/relationships/hyperlink" Target="https://www.greeningaustralia.org.au/wp-content/uploads/2017/11/GUIDE_A-guide-for-establishing-native-vegetation-in-Victoria.pdf"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nrmregionsaustralia.com.au/nrm-regions-map/" TargetMode="External"/><Relationship Id="rId23" Type="http://schemas.openxmlformats.org/officeDocument/2006/relationships/hyperlink" Target="https://www.mq.edu.au/__data/assets/pdf_file/0006/807666/Climate-Reveg-Guide-v2-2018.pdf" TargetMode="External"/><Relationship Id="rId28" Type="http://schemas.openxmlformats.org/officeDocument/2006/relationships/hyperlink" Target="https://www.aabr.org.au/_upload/learn/WhatIsBR/ER_Statement_AABR_2013.pdf" TargetMode="External"/><Relationship Id="rId36" Type="http://schemas.openxmlformats.org/officeDocument/2006/relationships/hyperlink" Target="https://www.lls.nsw.gov.au/__data/assets/pdf_file/0010/1394443/KoalaTreesMOREE_Final.pdf" TargetMode="External"/><Relationship Id="rId49" Type="http://schemas.openxmlformats.org/officeDocument/2006/relationships/hyperlink" Target="https://www.hinterlandbushlinks.org/wp-content/uploads/2024/04/HBL-Landholder-Resource-May24-Web.pdf" TargetMode="External"/><Relationship Id="rId57" Type="http://schemas.openxmlformats.org/officeDocument/2006/relationships/hyperlink" Target="https://cdn.environment.sa.gov.au/environment/docs/con-nv-habitatrestorationguide.pdf" TargetMode="External"/><Relationship Id="rId10" Type="http://schemas.openxmlformats.org/officeDocument/2006/relationships/footnotes" Target="footnotes.xml"/><Relationship Id="rId31" Type="http://schemas.openxmlformats.org/officeDocument/2006/relationships/hyperlink" Target="https://www.lfwseq.org.au/wp-content/uploads/2022/05/LfW-Note-VEGETATION-V4_Revegetation-Practicalities_WEB.pdf" TargetMode="External"/><Relationship Id="rId44" Type="http://schemas.openxmlformats.org/officeDocument/2006/relationships/hyperlink" Target="https://ecollaboration.org.au/wp-content/uploads/2023/05/SEQ_Ecological_Restoration_Framework_Manual_web.pdf" TargetMode="External"/><Relationship Id="rId52" Type="http://schemas.openxmlformats.org/officeDocument/2006/relationships/hyperlink" Target="https://www.environment.vic.gov.au/biodiversity/naturekit"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environment.nsw.gov.au/-/media/OEH/Corporate-Site/Documents/Animals-and-plants/Threatened-species/koala-habitat-restoration-guidelines-220154.pdf" TargetMode="External"/><Relationship Id="rId39" Type="http://schemas.openxmlformats.org/officeDocument/2006/relationships/hyperlink" Target="https://www.wsc.nsw.gov.au/Environment/Environmental-Projects/Southern-Highlands-Koala-Conservation-Proje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elynKUMMER\Downloads\KRT%20Documents\KRT%20Documents\Cover%20Page\KRT_A4%20Cover%20Template_Green.dotx" TargetMode="External"/></Relationships>
</file>

<file path=word/theme/theme1.xml><?xml version="1.0" encoding="utf-8"?>
<a:theme xmlns:a="http://schemas.openxmlformats.org/drawingml/2006/main" name="Office Theme">
  <a:themeElements>
    <a:clrScheme name="KRT Green">
      <a:dk1>
        <a:srgbClr val="273226"/>
      </a:dk1>
      <a:lt1>
        <a:sysClr val="window" lastClr="FFFFFF"/>
      </a:lt1>
      <a:dk2>
        <a:srgbClr val="20351D"/>
      </a:dk2>
      <a:lt2>
        <a:srgbClr val="E7E6E6"/>
      </a:lt2>
      <a:accent1>
        <a:srgbClr val="C2CE84"/>
      </a:accent1>
      <a:accent2>
        <a:srgbClr val="F3F5E6"/>
      </a:accent2>
      <a:accent3>
        <a:srgbClr val="E7EBCE"/>
      </a:accent3>
      <a:accent4>
        <a:srgbClr val="DAE2B5"/>
      </a:accent4>
      <a:accent5>
        <a:srgbClr val="A4B548"/>
      </a:accent5>
      <a:accent6>
        <a:srgbClr val="6D7930"/>
      </a:accent6>
      <a:hlink>
        <a:srgbClr val="273226"/>
      </a:hlink>
      <a:folHlink>
        <a:srgbClr val="6D793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2B88C9CF63CF48B254D9A087535962" ma:contentTypeVersion="8" ma:contentTypeDescription="Create a new document." ma:contentTypeScope="" ma:versionID="d797e89580f9f85c99498b1fbe3bce27">
  <xsd:schema xmlns:xsd="http://www.w3.org/2001/XMLSchema" xmlns:xs="http://www.w3.org/2001/XMLSchema" xmlns:p="http://schemas.microsoft.com/office/2006/metadata/properties" xmlns:ns1="http://schemas.microsoft.com/sharepoint/v3" xmlns:ns2="d9e63239-2372-48d4-b01c-ae78804dbd96" xmlns:ns3="8b66404e-7c01-43e0-abc0-faaf9e5b70d8" xmlns:ns4="ad4e79a7-2397-4f70-9bda-8276d2b14cac" targetNamespace="http://schemas.microsoft.com/office/2006/metadata/properties" ma:root="true" ma:fieldsID="e3643d5cc72daca06e85861ea34f41f5" ns1:_="" ns2:_="" ns3:_="" ns4:_="">
    <xsd:import namespace="http://schemas.microsoft.com/sharepoint/v3"/>
    <xsd:import namespace="d9e63239-2372-48d4-b01c-ae78804dbd96"/>
    <xsd:import namespace="8b66404e-7c01-43e0-abc0-faaf9e5b70d8"/>
    <xsd:import namespace="ad4e79a7-2397-4f70-9bda-8276d2b14c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Comments" minOccurs="0"/>
                <xsd:element ref="ns2:MediaServiceSearchProperties" minOccurs="0"/>
                <xsd:element ref="ns1:_ip_UnifiedCompliancePolicyProperties" minOccurs="0"/>
                <xsd:element ref="ns1:_ip_UnifiedCompliancePolicyUIAction" minOccurs="0"/>
                <xsd:element ref="ns4:MediaServiceDateTaken" minOccurs="0"/>
                <xsd:element ref="ns4:MediaLengthInSeconds" minOccurs="0"/>
                <xsd:element ref="ns4:lcf76f155ced4ddcb4097134ff3c332f"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e63239-2372-48d4-b01c-ae78804dbd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Comments" ma:index="16" nillable="true" ma:displayName="Comments" ma:format="Dropdown" ma:internalName="Comments">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6404e-7c01-43e0-abc0-faaf9e5b70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4e79a7-2397-4f70-9bda-8276d2b14cac" elementFormDefault="qualified">
    <xsd:import namespace="http://schemas.microsoft.com/office/2006/documentManagement/types"/>
    <xsd:import namespace="http://schemas.microsoft.com/office/infopath/2007/PartnerControls"/>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4e79a7-2397-4f70-9bda-8276d2b14cac">
      <Terms xmlns="http://schemas.microsoft.com/office/infopath/2007/PartnerControls"/>
    </lcf76f155ced4ddcb4097134ff3c332f>
    <_ip_UnifiedCompliancePolicyUIAction xmlns="http://schemas.microsoft.com/sharepoint/v3" xsi:nil="true"/>
    <Comments xmlns="d9e63239-2372-48d4-b01c-ae78804dbd96"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01803A-2586-4174-AC61-7C70E3F8E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e63239-2372-48d4-b01c-ae78804dbd96"/>
    <ds:schemaRef ds:uri="8b66404e-7c01-43e0-abc0-faaf9e5b70d8"/>
    <ds:schemaRef ds:uri="ad4e79a7-2397-4f70-9bda-8276d2b14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1E050F-CC68-4954-B97A-04DC89DFD960}">
  <ds:schemaRefs>
    <ds:schemaRef ds:uri="http://schemas.microsoft.com/sharepoint/v3/contenttype/forms"/>
  </ds:schemaRefs>
</ds:datastoreItem>
</file>

<file path=customXml/itemProps4.xml><?xml version="1.0" encoding="utf-8"?>
<ds:datastoreItem xmlns:ds="http://schemas.openxmlformats.org/officeDocument/2006/customXml" ds:itemID="{50CE9674-AB8D-4D3A-B9D9-40AD8FCD7198}">
  <ds:schemaRefs>
    <ds:schemaRef ds:uri="http://schemas.microsoft.com/office/2006/metadata/properties"/>
    <ds:schemaRef ds:uri="http://schemas.microsoft.com/office/infopath/2007/PartnerControls"/>
    <ds:schemaRef ds:uri="ad4e79a7-2397-4f70-9bda-8276d2b14cac"/>
    <ds:schemaRef ds:uri="http://schemas.microsoft.com/sharepoint/v3"/>
    <ds:schemaRef ds:uri="d9e63239-2372-48d4-b01c-ae78804dbd96"/>
  </ds:schemaRefs>
</ds:datastoreItem>
</file>

<file path=customXml/itemProps5.xml><?xml version="1.0" encoding="utf-8"?>
<ds:datastoreItem xmlns:ds="http://schemas.openxmlformats.org/officeDocument/2006/customXml" ds:itemID="{BD8A4976-002C-4534-8999-A17A602D91AD}">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KRT_A4 Cover Template_Green</Template>
  <TotalTime>50</TotalTime>
  <Pages>9</Pages>
  <Words>3340</Words>
  <Characters>19507</Characters>
  <DocSecurity>0</DocSecurity>
  <Lines>696</Lines>
  <Paragraphs>304</Paragraphs>
  <ScaleCrop>false</ScaleCrop>
  <HeadingPairs>
    <vt:vector size="2" baseType="variant">
      <vt:variant>
        <vt:lpstr>Title</vt:lpstr>
      </vt:variant>
      <vt:variant>
        <vt:i4>1</vt:i4>
      </vt:variant>
    </vt:vector>
  </HeadingPairs>
  <TitlesOfParts>
    <vt:vector size="1" baseType="lpstr">
      <vt:lpstr>Koala Recovery Team Board Communiqué</vt:lpstr>
    </vt:vector>
  </TitlesOfParts>
  <Company/>
  <LinksUpToDate>false</LinksUpToDate>
  <CharactersWithSpaces>22543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Koala habitat restoration and revegetation resources</dc:title>
  <dc:subject/>
  <dc:creator>National Koala Recovery Team</dc:creator>
  <cp:keywords/>
  <dc:description/>
  <cp:lastPrinted>2024-10-08T05:24:00Z</cp:lastPrinted>
  <dcterms:created xsi:type="dcterms:W3CDTF">2024-10-08T04:34:00Z</dcterms:created>
  <dcterms:modified xsi:type="dcterms:W3CDTF">2024-10-08T05:25:00Z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0x010100032B88C9CF63CF48B254D9A087535962</vt:lpwstr>
  </property>
  <property fmtid="{D5CDD505-2E9C-101B-9397-08002B2CF9AE}" pid="3" name="MediaServiceImageTags">
    <vt:lpwstr/>
  </property>
  <property fmtid="{D5CDD505-2E9C-101B-9397-08002B2CF9AE}" pid="4" name="ClassificationContentMarkingHeaderShapeIds">
    <vt:lpwstr>3b72c251,47409774,47f0a632</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46cd4ee5,2aa8a06,44a668e3</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ies>
</file>