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0B705D" w14:textId="4C7E4903" w:rsidR="00254F12" w:rsidRPr="00862057" w:rsidRDefault="005877FD" w:rsidP="00862057">
      <w:pPr>
        <w:pStyle w:val="Title"/>
      </w:pPr>
      <w:bookmarkStart w:id="0" w:name="_Toc106305998"/>
      <w:r w:rsidRPr="00D97791">
        <w:rPr>
          <w:noProof/>
        </w:rPr>
        <w:drawing>
          <wp:anchor distT="0" distB="0" distL="114300" distR="114300" simplePos="0" relativeHeight="251658247" behindDoc="0" locked="1" layoutInCell="1" allowOverlap="1" wp14:anchorId="4732A539" wp14:editId="05EF00C9">
            <wp:simplePos x="0" y="0"/>
            <wp:positionH relativeFrom="page">
              <wp:posOffset>6515735</wp:posOffset>
            </wp:positionH>
            <wp:positionV relativeFrom="page">
              <wp:posOffset>7127875</wp:posOffset>
            </wp:positionV>
            <wp:extent cx="1051200" cy="2228400"/>
            <wp:effectExtent l="0" t="0" r="0" b="635"/>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Corporate">
                      <a:extLst>
                        <a:ext uri="{C183D7F6-B498-43B3-948B-1728B52AA6E4}">
                          <adec:decorative xmlns:adec="http://schemas.microsoft.com/office/drawing/2017/decorative" val="1"/>
                        </a:ext>
                      </a:extLst>
                    </pic:cNvPr>
                    <pic:cNvPicPr/>
                  </pic:nvPicPr>
                  <pic:blipFill>
                    <a:blip r:embed="rId12"/>
                    <a:stretch>
                      <a:fillRect/>
                    </a:stretch>
                  </pic:blipFill>
                  <pic:spPr>
                    <a:xfrm>
                      <a:off x="0" y="0"/>
                      <a:ext cx="1051200" cy="2228400"/>
                    </a:xfrm>
                    <a:prstGeom prst="rect">
                      <a:avLst/>
                    </a:prstGeom>
                  </pic:spPr>
                </pic:pic>
              </a:graphicData>
            </a:graphic>
            <wp14:sizeRelH relativeFrom="margin">
              <wp14:pctWidth>0</wp14:pctWidth>
            </wp14:sizeRelH>
            <wp14:sizeRelV relativeFrom="margin">
              <wp14:pctHeight>0</wp14:pctHeight>
            </wp14:sizeRelV>
          </wp:anchor>
        </w:drawing>
      </w:r>
      <w:r w:rsidR="0084349D">
        <w:t>Victorian Kangaroo Harvest Management Plan</w:t>
      </w:r>
    </w:p>
    <w:p w14:paraId="42E26279" w14:textId="5FE2FB24" w:rsidR="004C1F02" w:rsidRDefault="0084349D" w:rsidP="00862057">
      <w:pPr>
        <w:pStyle w:val="Subtitle"/>
      </w:pPr>
      <w:r>
        <w:t>2024-2028</w:t>
      </w:r>
    </w:p>
    <w:p w14:paraId="01E888C3" w14:textId="77777777" w:rsidR="00254F12" w:rsidRPr="004C1F02" w:rsidRDefault="00254F12" w:rsidP="004E51DB">
      <w:pPr>
        <w:pStyle w:val="xVicLogo"/>
        <w:framePr w:wrap="around"/>
      </w:pPr>
      <w:r w:rsidRPr="004C1F02">
        <w:rPr>
          <w:noProof/>
        </w:rPr>
        <w:drawing>
          <wp:inline distT="0" distB="0" distL="0" distR="0" wp14:anchorId="5DE8FB7D" wp14:editId="4E04D183">
            <wp:extent cx="1738080" cy="444948"/>
            <wp:effectExtent l="0" t="0" r="0" b="0"/>
            <wp:docPr id="11" name="Graphic 11"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738080" cy="444948"/>
                    </a:xfrm>
                    <a:prstGeom prst="rect">
                      <a:avLst/>
                    </a:prstGeom>
                  </pic:spPr>
                </pic:pic>
              </a:graphicData>
            </a:graphic>
          </wp:inline>
        </w:drawing>
      </w:r>
    </w:p>
    <w:p w14:paraId="50D35B49" w14:textId="77777777" w:rsidR="00254F12" w:rsidRPr="004C1F02" w:rsidRDefault="00985DB8" w:rsidP="004C1F02">
      <w:r w:rsidRPr="004C1F02">
        <w:rPr>
          <w:noProof/>
        </w:rPr>
        <w:drawing>
          <wp:anchor distT="0" distB="0" distL="114300" distR="114300" simplePos="0" relativeHeight="251658248" behindDoc="1" locked="1" layoutInCell="1" allowOverlap="1" wp14:anchorId="29E66608" wp14:editId="06E519C6">
            <wp:simplePos x="0" y="0"/>
            <wp:positionH relativeFrom="page">
              <wp:posOffset>2509520</wp:posOffset>
            </wp:positionH>
            <wp:positionV relativeFrom="page">
              <wp:posOffset>8457565</wp:posOffset>
            </wp:positionV>
            <wp:extent cx="2322000" cy="2232000"/>
            <wp:effectExtent l="0" t="0" r="2540" b="0"/>
            <wp:wrapNone/>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ver_RibbonElement3">
                      <a:extLst>
                        <a:ext uri="{C183D7F6-B498-43B3-948B-1728B52AA6E4}">
                          <adec:decorative xmlns:adec="http://schemas.microsoft.com/office/drawing/2017/decorative" val="1"/>
                        </a:ext>
                      </a:extLst>
                    </pic:cNvPr>
                    <pic:cNvPicPr/>
                  </pic:nvPicPr>
                  <pic:blipFill>
                    <a:blip r:embed="rId15">
                      <a:extLst>
                        <a:ext uri="{96DAC541-7B7A-43D3-8B79-37D633B846F1}">
                          <asvg:svgBlip xmlns:asvg="http://schemas.microsoft.com/office/drawing/2016/SVG/main" r:embed="rId16"/>
                        </a:ext>
                      </a:extLst>
                    </a:blip>
                    <a:stretch>
                      <a:fillRect/>
                    </a:stretch>
                  </pic:blipFill>
                  <pic:spPr>
                    <a:xfrm>
                      <a:off x="0" y="0"/>
                      <a:ext cx="2322000" cy="2232000"/>
                    </a:xfrm>
                    <a:prstGeom prst="rect">
                      <a:avLst/>
                    </a:prstGeom>
                  </pic:spPr>
                </pic:pic>
              </a:graphicData>
            </a:graphic>
            <wp14:sizeRelH relativeFrom="margin">
              <wp14:pctWidth>0</wp14:pctWidth>
            </wp14:sizeRelH>
            <wp14:sizeRelV relativeFrom="margin">
              <wp14:pctHeight>0</wp14:pctHeight>
            </wp14:sizeRelV>
          </wp:anchor>
        </w:drawing>
      </w:r>
      <w:r w:rsidR="00872D01" w:rsidRPr="004C1F02">
        <w:rPr>
          <w:noProof/>
        </w:rPr>
        <mc:AlternateContent>
          <mc:Choice Requires="wps">
            <w:drawing>
              <wp:anchor distT="0" distB="0" distL="114300" distR="114300" simplePos="0" relativeHeight="251658241" behindDoc="1" locked="1" layoutInCell="1" allowOverlap="1" wp14:anchorId="1E1A84BE" wp14:editId="7A632F42">
                <wp:simplePos x="0" y="0"/>
                <wp:positionH relativeFrom="page">
                  <wp:posOffset>0</wp:posOffset>
                </wp:positionH>
                <wp:positionV relativeFrom="page">
                  <wp:posOffset>2228850</wp:posOffset>
                </wp:positionV>
                <wp:extent cx="7563600" cy="7120800"/>
                <wp:effectExtent l="0" t="0" r="0" b="0"/>
                <wp:wrapNone/>
                <wp:docPr id="1" name="Freeform: Shape 1"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7120800"/>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solidFill>
                          <a:schemeClr val="dk2"/>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sk="http://schemas.microsoft.com/office/drawing/2018/sketchyshapes" xmlns:a16="http://schemas.microsoft.com/office/drawing/2014/main" xmlns:c="http://schemas.openxmlformats.org/drawingml/2006/chart" xmlns:arto="http://schemas.microsoft.com/office/word/2006/arto">
            <w:pict w14:anchorId="332FB074">
              <v:shape id="Freeform: Shape 1" style="position:absolute;margin-left:0;margin-top:175.5pt;width:595.55pt;height:560.7pt;z-index:-251658239;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7563408,7131432" o:spid="_x0000_s1026" fillcolor="#201547 [3202]" stroked="f" strokeweight=".35264mm" path="m,l,7131433r4832160,l7563408,1337144,75634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" w14:anchorId="10236347">
                <v:stroke joinstyle="miter"/>
                <v:path arrowok="t" o:connecttype="custom" o:connectlocs="0,0;0,7120801;4832283,7120801;7563600,1335150;7563600,0;0,0" o:connectangles="0,0,0,0,0,0"/>
                <w10:wrap anchorx="page" anchory="page"/>
                <w10:anchorlock/>
              </v:shape>
            </w:pict>
          </mc:Fallback>
        </mc:AlternateContent>
      </w:r>
      <w:r w:rsidR="008B1109">
        <w:rPr>
          <w:noProof/>
        </w:rPr>
        <mc:AlternateContent>
          <mc:Choice Requires="wps">
            <w:drawing>
              <wp:anchor distT="0" distB="0" distL="114300" distR="114300" simplePos="0" relativeHeight="251658246" behindDoc="1" locked="1" layoutInCell="1" allowOverlap="1" wp14:anchorId="4A18E6B2" wp14:editId="38570DE9">
                <wp:simplePos x="0" y="0"/>
                <wp:positionH relativeFrom="page">
                  <wp:posOffset>0</wp:posOffset>
                </wp:positionH>
                <wp:positionV relativeFrom="page">
                  <wp:posOffset>2228850</wp:posOffset>
                </wp:positionV>
                <wp:extent cx="9435465" cy="442595"/>
                <wp:effectExtent l="0" t="0" r="0" b="0"/>
                <wp:wrapNone/>
                <wp:docPr id="2" name="Freeform: Shape 2"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435465" cy="442595"/>
                        </a:xfrm>
                        <a:custGeom>
                          <a:avLst/>
                          <a:gdLst>
                            <a:gd name="connsiteX0" fmla="*/ 0 w 9435280"/>
                            <a:gd name="connsiteY0" fmla="*/ 0 h 443520"/>
                            <a:gd name="connsiteX1" fmla="*/ 9435280 w 9435280"/>
                            <a:gd name="connsiteY1" fmla="*/ 0 h 443520"/>
                            <a:gd name="connsiteX2" fmla="*/ 9226217 w 9435280"/>
                            <a:gd name="connsiteY2" fmla="*/ 443520 h 443520"/>
                            <a:gd name="connsiteX3" fmla="*/ 0 w 9435280"/>
                            <a:gd name="connsiteY3" fmla="*/ 443520 h 443520"/>
                          </a:gdLst>
                          <a:ahLst/>
                          <a:cxnLst>
                            <a:cxn ang="0">
                              <a:pos x="connsiteX0" y="connsiteY0"/>
                            </a:cxn>
                            <a:cxn ang="0">
                              <a:pos x="connsiteX1" y="connsiteY1"/>
                            </a:cxn>
                            <a:cxn ang="0">
                              <a:pos x="connsiteX2" y="connsiteY2"/>
                            </a:cxn>
                            <a:cxn ang="0">
                              <a:pos x="connsiteX3" y="connsiteY3"/>
                            </a:cxn>
                          </a:cxnLst>
                          <a:rect l="l" t="t" r="r" b="b"/>
                          <a:pathLst>
                            <a:path w="9435280" h="443520">
                              <a:moveTo>
                                <a:pt x="0" y="0"/>
                              </a:moveTo>
                              <a:lnTo>
                                <a:pt x="9435280" y="0"/>
                              </a:lnTo>
                              <a:lnTo>
                                <a:pt x="9226217" y="443520"/>
                              </a:lnTo>
                              <a:lnTo>
                                <a:pt x="0" y="443520"/>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sk="http://schemas.microsoft.com/office/drawing/2018/sketchyshapes" xmlns:a16="http://schemas.microsoft.com/office/drawing/2014/main" xmlns:c="http://schemas.openxmlformats.org/drawingml/2006/chart" xmlns:arto="http://schemas.microsoft.com/office/word/2006/arto">
            <w:pict w14:anchorId="76597FA7">
              <v:shape id="Freeform: Shape 2" style="position:absolute;margin-left:0;margin-top:175.5pt;width:742.95pt;height:34.85pt;z-index:-251658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9435280,443520" o:spid="_x0000_s1026" fillcolor="#201547 [3215]" stroked="f" path="m,l9435280,,9226217,443520,,4435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" w14:anchorId="61C824AE">
                <v:stroke joinstyle="miter"/>
                <v:path arrowok="t" o:connecttype="custom" o:connectlocs="0,0;9435465,0;9226398,442595;0,442595" o:connectangles="0,0,0,0"/>
                <w10:wrap anchorx="page" anchory="page"/>
                <w10:anchorlock/>
              </v:shape>
            </w:pict>
          </mc:Fallback>
        </mc:AlternateContent>
      </w:r>
      <w:r w:rsidR="00B8541F" w:rsidRPr="004C1F02">
        <w:rPr>
          <w:noProof/>
        </w:rPr>
        <mc:AlternateContent>
          <mc:Choice Requires="wps">
            <w:drawing>
              <wp:anchor distT="0" distB="0" distL="114300" distR="114300" simplePos="0" relativeHeight="251658245" behindDoc="1" locked="1" layoutInCell="1" allowOverlap="1" wp14:anchorId="7EBD75EA" wp14:editId="45617CC8">
                <wp:simplePos x="0" y="0"/>
                <wp:positionH relativeFrom="page">
                  <wp:posOffset>0</wp:posOffset>
                </wp:positionH>
                <wp:positionV relativeFrom="page">
                  <wp:posOffset>2228850</wp:posOffset>
                </wp:positionV>
                <wp:extent cx="4413600" cy="3567600"/>
                <wp:effectExtent l="0" t="0" r="0" b="0"/>
                <wp:wrapNone/>
                <wp:docPr id="3" name="Freeform: Shape 3"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413600" cy="3567600"/>
                        </a:xfrm>
                        <a:custGeom>
                          <a:avLst/>
                          <a:gdLst>
                            <a:gd name="connsiteX0" fmla="*/ 0 w 4413050"/>
                            <a:gd name="connsiteY0" fmla="*/ 0 h 3566624"/>
                            <a:gd name="connsiteX1" fmla="*/ 0 w 4413050"/>
                            <a:gd name="connsiteY1" fmla="*/ 3566625 h 3566624"/>
                            <a:gd name="connsiteX2" fmla="*/ 2731785 w 4413050"/>
                            <a:gd name="connsiteY2" fmla="*/ 3566625 h 3566624"/>
                            <a:gd name="connsiteX3" fmla="*/ 4413050 w 4413050"/>
                            <a:gd name="connsiteY3" fmla="*/ 0 h 3566624"/>
                            <a:gd name="connsiteX4" fmla="*/ 0 w 4413050"/>
                            <a:gd name="connsiteY4" fmla="*/ 0 h 356662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413050" h="3566624">
                              <a:moveTo>
                                <a:pt x="0" y="0"/>
                              </a:moveTo>
                              <a:lnTo>
                                <a:pt x="0" y="3566625"/>
                              </a:lnTo>
                              <a:lnTo>
                                <a:pt x="2731785" y="3566625"/>
                              </a:lnTo>
                              <a:lnTo>
                                <a:pt x="4413050" y="0"/>
                              </a:lnTo>
                              <a:lnTo>
                                <a:pt x="0" y="0"/>
                              </a:lnTo>
                              <a:close/>
                            </a:path>
                          </a:pathLst>
                        </a:custGeom>
                        <a:blipFill dpi="0" rotWithShape="1">
                          <a:blip r:embed="rId17" cstate="print">
                            <a:extLst>
                              <a:ext uri="{28A0092B-C50C-407E-A947-70E740481C1C}">
                                <a14:useLocalDpi xmlns:a14="http://schemas.microsoft.com/office/drawing/2010/main" val="0"/>
                              </a:ext>
                            </a:extLst>
                          </a:blip>
                          <a:srcRect/>
                          <a:stretch>
                            <a:fillRect t="-84" b="-84"/>
                          </a:stretch>
                        </a:blipFill>
                        <a:ln w="12682"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sk="http://schemas.microsoft.com/office/drawing/2018/sketchyshapes" xmlns:a16="http://schemas.microsoft.com/office/drawing/2014/main" xmlns:c="http://schemas.openxmlformats.org/drawingml/2006/chart" xmlns:arto="http://schemas.microsoft.com/office/word/2006/arto">
            <w:pict w14:anchorId="18D624D4">
              <v:shape id="Freeform: Shape 3" style="position:absolute;margin-left:0;margin-top:175.5pt;width:347.55pt;height:280.9pt;z-index:-251658235;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4413050,3566624" o:spid="_x0000_s1026" stroked="f" strokeweight=".35228mm" path="m,l,3566625r2731785,l4413050,,,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" w14:anchorId="31BB1EC4">
                <v:fill type="frame" o:title="" recolor="t" rotate="t" r:id="rId21"/>
                <v:stroke joinstyle="miter"/>
                <v:path arrowok="t" o:connecttype="custom" o:connectlocs="0,0;0,3567601;2732125,3567601;4413600,0;0,0" o:connectangles="0,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2" behindDoc="1" locked="1" layoutInCell="1" allowOverlap="1" wp14:anchorId="47FCD85A" wp14:editId="4A04CA6A">
                <wp:simplePos x="0" y="0"/>
                <wp:positionH relativeFrom="page">
                  <wp:posOffset>0</wp:posOffset>
                </wp:positionH>
                <wp:positionV relativeFrom="page">
                  <wp:posOffset>5800725</wp:posOffset>
                </wp:positionV>
                <wp:extent cx="6501600" cy="3542400"/>
                <wp:effectExtent l="0" t="0" r="0" b="0"/>
                <wp:wrapNone/>
                <wp:docPr id="4" name="Freeform: Shape 4"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01600" cy="3542400"/>
                        </a:xfrm>
                        <a:custGeom>
                          <a:avLst/>
                          <a:gdLst>
                            <a:gd name="connsiteX0" fmla="*/ 0 w 6501736"/>
                            <a:gd name="connsiteY0" fmla="*/ 0 h 3559192"/>
                            <a:gd name="connsiteX1" fmla="*/ 6501736 w 6501736"/>
                            <a:gd name="connsiteY1" fmla="*/ 0 h 3559192"/>
                            <a:gd name="connsiteX2" fmla="*/ 4824067 w 6501736"/>
                            <a:gd name="connsiteY2" fmla="*/ 3559192 h 3559192"/>
                            <a:gd name="connsiteX3" fmla="*/ 0 w 6501736"/>
                            <a:gd name="connsiteY3" fmla="*/ 3559192 h 3559192"/>
                          </a:gdLst>
                          <a:ahLst/>
                          <a:cxnLst>
                            <a:cxn ang="0">
                              <a:pos x="connsiteX0" y="connsiteY0"/>
                            </a:cxn>
                            <a:cxn ang="0">
                              <a:pos x="connsiteX1" y="connsiteY1"/>
                            </a:cxn>
                            <a:cxn ang="0">
                              <a:pos x="connsiteX2" y="connsiteY2"/>
                            </a:cxn>
                            <a:cxn ang="0">
                              <a:pos x="connsiteX3" y="connsiteY3"/>
                            </a:cxn>
                          </a:cxnLst>
                          <a:rect l="l" t="t" r="r" b="b"/>
                          <a:pathLst>
                            <a:path w="6501736" h="3559192">
                              <a:moveTo>
                                <a:pt x="0" y="0"/>
                              </a:moveTo>
                              <a:lnTo>
                                <a:pt x="6501736" y="0"/>
                              </a:lnTo>
                              <a:lnTo>
                                <a:pt x="4824067" y="3559192"/>
                              </a:lnTo>
                              <a:lnTo>
                                <a:pt x="0" y="3559192"/>
                              </a:lnTo>
                              <a:close/>
                            </a:path>
                          </a:pathLst>
                        </a:custGeom>
                        <a:blipFill dpi="0" rotWithShape="1">
                          <a:blip r:embed="rId22" cstate="print">
                            <a:extLst>
                              <a:ext uri="{28A0092B-C50C-407E-A947-70E740481C1C}">
                                <a14:useLocalDpi xmlns:a14="http://schemas.microsoft.com/office/drawing/2010/main" val="0"/>
                              </a:ext>
                            </a:extLst>
                          </a:blip>
                          <a:srcRect/>
                          <a:stretch>
                            <a:fillRect l="-10" r="-10"/>
                          </a:stretch>
                        </a:blipFill>
                        <a:ln w="12673"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sk="http://schemas.microsoft.com/office/drawing/2018/sketchyshapes" xmlns:a16="http://schemas.microsoft.com/office/drawing/2014/main" xmlns:c="http://schemas.openxmlformats.org/drawingml/2006/chart" xmlns:arto="http://schemas.microsoft.com/office/word/2006/arto">
            <w:pict w14:anchorId="50DA39D6">
              <v:shape id="Freeform: Shape 4" style="position:absolute;margin-left:0;margin-top:456.75pt;width:511.95pt;height:278.95pt;z-index:-251658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6501736,3559192" o:spid="_x0000_s1026" stroked="f" strokeweight=".35203mm" path="m,l6501736,,4824067,3559192,,355919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" w14:anchorId="3CEB9E95">
                <v:fill type="frame" o:title="" recolor="t" rotate="t" r:id="rId23"/>
                <v:stroke joinstyle="miter"/>
                <v:path arrowok="t" o:connecttype="custom" o:connectlocs="0,0;6501600,0;4823966,3542400;0,3542400" o:connectangles="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3" behindDoc="1" locked="1" layoutInCell="1" allowOverlap="1" wp14:anchorId="34D6168E" wp14:editId="142C1B75">
                <wp:simplePos x="0" y="0"/>
                <wp:positionH relativeFrom="page">
                  <wp:posOffset>0</wp:posOffset>
                </wp:positionH>
                <wp:positionV relativeFrom="page">
                  <wp:posOffset>2228850</wp:posOffset>
                </wp:positionV>
                <wp:extent cx="7563600" cy="3571200"/>
                <wp:effectExtent l="0" t="0" r="0" b="0"/>
                <wp:wrapNone/>
                <wp:docPr id="5" name="Freeform: Shape 5"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3571200"/>
                        </a:xfrm>
                        <a:custGeom>
                          <a:avLst/>
                          <a:gdLst>
                            <a:gd name="connsiteX0" fmla="*/ 0 w 7563430"/>
                            <a:gd name="connsiteY0" fmla="*/ 0 h 3566624"/>
                            <a:gd name="connsiteX1" fmla="*/ 0 w 7563430"/>
                            <a:gd name="connsiteY1" fmla="*/ 3566625 h 3566624"/>
                            <a:gd name="connsiteX2" fmla="*/ 6513035 w 7563430"/>
                            <a:gd name="connsiteY2" fmla="*/ 3566625 h 3566624"/>
                            <a:gd name="connsiteX3" fmla="*/ 7563431 w 7563430"/>
                            <a:gd name="connsiteY3" fmla="*/ 1337484 h 3566624"/>
                            <a:gd name="connsiteX4" fmla="*/ 7563431 w 7563430"/>
                            <a:gd name="connsiteY4" fmla="*/ 0 h 3566624"/>
                            <a:gd name="connsiteX5" fmla="*/ 0 w 7563430"/>
                            <a:gd name="connsiteY5" fmla="*/ 0 h 35666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30" h="3566624">
                              <a:moveTo>
                                <a:pt x="0" y="0"/>
                              </a:moveTo>
                              <a:lnTo>
                                <a:pt x="0" y="3566625"/>
                              </a:lnTo>
                              <a:lnTo>
                                <a:pt x="6513035" y="3566625"/>
                              </a:lnTo>
                              <a:lnTo>
                                <a:pt x="7563431" y="1337484"/>
                              </a:lnTo>
                              <a:lnTo>
                                <a:pt x="7563431" y="0"/>
                              </a:lnTo>
                              <a:lnTo>
                                <a:pt x="0" y="0"/>
                              </a:lnTo>
                              <a:close/>
                            </a:path>
                          </a:pathLst>
                        </a:custGeom>
                        <a:blipFill dpi="0" rotWithShape="1">
                          <a:blip r:embed="rId24" cstate="print">
                            <a:extLst>
                              <a:ext uri="{28A0092B-C50C-407E-A947-70E740481C1C}">
                                <a14:useLocalDpi xmlns:a14="http://schemas.microsoft.com/office/drawing/2010/main" val="0"/>
                              </a:ext>
                            </a:extLst>
                          </a:blip>
                          <a:srcRect/>
                          <a:stretch>
                            <a:fillRect t="-19" b="-19"/>
                          </a:stretch>
                        </a:blip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sk="http://schemas.microsoft.com/office/drawing/2018/sketchyshapes" xmlns:a16="http://schemas.microsoft.com/office/drawing/2014/main" xmlns:c="http://schemas.openxmlformats.org/drawingml/2006/chart" xmlns:arto="http://schemas.microsoft.com/office/word/2006/arto">
            <w:pict w14:anchorId="4205251B">
              <v:shape id="Freeform: Shape 5" style="position:absolute;margin-left:0;margin-top:175.5pt;width:595.55pt;height:281.2pt;z-index:-251658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7563430,3566624" o:spid="_x0000_s1026" stroked="f" strokeweight=".35264mm" path="m,l,3566625r6513035,l7563431,1337484,7563431,,,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" w14:anchorId="5DC72C70">
                <v:fill type="frame" o:title="" recolor="t" rotate="t" r:id="rId25"/>
                <v:stroke joinstyle="miter"/>
                <v:path arrowok="t" o:connecttype="custom" o:connectlocs="0,0;0,3571201;6513181,3571201;7563601,1339200;7563601,0;0,0" o:connectangles="0,0,0,0,0,0"/>
                <w10:wrap anchorx="page" anchory="page"/>
                <w10:anchorlock/>
              </v:shape>
            </w:pict>
          </mc:Fallback>
        </mc:AlternateContent>
      </w:r>
      <w:r w:rsidR="00254F12" w:rsidRPr="004C1F02">
        <w:rPr>
          <w:noProof/>
        </w:rPr>
        <mc:AlternateContent>
          <mc:Choice Requires="wps">
            <w:drawing>
              <wp:anchor distT="0" distB="0" distL="114300" distR="114300" simplePos="0" relativeHeight="251658244" behindDoc="1" locked="1" layoutInCell="1" allowOverlap="1" wp14:anchorId="7B26111F" wp14:editId="7E6BC63F">
                <wp:simplePos x="0" y="0"/>
                <wp:positionH relativeFrom="page">
                  <wp:posOffset>0</wp:posOffset>
                </wp:positionH>
                <wp:positionV relativeFrom="page">
                  <wp:align>bottom</wp:align>
                </wp:positionV>
                <wp:extent cx="5256000" cy="1346400"/>
                <wp:effectExtent l="0" t="0" r="1905" b="6350"/>
                <wp:wrapNone/>
                <wp:docPr id="39" name="Rectangl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256000" cy="1346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sk="http://schemas.microsoft.com/office/drawing/2018/sketchyshapes" xmlns:a16="http://schemas.microsoft.com/office/drawing/2014/main" xmlns:c="http://schemas.openxmlformats.org/drawingml/2006/chart" xmlns:arto="http://schemas.microsoft.com/office/word/2006/arto">
            <w:pict w14:anchorId="2ABD6D98">
              <v:rect id="Rectangle 39" style="position:absolute;margin-left:0;margin-top:0;width:413.85pt;height:106pt;z-index:-251658236;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alt="&quot;&quot;" o:spid="_x0000_s1026" fillcolor="white [3212]" stroked="f" strokeweight="2pt" w14:anchorId="3CF18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">
                <w10:wrap anchorx="page" anchory="page"/>
                <w10:anchorlock/>
              </v:rect>
            </w:pict>
          </mc:Fallback>
        </mc:AlternateContent>
      </w:r>
      <w:r w:rsidR="00254F12" w:rsidRPr="004C1F02">
        <w:rPr>
          <w:noProof/>
        </w:rPr>
        <mc:AlternateContent>
          <mc:Choice Requires="wpc">
            <w:drawing>
              <wp:anchor distT="0" distB="0" distL="114300" distR="114300" simplePos="0" relativeHeight="251658249" behindDoc="0" locked="1" layoutInCell="1" allowOverlap="1" wp14:anchorId="07A165FC" wp14:editId="55D23B34">
                <wp:simplePos x="0" y="0"/>
                <wp:positionH relativeFrom="page">
                  <wp:align>left</wp:align>
                </wp:positionH>
                <wp:positionV relativeFrom="page">
                  <wp:align>bottom</wp:align>
                </wp:positionV>
                <wp:extent cx="2275205" cy="899795"/>
                <wp:effectExtent l="0" t="0" r="10795"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385" y="125730"/>
                            <a:ext cx="1735200" cy="360000"/>
                          </a:xfrm>
                          <a:prstGeom prst="rect">
                            <a:avLst/>
                          </a:prstGeom>
                          <a:noFill/>
                          <a:ln w="6350">
                            <a:noFill/>
                          </a:ln>
                        </wps:spPr>
                        <wps:txbx>
                          <w:txbxContent>
                            <w:p w14:paraId="0558FE5E" w14:textId="5EE6EC45" w:rsidR="00254F12" w:rsidRPr="00FA0BCA" w:rsidRDefault="00000000" w:rsidP="00254F12">
                              <w:pPr>
                                <w:pStyle w:val="xWebCoverPage"/>
                              </w:pPr>
                              <w:hyperlink r:id="rId26" w:history="1">
                                <w:r w:rsidR="00254F12" w:rsidRPr="00FA0BCA">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07A165FC" id="Canvas 22" o:spid="_x0000_s1026" editas="canvas" alt="&quot;&quot;" style="position:absolute;margin-left:0;margin-top:0;width:179.15pt;height:70.85pt;z-index:251658249;visibility:hidden;mso-position-horizontal:left;mso-position-horizontal-relative:page;mso-position-vertical:bottom;mso-position-vertical-relative:page;mso-width-relative:margin;mso-height-relative:margin" coordsize="22752,8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52;height:8997;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3;top:1257;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0558FE5E" w14:textId="5EE6EC45" w:rsidR="00254F12" w:rsidRPr="00FA0BCA" w:rsidRDefault="00000000" w:rsidP="00254F12">
                        <w:pPr>
                          <w:pStyle w:val="xWebCoverPage"/>
                        </w:pPr>
                        <w:hyperlink r:id="rId27" w:history="1">
                          <w:r w:rsidR="00254F12" w:rsidRPr="00FA0BCA">
                            <w:t>deeca.vic.gov.au</w:t>
                          </w:r>
                        </w:hyperlink>
                      </w:p>
                    </w:txbxContent>
                  </v:textbox>
                </v:shape>
                <w10:wrap anchorx="page" anchory="page"/>
                <w10:anchorlock/>
              </v:group>
            </w:pict>
          </mc:Fallback>
        </mc:AlternateContent>
      </w:r>
      <w:r w:rsidR="00254F12" w:rsidRPr="004C1F02">
        <w:rPr>
          <w:noProof/>
        </w:rPr>
        <w:drawing>
          <wp:anchor distT="0" distB="0" distL="114300" distR="114300" simplePos="0" relativeHeight="251658250" behindDoc="0" locked="1" layoutInCell="1" allowOverlap="1" wp14:anchorId="7D361EBE" wp14:editId="1274F93F">
            <wp:simplePos x="0" y="0"/>
            <wp:positionH relativeFrom="page">
              <wp:posOffset>6515735</wp:posOffset>
            </wp:positionH>
            <wp:positionV relativeFrom="page">
              <wp:posOffset>7127875</wp:posOffset>
            </wp:positionV>
            <wp:extent cx="1058400" cy="2228400"/>
            <wp:effectExtent l="0" t="0" r="8890" b="635"/>
            <wp:wrapNone/>
            <wp:docPr id="9" name="Graphic 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ver_Triangle_None" hidden="1">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1058400" cy="22284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1" behindDoc="1" locked="1" layoutInCell="1" allowOverlap="1" wp14:anchorId="43CEE7B3" wp14:editId="739BA3ED">
            <wp:simplePos x="0" y="0"/>
            <wp:positionH relativeFrom="page">
              <wp:posOffset>4406900</wp:posOffset>
            </wp:positionH>
            <wp:positionV relativeFrom="page">
              <wp:posOffset>8457565</wp:posOffset>
            </wp:positionV>
            <wp:extent cx="838800" cy="889200"/>
            <wp:effectExtent l="0" t="0" r="0" b="6350"/>
            <wp:wrapNone/>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_RibbonElement2">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2" behindDoc="1" locked="1" layoutInCell="1" allowOverlap="1" wp14:anchorId="34ECBC80" wp14:editId="790848A6">
            <wp:simplePos x="0" y="0"/>
            <wp:positionH relativeFrom="page">
              <wp:posOffset>3989070</wp:posOffset>
            </wp:positionH>
            <wp:positionV relativeFrom="page">
              <wp:posOffset>7567930</wp:posOffset>
            </wp:positionV>
            <wp:extent cx="2098800" cy="1778400"/>
            <wp:effectExtent l="0" t="0" r="0" b="0"/>
            <wp:wrapNone/>
            <wp:docPr id="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ver_RibbonElement4">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2098800" cy="17784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3" behindDoc="1" locked="1" layoutInCell="1" allowOverlap="1" wp14:anchorId="4DD7F374" wp14:editId="70A37963">
            <wp:simplePos x="0" y="0"/>
            <wp:positionH relativeFrom="page">
              <wp:posOffset>5667375</wp:posOffset>
            </wp:positionH>
            <wp:positionV relativeFrom="page">
              <wp:posOffset>7567930</wp:posOffset>
            </wp:positionV>
            <wp:extent cx="838800" cy="889200"/>
            <wp:effectExtent l="0" t="0" r="0" b="6350"/>
            <wp:wrapNone/>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ver_RibbonElement1">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838800" cy="889200"/>
                    </a:xfrm>
                    <a:prstGeom prst="rect">
                      <a:avLst/>
                    </a:prstGeom>
                  </pic:spPr>
                </pic:pic>
              </a:graphicData>
            </a:graphic>
            <wp14:sizeRelH relativeFrom="margin">
              <wp14:pctWidth>0</wp14:pctWidth>
            </wp14:sizeRelH>
            <wp14:sizeRelV relativeFrom="margin">
              <wp14:pctHeight>0</wp14:pctHeight>
            </wp14:sizeRelV>
          </wp:anchor>
        </w:drawing>
      </w:r>
      <w:r w:rsidR="00254F12" w:rsidRPr="004C1F02">
        <w:rPr>
          <w:noProof/>
        </w:rPr>
        <w:drawing>
          <wp:anchor distT="0" distB="0" distL="114300" distR="114300" simplePos="0" relativeHeight="251658254" behindDoc="1" locked="1" layoutInCell="1" allowOverlap="1" wp14:anchorId="4A74B969" wp14:editId="7AF9C117">
            <wp:simplePos x="0" y="0"/>
            <wp:positionH relativeFrom="page">
              <wp:posOffset>5248275</wp:posOffset>
            </wp:positionH>
            <wp:positionV relativeFrom="page">
              <wp:posOffset>3562350</wp:posOffset>
            </wp:positionV>
            <wp:extent cx="2311200" cy="4896000"/>
            <wp:effectExtent l="0" t="0" r="0" b="0"/>
            <wp:wrapNone/>
            <wp:docPr id="26" name="Graphic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_RibbonElement5">
                      <a:extLst>
                        <a:ext uri="{C183D7F6-B498-43B3-948B-1728B52AA6E4}">
                          <adec:decorative xmlns:adec="http://schemas.microsoft.com/office/drawing/2017/decorative" val="1"/>
                        </a:ext>
                      </a:extLst>
                    </pic:cNvPr>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2311200" cy="4896000"/>
                    </a:xfrm>
                    <a:prstGeom prst="rect">
                      <a:avLst/>
                    </a:prstGeom>
                  </pic:spPr>
                </pic:pic>
              </a:graphicData>
            </a:graphic>
            <wp14:sizeRelH relativeFrom="page">
              <wp14:pctWidth>0</wp14:pctWidth>
            </wp14:sizeRelH>
            <wp14:sizeRelV relativeFrom="page">
              <wp14:pctHeight>0</wp14:pctHeight>
            </wp14:sizeRelV>
          </wp:anchor>
        </w:drawing>
      </w:r>
      <w:r w:rsidR="00B8541F" w:rsidRPr="004C1F02">
        <w:rPr>
          <w:noProof/>
        </w:rPr>
        <mc:AlternateContent>
          <mc:Choice Requires="wps">
            <w:drawing>
              <wp:anchor distT="0" distB="0" distL="114300" distR="114300" simplePos="0" relativeHeight="251658240" behindDoc="1" locked="1" layoutInCell="1" allowOverlap="1" wp14:anchorId="5A71884A" wp14:editId="6297825F">
                <wp:simplePos x="0" y="0"/>
                <wp:positionH relativeFrom="page">
                  <wp:posOffset>0</wp:posOffset>
                </wp:positionH>
                <wp:positionV relativeFrom="page">
                  <wp:posOffset>2225040</wp:posOffset>
                </wp:positionV>
                <wp:extent cx="7563600" cy="7120800"/>
                <wp:effectExtent l="0" t="0" r="0" b="4445"/>
                <wp:wrapNone/>
                <wp:docPr id="12" name="Freeform: Shap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7120800"/>
                        </a:xfrm>
                        <a:custGeom>
                          <a:avLst/>
                          <a:gdLst>
                            <a:gd name="connsiteX0" fmla="*/ 0 w 7563408"/>
                            <a:gd name="connsiteY0" fmla="*/ 0 h 7131432"/>
                            <a:gd name="connsiteX1" fmla="*/ 0 w 7563408"/>
                            <a:gd name="connsiteY1" fmla="*/ 7131433 h 7131432"/>
                            <a:gd name="connsiteX2" fmla="*/ 4832160 w 7563408"/>
                            <a:gd name="connsiteY2" fmla="*/ 7131433 h 7131432"/>
                            <a:gd name="connsiteX3" fmla="*/ 7563408 w 7563408"/>
                            <a:gd name="connsiteY3" fmla="*/ 1337144 h 7131432"/>
                            <a:gd name="connsiteX4" fmla="*/ 7563408 w 7563408"/>
                            <a:gd name="connsiteY4" fmla="*/ 0 h 7131432"/>
                            <a:gd name="connsiteX5" fmla="*/ 0 w 7563408"/>
                            <a:gd name="connsiteY5" fmla="*/ 0 h 71314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563408" h="7131432">
                              <a:moveTo>
                                <a:pt x="0" y="0"/>
                              </a:moveTo>
                              <a:lnTo>
                                <a:pt x="0" y="7131433"/>
                              </a:lnTo>
                              <a:lnTo>
                                <a:pt x="4832160" y="7131433"/>
                              </a:lnTo>
                              <a:lnTo>
                                <a:pt x="7563408" y="1337144"/>
                              </a:lnTo>
                              <a:lnTo>
                                <a:pt x="7563408" y="0"/>
                              </a:lnTo>
                              <a:lnTo>
                                <a:pt x="0" y="0"/>
                              </a:lnTo>
                              <a:close/>
                            </a:path>
                          </a:pathLst>
                        </a:custGeom>
                        <a:blipFill dpi="0" rotWithShape="1">
                          <a:blip r:embed="rId36" cstate="print">
                            <a:extLst>
                              <a:ext uri="{28A0092B-C50C-407E-A947-70E740481C1C}">
                                <a14:useLocalDpi xmlns:a14="http://schemas.microsoft.com/office/drawing/2010/main" val="0"/>
                              </a:ext>
                            </a:extLst>
                          </a:blip>
                          <a:srcRect/>
                          <a:stretch>
                            <a:fillRect/>
                          </a:stretch>
                        </a:blip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sk="http://schemas.microsoft.com/office/drawing/2018/sketchyshapes" xmlns:a16="http://schemas.microsoft.com/office/drawing/2014/main" xmlns:c="http://schemas.openxmlformats.org/drawingml/2006/chart" xmlns:arto="http://schemas.microsoft.com/office/word/2006/arto">
            <w:pict w14:anchorId="3CE0CEA9">
              <v:shape id="Freeform: Shape 12" style="position:absolute;margin-left:0;margin-top:175.2pt;width:595.55pt;height:56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7563408,7131432" o:spid="_x0000_s1026" stroked="f" strokeweight=".35264mm" path="m,l,7131433r4832160,l7563408,1337144,7563408,,,x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" w14:anchorId="16D55BD5">
                <v:fill type="frame" o:title="" recolor="t" rotate="t" r:id="rId37"/>
                <v:stroke joinstyle="miter"/>
                <v:path arrowok="t" o:connecttype="custom" o:connectlocs="0,0;0,7120801;4832283,7120801;7563600,1335150;7563600,0;0,0" o:connectangles="0,0,0,0,0,0"/>
                <w10:wrap anchorx="page" anchory="page"/>
                <w10:anchorlock/>
              </v:shape>
            </w:pict>
          </mc:Fallback>
        </mc:AlternateContent>
      </w:r>
    </w:p>
    <w:p w14:paraId="22319214" w14:textId="77777777" w:rsidR="00254F12" w:rsidRDefault="00254F12" w:rsidP="004C1F02"/>
    <w:p w14:paraId="16CCA44E" w14:textId="77777777" w:rsidR="008001A0" w:rsidRPr="008001A0" w:rsidRDefault="008001A0" w:rsidP="008001A0"/>
    <w:p w14:paraId="6B94400C" w14:textId="52165FC9" w:rsidR="008001A0" w:rsidRDefault="008001A0" w:rsidP="008001A0">
      <w:pPr>
        <w:tabs>
          <w:tab w:val="left" w:pos="9360"/>
        </w:tabs>
      </w:pPr>
      <w:r>
        <w:tab/>
      </w:r>
    </w:p>
    <w:p w14:paraId="5761CD12" w14:textId="579A35FF" w:rsidR="00254F12" w:rsidRPr="004C1F02" w:rsidRDefault="008001A0" w:rsidP="008001A0">
      <w:pPr>
        <w:tabs>
          <w:tab w:val="left" w:pos="9360"/>
        </w:tabs>
        <w:sectPr w:rsidR="00254F12" w:rsidRPr="004C1F02" w:rsidSect="00CD157B">
          <w:headerReference w:type="even" r:id="rId38"/>
          <w:headerReference w:type="default" r:id="rId39"/>
          <w:footerReference w:type="even" r:id="rId40"/>
          <w:footerReference w:type="default" r:id="rId41"/>
          <w:headerReference w:type="first" r:id="rId42"/>
          <w:footerReference w:type="first" r:id="rId43"/>
          <w:type w:val="continuous"/>
          <w:pgSz w:w="11907" w:h="16839" w:code="9"/>
          <w:pgMar w:top="737" w:right="850" w:bottom="850" w:left="850" w:header="283" w:footer="283" w:gutter="0"/>
          <w:cols w:space="454"/>
          <w:noEndnote/>
          <w:titlePg/>
          <w:docGrid w:linePitch="360"/>
        </w:sectPr>
      </w:pPr>
      <w:r>
        <w:tab/>
      </w:r>
    </w:p>
    <w:bookmarkStart w:id="1" w:name="_Hlk131848832"/>
    <w:bookmarkEnd w:id="0"/>
    <w:p w14:paraId="181246B5" w14:textId="77777777" w:rsidR="00073EF4" w:rsidRDefault="00073EF4" w:rsidP="003214C0">
      <w:pPr>
        <w:pStyle w:val="DisclaimerText"/>
        <w:framePr w:wrap="around"/>
      </w:pPr>
      <w:r>
        <w:rPr>
          <w:noProof/>
        </w:rPr>
        <w:lastRenderedPageBreak/>
        <mc:AlternateContent>
          <mc:Choice Requires="wps">
            <w:drawing>
              <wp:inline distT="0" distB="0" distL="0" distR="0" wp14:anchorId="70AAD442" wp14:editId="649DE362">
                <wp:extent cx="4512215" cy="1476000"/>
                <wp:effectExtent l="0" t="0" r="3175" b="0"/>
                <wp:docPr id="13" name="Freeform: Shape 13"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tx2"/>
                        </a:solidFill>
                        <a:ln w="9525" cap="flat">
                          <a:noFill/>
                          <a:prstDash val="solid"/>
                          <a:miter/>
                        </a:ln>
                      </wps:spPr>
                      <wps:txbx>
                        <w:txbxContent>
                          <w:p w14:paraId="5706F431"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40D2DC89"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74633A59"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xmlns:arto="http://schemas.microsoft.com/office/word/2006/arto">
            <w:pict>
              <v:shape w14:anchorId="70AAD442" id="Freeform: Shape 13" o:spid="_x0000_s1029"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style="width:355.3pt;height:116.2pt;visibility:visible;mso-wrap-style:square;mso-left-percent:-10001;mso-top-percent:-10001;mso-position-horizontal:absolute;mso-position-horizontal-relative:char;mso-position-vertical:absolute;mso-position-vertical-relative:line;mso-left-percent:-10001;mso-top-percent:-10001;v-text-anchor:top" coordsize="3389661,110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" adj="-11796480,,5400" path="m,1106043l,,3389662,,2866835,1106043,,1106043xe" fillcolor="#201547 [3215]" stroked="f">
                <v:stroke joinstyle="miter"/>
                <v:formulas/>
                <v:path arrowok="t" o:connecttype="custom" o:connectlocs="0,1476000;0,0;4512216,0;3816245,1476000;0,1476000" o:connectangles="0,0,0,0,0" textboxrect="0,0,3389661,1106043"/>
                <o:lock v:ext="edit" aspectratio="t"/>
                <v:textbox inset="5mm,2.5mm,14mm,3mm">
                  <w:txbxContent>
                    <w:p w14:paraId="5706F431" w14:textId="77777777" w:rsidR="001167C6" w:rsidRDefault="001167C6" w:rsidP="001167C6">
                      <w:pPr>
                        <w:pStyle w:val="SmallBodyText"/>
                      </w:pPr>
                      <w:r>
                        <w:t>We acknowledge and respect Victorian Traditional Owners as the original custodians of Victoria’s land and waters, their unique ability to care for Country and deep spiritual connection to it.</w:t>
                      </w:r>
                    </w:p>
                    <w:p w14:paraId="40D2DC89" w14:textId="77777777" w:rsidR="001167C6" w:rsidRDefault="001167C6" w:rsidP="001167C6">
                      <w:pPr>
                        <w:pStyle w:val="SmallBodyText"/>
                      </w:pPr>
                      <w:r>
                        <w:t xml:space="preserve">We honour Elders past and present whose knowledge and wisdom </w:t>
                      </w:r>
                      <w:r w:rsidR="00E84093">
                        <w:br/>
                      </w:r>
                      <w:r>
                        <w:t>has ensured the continuation of culture and traditional practices.</w:t>
                      </w:r>
                    </w:p>
                    <w:p w14:paraId="74633A59" w14:textId="77777777" w:rsidR="00073EF4" w:rsidRDefault="00EE4D70" w:rsidP="001167C6">
                      <w:pPr>
                        <w:pStyle w:val="SmallBodyText"/>
                      </w:pPr>
                      <w:r>
                        <w:t>DEECA</w:t>
                      </w:r>
                      <w:r w:rsidR="001167C6">
                        <w:t xml:space="preserve"> is committed to genuinely partnering with Victorian Traditional</w:t>
                      </w:r>
                      <w:r w:rsidR="00201CDB">
                        <w:t> </w:t>
                      </w:r>
                      <w:r w:rsidR="001167C6">
                        <w:t>Owners and Victoria’s Aboriginal community to</w:t>
                      </w:r>
                      <w:r w:rsidR="00201CDB">
                        <w:t> </w:t>
                      </w:r>
                      <w:r w:rsidR="001167C6">
                        <w:t>progress</w:t>
                      </w:r>
                      <w:r w:rsidR="00201CDB">
                        <w:t> </w:t>
                      </w:r>
                      <w:r w:rsidR="001167C6">
                        <w:t>their</w:t>
                      </w:r>
                      <w:r w:rsidR="00201CDB">
                        <w:t> </w:t>
                      </w:r>
                      <w:r w:rsidR="001167C6">
                        <w:t>aspirations.</w:t>
                      </w:r>
                    </w:p>
                  </w:txbxContent>
                </v:textbox>
                <w10:anchorlock/>
              </v:shape>
            </w:pict>
          </mc:Fallback>
        </mc:AlternateContent>
      </w:r>
      <w:r w:rsidR="00A1582B" w:rsidRPr="00A1582B">
        <w:rPr>
          <w:noProof/>
        </w:rPr>
        <w:t xml:space="preserve"> </w:t>
      </w:r>
      <w:r w:rsidR="00A1582B">
        <w:rPr>
          <w:noProof/>
        </w:rPr>
        <w:drawing>
          <wp:anchor distT="0" distB="0" distL="114300" distR="114300" simplePos="0" relativeHeight="251658255" behindDoc="1" locked="1" layoutInCell="1" allowOverlap="1" wp14:anchorId="182906BD" wp14:editId="78F435DB">
            <wp:simplePos x="0" y="0"/>
            <wp:positionH relativeFrom="margin">
              <wp:align>right</wp:align>
            </wp:positionH>
            <wp:positionV relativeFrom="paragraph">
              <wp:posOffset>0</wp:posOffset>
            </wp:positionV>
            <wp:extent cx="2296800" cy="1476000"/>
            <wp:effectExtent l="0" t="0" r="8255" b="0"/>
            <wp:wrapNone/>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296800" cy="1476000"/>
                    </a:xfrm>
                    <a:prstGeom prst="rect">
                      <a:avLst/>
                    </a:prstGeom>
                  </pic:spPr>
                </pic:pic>
              </a:graphicData>
            </a:graphic>
            <wp14:sizeRelH relativeFrom="page">
              <wp14:pctWidth>0</wp14:pctWidth>
            </wp14:sizeRelH>
            <wp14:sizeRelV relativeFrom="page">
              <wp14:pctHeight>0</wp14:pctHeight>
            </wp14:sizeRelV>
          </wp:anchor>
        </w:drawing>
      </w:r>
    </w:p>
    <w:p w14:paraId="102F47D4" w14:textId="4304D84C" w:rsidR="006614E4" w:rsidRPr="006614E4" w:rsidRDefault="006614E4" w:rsidP="00A52913">
      <w:pPr>
        <w:pStyle w:val="DisclaimerTextLeft"/>
        <w:framePr w:wrap="around"/>
      </w:pPr>
      <w:r w:rsidRPr="00576720">
        <w:t>©</w:t>
      </w:r>
      <w:bookmarkStart w:id="2" w:name="_Copyright"/>
      <w:bookmarkEnd w:id="2"/>
      <w:r w:rsidRPr="00576720">
        <w:t xml:space="preserve"> The State </w:t>
      </w:r>
      <w:r w:rsidRPr="006614E4">
        <w:t xml:space="preserve">of Victoria Department of </w:t>
      </w:r>
      <w:r w:rsidR="002A4F2A">
        <w:t xml:space="preserve">Energy, </w:t>
      </w:r>
      <w:r w:rsidRPr="006614E4">
        <w:t>Environment</w:t>
      </w:r>
      <w:r w:rsidR="002A4F2A">
        <w:t xml:space="preserve"> a</w:t>
      </w:r>
      <w:r w:rsidRPr="006614E4">
        <w:t xml:space="preserve">nd </w:t>
      </w:r>
      <w:r w:rsidR="002A4F2A">
        <w:t>Climate Action</w:t>
      </w:r>
      <w:r w:rsidRPr="006614E4">
        <w:t xml:space="preserve"> </w:t>
      </w:r>
      <w:r w:rsidR="003B0D35">
        <w:t>202</w:t>
      </w:r>
      <w:r w:rsidR="00AB7751">
        <w:t>3</w:t>
      </w:r>
      <w:r w:rsidR="00F61065">
        <w:t>.</w:t>
      </w:r>
    </w:p>
    <w:p w14:paraId="00E33ABB" w14:textId="77777777" w:rsidR="00740ECE" w:rsidRPr="00C87F39" w:rsidRDefault="00740ECE" w:rsidP="00740ECE">
      <w:pPr>
        <w:pStyle w:val="DisclaimerTextLeftBold"/>
        <w:framePr w:wrap="around"/>
      </w:pPr>
      <w:bookmarkStart w:id="3" w:name="_CreativeCommonsMarker"/>
      <w:bookmarkStart w:id="4" w:name="_CreativeCommonsContent"/>
      <w:bookmarkEnd w:id="1"/>
      <w:bookmarkEnd w:id="3"/>
      <w:r w:rsidRPr="00C87F39">
        <w:t>Creative Commons</w:t>
      </w:r>
    </w:p>
    <w:p w14:paraId="2850B994" w14:textId="415B0504" w:rsidR="00740ECE" w:rsidRPr="00973D7E" w:rsidRDefault="00740ECE" w:rsidP="00740ECE">
      <w:pPr>
        <w:pStyle w:val="DisclaimerTextLeft"/>
        <w:framePr w:wrap="around"/>
        <w:rPr>
          <w:rFonts w:ascii="Arial Bold" w:hAnsi="Arial Bold"/>
        </w:rPr>
      </w:pPr>
      <w:r w:rsidRPr="00973D7E">
        <w:t xml:space="preserve">This work is licensed under a Creative Commons Attribution 4.0 International licence, visit the </w:t>
      </w:r>
      <w:hyperlink r:id="rId45" w:tooltip="Creative Commons website" w:history="1">
        <w:r w:rsidRPr="00973D7E">
          <w:rPr>
            <w:rStyle w:val="Hyperlink"/>
            <w:color w:val="232222" w:themeColor="text1"/>
          </w:rPr>
          <w:t>Creative Commons website</w:t>
        </w:r>
      </w:hyperlink>
      <w:r w:rsidRPr="00973D7E">
        <w:t xml:space="preserve"> (</w:t>
      </w:r>
      <w:hyperlink r:id="rId46" w:history="1">
        <w:r w:rsidRPr="00973D7E">
          <w:rPr>
            <w:rStyle w:val="Hyperlink"/>
            <w:color w:val="232222" w:themeColor="text1"/>
            <w:u w:val="none"/>
          </w:rPr>
          <w:t>http://creativecommons.org/licenses/by/4.0/</w:t>
        </w:r>
      </w:hyperlink>
      <w:r w:rsidRPr="00973D7E">
        <w:t>).</w:t>
      </w:r>
    </w:p>
    <w:p w14:paraId="3BEC2B99" w14:textId="77777777" w:rsidR="00740ECE" w:rsidRPr="00973D7E" w:rsidRDefault="00740ECE" w:rsidP="00740ECE">
      <w:pPr>
        <w:pStyle w:val="DisclaimerTextLeft"/>
        <w:framePr w:wrap="around"/>
        <w:rPr>
          <w:strike/>
        </w:rPr>
      </w:pPr>
      <w:r w:rsidRPr="00973D7E">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420E69F1" w14:textId="7A44B8AC" w:rsidR="00D416B6" w:rsidRPr="006614E4" w:rsidRDefault="00D416B6" w:rsidP="00740ECE">
      <w:pPr>
        <w:pStyle w:val="DisclaimerTextLeft"/>
        <w:framePr w:wrap="around"/>
      </w:pPr>
      <w:r>
        <w:rPr>
          <w:rFonts w:ascii="Arial" w:hAnsi="Arial"/>
          <w:b/>
          <w:bCs/>
          <w:color w:val="000000"/>
        </w:rPr>
        <w:t xml:space="preserve">ISBN </w:t>
      </w:r>
      <w:r w:rsidRPr="001E4B25">
        <w:rPr>
          <w:rFonts w:ascii="Arial" w:hAnsi="Arial"/>
          <w:color w:val="auto"/>
        </w:rPr>
        <w:t xml:space="preserve">978-1-76136-551-5 </w:t>
      </w:r>
      <w:r>
        <w:rPr>
          <w:rFonts w:ascii="Arial" w:hAnsi="Arial"/>
          <w:b/>
          <w:bCs/>
          <w:color w:val="000000"/>
        </w:rPr>
        <w:t>(pdf/online/MS word)</w:t>
      </w:r>
      <w:r>
        <w:rPr>
          <w:rFonts w:ascii="Arial" w:hAnsi="Arial"/>
          <w:color w:val="000000"/>
        </w:rPr>
        <w:t xml:space="preserve"> </w:t>
      </w:r>
    </w:p>
    <w:p w14:paraId="42FCE894" w14:textId="77777777" w:rsidR="00740ECE" w:rsidRPr="00C87F39" w:rsidRDefault="00740ECE" w:rsidP="00740ECE">
      <w:pPr>
        <w:pStyle w:val="DisclaimerTextRightBold"/>
        <w:framePr w:wrap="around"/>
      </w:pPr>
      <w:r w:rsidRPr="00C87F39">
        <w:t>Disclaimer</w:t>
      </w:r>
    </w:p>
    <w:p w14:paraId="7B7352E6" w14:textId="77777777" w:rsidR="00740ECE" w:rsidRPr="006614E4" w:rsidRDefault="00740ECE" w:rsidP="000957C3">
      <w:pPr>
        <w:pStyle w:val="DisclaimerTextRight"/>
        <w:framePr w:wrap="around"/>
      </w:pPr>
      <w:r w:rsidRPr="006614E4">
        <w:t xml:space="preserve">This </w:t>
      </w:r>
      <w:r w:rsidRPr="00CB1C0B">
        <w:t>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6614E4">
        <w:t>.</w:t>
      </w:r>
    </w:p>
    <w:p w14:paraId="1240394B" w14:textId="77777777" w:rsidR="00740ECE" w:rsidRPr="00F15EE0" w:rsidRDefault="00740ECE" w:rsidP="00E4201F">
      <w:pPr>
        <w:pStyle w:val="DisclaimerTextRightBold12pt"/>
        <w:framePr w:wrap="around"/>
      </w:pPr>
      <w:r w:rsidRPr="00F15EE0">
        <w:t>Accessibility</w:t>
      </w:r>
    </w:p>
    <w:p w14:paraId="44E2AFE9" w14:textId="6E42B17B" w:rsidR="00740ECE" w:rsidRPr="000B497E" w:rsidRDefault="00740ECE" w:rsidP="00740ECE">
      <w:pPr>
        <w:pStyle w:val="DisclaimerTextRight12pt"/>
        <w:framePr w:wrap="around"/>
      </w:pPr>
      <w:r w:rsidRPr="00CB1C0B">
        <w:t xml:space="preserve">To receive this document in an alternative format, phone the Customer Service Centre on 136 186, email </w:t>
      </w:r>
      <w:hyperlink r:id="rId47" w:history="1">
        <w:r w:rsidRPr="00CB1C0B">
          <w:rPr>
            <w:rStyle w:val="Hyperlink"/>
            <w:color w:val="232222" w:themeColor="text1"/>
            <w:szCs w:val="24"/>
          </w:rPr>
          <w:t>customer.service@delwp.vic.gov.au</w:t>
        </w:r>
      </w:hyperlink>
      <w:r w:rsidRPr="00CB1C0B">
        <w:t xml:space="preserve">, or contact National Relay Service on 133 677. </w:t>
      </w:r>
      <w:bookmarkEnd w:id="4"/>
      <w:r w:rsidRPr="00CB1C0B">
        <w:t xml:space="preserve">Available at </w:t>
      </w:r>
      <w:hyperlink r:id="rId48" w:tooltip="Department of Energy, Environment and Climate Action website" w:history="1">
        <w:r w:rsidRPr="00CB1C0B">
          <w:rPr>
            <w:rStyle w:val="Hyperlink"/>
            <w:color w:val="232222" w:themeColor="text1"/>
            <w:szCs w:val="24"/>
          </w:rPr>
          <w:t>DEECA website</w:t>
        </w:r>
      </w:hyperlink>
      <w:r w:rsidRPr="00CB1C0B">
        <w:t xml:space="preserve"> (www.deeca.vic.gov.au)</w:t>
      </w:r>
      <w:r w:rsidRPr="000B497E">
        <w:t>.</w:t>
      </w:r>
      <w:r>
        <w:t xml:space="preserve"> </w:t>
      </w:r>
    </w:p>
    <w:p w14:paraId="47836A4A" w14:textId="77777777" w:rsidR="00233D6B" w:rsidRDefault="00233D6B">
      <w:pPr>
        <w:sectPr w:rsidR="00233D6B" w:rsidSect="0055029B">
          <w:pgSz w:w="11907" w:h="16839" w:code="9"/>
          <w:pgMar w:top="737" w:right="1134" w:bottom="851" w:left="1134" w:header="284" w:footer="284" w:gutter="0"/>
          <w:cols w:space="454"/>
          <w:noEndnote/>
          <w:titlePg/>
          <w:docGrid w:linePitch="360"/>
        </w:sectPr>
      </w:pPr>
    </w:p>
    <w:p w14:paraId="6C06D65B" w14:textId="1A9B0CCA" w:rsidR="004F7813" w:rsidRDefault="004F7813" w:rsidP="004F7813">
      <w:pPr>
        <w:pStyle w:val="Heading1"/>
        <w:rPr>
          <w:b/>
        </w:rPr>
      </w:pPr>
      <w:bookmarkStart w:id="5" w:name="_Toc145420641"/>
      <w:bookmarkStart w:id="6" w:name="_Toc161401272"/>
      <w:r>
        <w:rPr>
          <w:b/>
        </w:rPr>
        <w:lastRenderedPageBreak/>
        <w:t>Contents</w:t>
      </w:r>
      <w:bookmarkEnd w:id="5"/>
      <w:bookmarkEnd w:id="6"/>
    </w:p>
    <w:p w14:paraId="7806F4F7" w14:textId="33BCCA1B" w:rsidR="00CD641D" w:rsidRDefault="00977F6D">
      <w:pPr>
        <w:pStyle w:val="TOC1"/>
        <w:rPr>
          <w:rFonts w:eastAsiaTheme="minorEastAsia" w:cstheme="minorBidi"/>
          <w:b w:val="0"/>
          <w:color w:val="auto"/>
          <w:kern w:val="2"/>
          <w:sz w:val="22"/>
          <w:szCs w:val="22"/>
          <w14:ligatures w14:val="standardContextual"/>
        </w:rPr>
      </w:pPr>
      <w:r w:rsidRPr="00291A80">
        <w:rPr>
          <w:rFonts w:eastAsiaTheme="majorEastAsia"/>
          <w:b w:val="0"/>
        </w:rPr>
        <w:fldChar w:fldCharType="begin"/>
      </w:r>
      <w:r w:rsidRPr="00291A80">
        <w:rPr>
          <w:rFonts w:eastAsiaTheme="majorEastAsia"/>
          <w:b w:val="0"/>
        </w:rPr>
        <w:instrText xml:space="preserve"> TOC \o "1-4" \h \z \u \t  </w:instrText>
      </w:r>
      <w:r w:rsidRPr="00291A80">
        <w:rPr>
          <w:rFonts w:eastAsiaTheme="majorEastAsia"/>
          <w:b w:val="0"/>
        </w:rPr>
        <w:fldChar w:fldCharType="separate"/>
      </w:r>
      <w:hyperlink w:anchor="_Toc161401272" w:history="1">
        <w:r w:rsidR="00CD641D" w:rsidRPr="005602E9">
          <w:rPr>
            <w:rStyle w:val="Hyperlink"/>
          </w:rPr>
          <w:t>Contents</w:t>
        </w:r>
        <w:r w:rsidR="00CD641D">
          <w:rPr>
            <w:webHidden/>
          </w:rPr>
          <w:tab/>
        </w:r>
        <w:r w:rsidR="00CD641D">
          <w:rPr>
            <w:webHidden/>
          </w:rPr>
          <w:fldChar w:fldCharType="begin"/>
        </w:r>
        <w:r w:rsidR="00CD641D">
          <w:rPr>
            <w:webHidden/>
          </w:rPr>
          <w:instrText xml:space="preserve"> PAGEREF _Toc161401272 \h </w:instrText>
        </w:r>
        <w:r w:rsidR="00CD641D">
          <w:rPr>
            <w:webHidden/>
          </w:rPr>
        </w:r>
        <w:r w:rsidR="00CD641D">
          <w:rPr>
            <w:webHidden/>
          </w:rPr>
          <w:fldChar w:fldCharType="separate"/>
        </w:r>
        <w:r w:rsidR="00CD641D">
          <w:rPr>
            <w:webHidden/>
          </w:rPr>
          <w:t>3</w:t>
        </w:r>
        <w:r w:rsidR="00CD641D">
          <w:rPr>
            <w:webHidden/>
          </w:rPr>
          <w:fldChar w:fldCharType="end"/>
        </w:r>
      </w:hyperlink>
    </w:p>
    <w:p w14:paraId="3DF0907B" w14:textId="3E327D03" w:rsidR="00CD641D" w:rsidRDefault="00000000">
      <w:pPr>
        <w:pStyle w:val="TOC1"/>
        <w:rPr>
          <w:rFonts w:eastAsiaTheme="minorEastAsia" w:cstheme="minorBidi"/>
          <w:b w:val="0"/>
          <w:color w:val="auto"/>
          <w:kern w:val="2"/>
          <w:sz w:val="22"/>
          <w:szCs w:val="22"/>
          <w14:ligatures w14:val="standardContextual"/>
        </w:rPr>
      </w:pPr>
      <w:hyperlink w:anchor="_Toc161401273" w:history="1">
        <w:r w:rsidR="00CD641D" w:rsidRPr="005602E9">
          <w:rPr>
            <w:rStyle w:val="Hyperlink"/>
          </w:rPr>
          <w:t>Definitions</w:t>
        </w:r>
        <w:r w:rsidR="00CD641D">
          <w:rPr>
            <w:webHidden/>
          </w:rPr>
          <w:tab/>
        </w:r>
        <w:r w:rsidR="00CD641D">
          <w:rPr>
            <w:webHidden/>
          </w:rPr>
          <w:fldChar w:fldCharType="begin"/>
        </w:r>
        <w:r w:rsidR="00CD641D">
          <w:rPr>
            <w:webHidden/>
          </w:rPr>
          <w:instrText xml:space="preserve"> PAGEREF _Toc161401273 \h </w:instrText>
        </w:r>
        <w:r w:rsidR="00CD641D">
          <w:rPr>
            <w:webHidden/>
          </w:rPr>
        </w:r>
        <w:r w:rsidR="00CD641D">
          <w:rPr>
            <w:webHidden/>
          </w:rPr>
          <w:fldChar w:fldCharType="separate"/>
        </w:r>
        <w:r w:rsidR="004E5BBA">
          <w:rPr>
            <w:webHidden/>
          </w:rPr>
          <w:t>4</w:t>
        </w:r>
        <w:r w:rsidR="00CD641D">
          <w:rPr>
            <w:webHidden/>
          </w:rPr>
          <w:fldChar w:fldCharType="end"/>
        </w:r>
      </w:hyperlink>
    </w:p>
    <w:p w14:paraId="50E39620" w14:textId="76AD47D8" w:rsidR="00CD641D" w:rsidRDefault="00000000">
      <w:pPr>
        <w:pStyle w:val="TOC1"/>
        <w:rPr>
          <w:rFonts w:eastAsiaTheme="minorEastAsia" w:cstheme="minorBidi"/>
          <w:b w:val="0"/>
          <w:color w:val="auto"/>
          <w:kern w:val="2"/>
          <w:sz w:val="22"/>
          <w:szCs w:val="22"/>
          <w14:ligatures w14:val="standardContextual"/>
        </w:rPr>
      </w:pPr>
      <w:hyperlink w:anchor="_Toc161401274" w:history="1">
        <w:r w:rsidR="00CD641D" w:rsidRPr="005602E9">
          <w:rPr>
            <w:rStyle w:val="Hyperlink"/>
          </w:rPr>
          <w:t>Acronyms</w:t>
        </w:r>
        <w:r w:rsidR="00CD641D">
          <w:rPr>
            <w:webHidden/>
          </w:rPr>
          <w:tab/>
        </w:r>
        <w:r w:rsidR="00CD641D">
          <w:rPr>
            <w:webHidden/>
          </w:rPr>
          <w:fldChar w:fldCharType="begin"/>
        </w:r>
        <w:r w:rsidR="00CD641D">
          <w:rPr>
            <w:webHidden/>
          </w:rPr>
          <w:instrText xml:space="preserve"> PAGEREF _Toc161401274 \h </w:instrText>
        </w:r>
        <w:r w:rsidR="00CD641D">
          <w:rPr>
            <w:webHidden/>
          </w:rPr>
        </w:r>
        <w:r w:rsidR="00CD641D">
          <w:rPr>
            <w:webHidden/>
          </w:rPr>
          <w:fldChar w:fldCharType="separate"/>
        </w:r>
        <w:r w:rsidR="004E5BBA">
          <w:rPr>
            <w:webHidden/>
          </w:rPr>
          <w:t>6</w:t>
        </w:r>
        <w:r w:rsidR="00CD641D">
          <w:rPr>
            <w:webHidden/>
          </w:rPr>
          <w:fldChar w:fldCharType="end"/>
        </w:r>
      </w:hyperlink>
    </w:p>
    <w:p w14:paraId="4603227D" w14:textId="78AF7827" w:rsidR="00CD641D" w:rsidRDefault="00000000">
      <w:pPr>
        <w:pStyle w:val="TOC1"/>
        <w:rPr>
          <w:rFonts w:eastAsiaTheme="minorEastAsia" w:cstheme="minorBidi"/>
          <w:b w:val="0"/>
          <w:color w:val="auto"/>
          <w:kern w:val="2"/>
          <w:sz w:val="22"/>
          <w:szCs w:val="22"/>
          <w14:ligatures w14:val="standardContextual"/>
        </w:rPr>
      </w:pPr>
      <w:hyperlink w:anchor="_Toc161401275" w:history="1">
        <w:r w:rsidR="00CD641D" w:rsidRPr="005602E9">
          <w:rPr>
            <w:rStyle w:val="Hyperlink"/>
          </w:rPr>
          <w:t>Supporting links</w:t>
        </w:r>
        <w:r w:rsidR="00CD641D">
          <w:rPr>
            <w:webHidden/>
          </w:rPr>
          <w:tab/>
        </w:r>
        <w:r w:rsidR="00CD641D">
          <w:rPr>
            <w:webHidden/>
          </w:rPr>
          <w:fldChar w:fldCharType="begin"/>
        </w:r>
        <w:r w:rsidR="00CD641D">
          <w:rPr>
            <w:webHidden/>
          </w:rPr>
          <w:instrText xml:space="preserve"> PAGEREF _Toc161401275 \h </w:instrText>
        </w:r>
        <w:r w:rsidR="00CD641D">
          <w:rPr>
            <w:webHidden/>
          </w:rPr>
        </w:r>
        <w:r w:rsidR="00CD641D">
          <w:rPr>
            <w:webHidden/>
          </w:rPr>
          <w:fldChar w:fldCharType="separate"/>
        </w:r>
        <w:r w:rsidR="004E5BBA">
          <w:rPr>
            <w:webHidden/>
          </w:rPr>
          <w:t>6</w:t>
        </w:r>
        <w:r w:rsidR="00CD641D">
          <w:rPr>
            <w:webHidden/>
          </w:rPr>
          <w:fldChar w:fldCharType="end"/>
        </w:r>
      </w:hyperlink>
    </w:p>
    <w:p w14:paraId="014EFF96" w14:textId="3342146A" w:rsidR="00CD641D" w:rsidRDefault="00000000">
      <w:pPr>
        <w:pStyle w:val="TOC1"/>
        <w:rPr>
          <w:rFonts w:eastAsiaTheme="minorEastAsia" w:cstheme="minorBidi"/>
          <w:b w:val="0"/>
          <w:color w:val="auto"/>
          <w:kern w:val="2"/>
          <w:sz w:val="22"/>
          <w:szCs w:val="22"/>
          <w14:ligatures w14:val="standardContextual"/>
        </w:rPr>
      </w:pPr>
      <w:hyperlink w:anchor="_Toc161401276" w:history="1">
        <w:r w:rsidR="00CD641D" w:rsidRPr="005602E9">
          <w:rPr>
            <w:rStyle w:val="Hyperlink"/>
          </w:rPr>
          <w:t>Introduction</w:t>
        </w:r>
        <w:r w:rsidR="00CD641D">
          <w:rPr>
            <w:webHidden/>
          </w:rPr>
          <w:tab/>
        </w:r>
        <w:r w:rsidR="00CD641D">
          <w:rPr>
            <w:webHidden/>
          </w:rPr>
          <w:fldChar w:fldCharType="begin"/>
        </w:r>
        <w:r w:rsidR="00CD641D">
          <w:rPr>
            <w:webHidden/>
          </w:rPr>
          <w:instrText xml:space="preserve"> PAGEREF _Toc161401276 \h </w:instrText>
        </w:r>
        <w:r w:rsidR="00CD641D">
          <w:rPr>
            <w:webHidden/>
          </w:rPr>
        </w:r>
        <w:r w:rsidR="00CD641D">
          <w:rPr>
            <w:webHidden/>
          </w:rPr>
          <w:fldChar w:fldCharType="separate"/>
        </w:r>
        <w:r w:rsidR="004E5BBA">
          <w:rPr>
            <w:webHidden/>
          </w:rPr>
          <w:t>7</w:t>
        </w:r>
        <w:r w:rsidR="00CD641D">
          <w:rPr>
            <w:webHidden/>
          </w:rPr>
          <w:fldChar w:fldCharType="end"/>
        </w:r>
      </w:hyperlink>
    </w:p>
    <w:p w14:paraId="4EAFDFBA" w14:textId="3114D590" w:rsidR="00CD641D" w:rsidRDefault="00000000">
      <w:pPr>
        <w:pStyle w:val="TOC1"/>
        <w:rPr>
          <w:rFonts w:eastAsiaTheme="minorEastAsia" w:cstheme="minorBidi"/>
          <w:b w:val="0"/>
          <w:color w:val="auto"/>
          <w:kern w:val="2"/>
          <w:sz w:val="22"/>
          <w:szCs w:val="22"/>
          <w14:ligatures w14:val="standardContextual"/>
        </w:rPr>
      </w:pPr>
      <w:hyperlink w:anchor="_Toc161401277" w:history="1">
        <w:r w:rsidR="00CD641D" w:rsidRPr="005602E9">
          <w:rPr>
            <w:rStyle w:val="Hyperlink"/>
          </w:rPr>
          <w:t>About this Plan</w:t>
        </w:r>
        <w:r w:rsidR="00CD641D">
          <w:rPr>
            <w:webHidden/>
          </w:rPr>
          <w:tab/>
        </w:r>
        <w:r w:rsidR="00CD641D">
          <w:rPr>
            <w:webHidden/>
          </w:rPr>
          <w:fldChar w:fldCharType="begin"/>
        </w:r>
        <w:r w:rsidR="00CD641D">
          <w:rPr>
            <w:webHidden/>
          </w:rPr>
          <w:instrText xml:space="preserve"> PAGEREF _Toc161401277 \h </w:instrText>
        </w:r>
        <w:r w:rsidR="00CD641D">
          <w:rPr>
            <w:webHidden/>
          </w:rPr>
        </w:r>
        <w:r w:rsidR="00CD641D">
          <w:rPr>
            <w:webHidden/>
          </w:rPr>
          <w:fldChar w:fldCharType="separate"/>
        </w:r>
        <w:r w:rsidR="004E5BBA">
          <w:rPr>
            <w:webHidden/>
          </w:rPr>
          <w:t>8</w:t>
        </w:r>
        <w:r w:rsidR="00CD641D">
          <w:rPr>
            <w:webHidden/>
          </w:rPr>
          <w:fldChar w:fldCharType="end"/>
        </w:r>
      </w:hyperlink>
    </w:p>
    <w:p w14:paraId="4C26D24A" w14:textId="453FB58E" w:rsidR="00CD641D" w:rsidRDefault="00000000">
      <w:pPr>
        <w:pStyle w:val="TOC2"/>
        <w:rPr>
          <w:rFonts w:eastAsiaTheme="minorEastAsia" w:cstheme="minorBidi"/>
          <w:color w:val="auto"/>
          <w:kern w:val="2"/>
          <w:szCs w:val="22"/>
          <w14:ligatures w14:val="standardContextual"/>
        </w:rPr>
      </w:pPr>
      <w:hyperlink w:anchor="_Toc161401278" w:history="1">
        <w:r w:rsidR="00CD641D" w:rsidRPr="005602E9">
          <w:rPr>
            <w:rStyle w:val="Hyperlink"/>
          </w:rPr>
          <w:t>Scope</w:t>
        </w:r>
        <w:r w:rsidR="00CD641D">
          <w:rPr>
            <w:webHidden/>
          </w:rPr>
          <w:tab/>
        </w:r>
        <w:r w:rsidR="00CD641D">
          <w:rPr>
            <w:webHidden/>
          </w:rPr>
          <w:fldChar w:fldCharType="begin"/>
        </w:r>
        <w:r w:rsidR="00CD641D">
          <w:rPr>
            <w:webHidden/>
          </w:rPr>
          <w:instrText xml:space="preserve"> PAGEREF _Toc161401278 \h </w:instrText>
        </w:r>
        <w:r w:rsidR="00CD641D">
          <w:rPr>
            <w:webHidden/>
          </w:rPr>
        </w:r>
        <w:r w:rsidR="00CD641D">
          <w:rPr>
            <w:webHidden/>
          </w:rPr>
          <w:fldChar w:fldCharType="separate"/>
        </w:r>
        <w:r w:rsidR="004E5BBA">
          <w:rPr>
            <w:webHidden/>
          </w:rPr>
          <w:t>8</w:t>
        </w:r>
        <w:r w:rsidR="00CD641D">
          <w:rPr>
            <w:webHidden/>
          </w:rPr>
          <w:fldChar w:fldCharType="end"/>
        </w:r>
      </w:hyperlink>
    </w:p>
    <w:p w14:paraId="085E3F85" w14:textId="4AC954AC" w:rsidR="00CD641D" w:rsidRDefault="00000000">
      <w:pPr>
        <w:pStyle w:val="TOC2"/>
        <w:rPr>
          <w:rFonts w:eastAsiaTheme="minorEastAsia" w:cstheme="minorBidi"/>
          <w:color w:val="auto"/>
          <w:kern w:val="2"/>
          <w:szCs w:val="22"/>
          <w14:ligatures w14:val="standardContextual"/>
        </w:rPr>
      </w:pPr>
      <w:hyperlink w:anchor="_Toc161401279" w:history="1">
        <w:r w:rsidR="00CD641D" w:rsidRPr="005602E9">
          <w:rPr>
            <w:rStyle w:val="Hyperlink"/>
          </w:rPr>
          <w:t>Legislative and regulatory framework</w:t>
        </w:r>
        <w:r w:rsidR="00CD641D">
          <w:rPr>
            <w:webHidden/>
          </w:rPr>
          <w:tab/>
        </w:r>
        <w:r w:rsidR="00CD641D">
          <w:rPr>
            <w:webHidden/>
          </w:rPr>
          <w:fldChar w:fldCharType="begin"/>
        </w:r>
        <w:r w:rsidR="00CD641D">
          <w:rPr>
            <w:webHidden/>
          </w:rPr>
          <w:instrText xml:space="preserve"> PAGEREF _Toc161401279 \h </w:instrText>
        </w:r>
        <w:r w:rsidR="00CD641D">
          <w:rPr>
            <w:webHidden/>
          </w:rPr>
        </w:r>
        <w:r w:rsidR="00CD641D">
          <w:rPr>
            <w:webHidden/>
          </w:rPr>
          <w:fldChar w:fldCharType="separate"/>
        </w:r>
        <w:r w:rsidR="004E5BBA">
          <w:rPr>
            <w:webHidden/>
          </w:rPr>
          <w:t>9</w:t>
        </w:r>
        <w:r w:rsidR="00CD641D">
          <w:rPr>
            <w:webHidden/>
          </w:rPr>
          <w:fldChar w:fldCharType="end"/>
        </w:r>
      </w:hyperlink>
    </w:p>
    <w:p w14:paraId="22B7949B" w14:textId="126F70E0" w:rsidR="00CD641D" w:rsidRDefault="00000000">
      <w:pPr>
        <w:pStyle w:val="TOC2"/>
        <w:rPr>
          <w:rFonts w:eastAsiaTheme="minorEastAsia" w:cstheme="minorBidi"/>
          <w:color w:val="auto"/>
          <w:kern w:val="2"/>
          <w:szCs w:val="22"/>
          <w14:ligatures w14:val="standardContextual"/>
        </w:rPr>
      </w:pPr>
      <w:hyperlink w:anchor="_Toc161401280" w:history="1">
        <w:r w:rsidR="00CD641D" w:rsidRPr="005602E9">
          <w:rPr>
            <w:rStyle w:val="Hyperlink"/>
          </w:rPr>
          <w:t>Administrative arrangements</w:t>
        </w:r>
        <w:r w:rsidR="00CD641D">
          <w:rPr>
            <w:webHidden/>
          </w:rPr>
          <w:tab/>
        </w:r>
        <w:r w:rsidR="00CD641D">
          <w:rPr>
            <w:webHidden/>
          </w:rPr>
          <w:fldChar w:fldCharType="begin"/>
        </w:r>
        <w:r w:rsidR="00CD641D">
          <w:rPr>
            <w:webHidden/>
          </w:rPr>
          <w:instrText xml:space="preserve"> PAGEREF _Toc161401280 \h </w:instrText>
        </w:r>
        <w:r w:rsidR="00CD641D">
          <w:rPr>
            <w:webHidden/>
          </w:rPr>
        </w:r>
        <w:r w:rsidR="00CD641D">
          <w:rPr>
            <w:webHidden/>
          </w:rPr>
          <w:fldChar w:fldCharType="separate"/>
        </w:r>
        <w:r w:rsidR="004E5BBA">
          <w:rPr>
            <w:webHidden/>
          </w:rPr>
          <w:t>11</w:t>
        </w:r>
        <w:r w:rsidR="00CD641D">
          <w:rPr>
            <w:webHidden/>
          </w:rPr>
          <w:fldChar w:fldCharType="end"/>
        </w:r>
      </w:hyperlink>
    </w:p>
    <w:p w14:paraId="0373F632" w14:textId="36635985" w:rsidR="00CD641D" w:rsidRPr="006A6188" w:rsidRDefault="00000000" w:rsidP="006A6188">
      <w:pPr>
        <w:pStyle w:val="TOC1"/>
        <w:rPr>
          <w:rFonts w:eastAsiaTheme="minorEastAsia" w:cstheme="minorBidi"/>
          <w:b w:val="0"/>
          <w:color w:val="auto"/>
          <w:kern w:val="2"/>
          <w:sz w:val="22"/>
          <w:szCs w:val="22"/>
          <w14:ligatures w14:val="standardContextual"/>
        </w:rPr>
      </w:pPr>
      <w:hyperlink w:anchor="_Toc161401281" w:history="1">
        <w:r w:rsidR="00CD641D" w:rsidRPr="005602E9">
          <w:rPr>
            <w:rStyle w:val="Hyperlink"/>
          </w:rPr>
          <w:t>Goal</w:t>
        </w:r>
        <w:r w:rsidR="00CD641D">
          <w:rPr>
            <w:webHidden/>
          </w:rPr>
          <w:tab/>
        </w:r>
        <w:r w:rsidR="00CD641D">
          <w:rPr>
            <w:webHidden/>
          </w:rPr>
          <w:fldChar w:fldCharType="begin"/>
        </w:r>
        <w:r w:rsidR="00CD641D">
          <w:rPr>
            <w:webHidden/>
          </w:rPr>
          <w:instrText xml:space="preserve"> PAGEREF _Toc161401281 \h </w:instrText>
        </w:r>
        <w:r w:rsidR="00CD641D">
          <w:rPr>
            <w:webHidden/>
          </w:rPr>
        </w:r>
        <w:r w:rsidR="00CD641D">
          <w:rPr>
            <w:webHidden/>
          </w:rPr>
          <w:fldChar w:fldCharType="separate"/>
        </w:r>
        <w:r w:rsidR="004E5BBA">
          <w:rPr>
            <w:webHidden/>
          </w:rPr>
          <w:t>12</w:t>
        </w:r>
        <w:r w:rsidR="00CD641D">
          <w:rPr>
            <w:webHidden/>
          </w:rPr>
          <w:fldChar w:fldCharType="end"/>
        </w:r>
      </w:hyperlink>
    </w:p>
    <w:p w14:paraId="12B8865A" w14:textId="4D711636" w:rsidR="00CD641D" w:rsidRDefault="00000000">
      <w:pPr>
        <w:pStyle w:val="TOC1"/>
        <w:rPr>
          <w:rFonts w:eastAsiaTheme="minorEastAsia" w:cstheme="minorBidi"/>
          <w:b w:val="0"/>
          <w:color w:val="auto"/>
          <w:kern w:val="2"/>
          <w:sz w:val="22"/>
          <w:szCs w:val="22"/>
          <w14:ligatures w14:val="standardContextual"/>
        </w:rPr>
      </w:pPr>
      <w:hyperlink w:anchor="_Toc161401283" w:history="1">
        <w:r w:rsidR="00CD641D" w:rsidRPr="005602E9">
          <w:rPr>
            <w:rStyle w:val="Hyperlink"/>
          </w:rPr>
          <w:t>Aims, actions, and indicators</w:t>
        </w:r>
        <w:r w:rsidR="00CD641D">
          <w:rPr>
            <w:webHidden/>
          </w:rPr>
          <w:tab/>
        </w:r>
        <w:r w:rsidR="00CD641D">
          <w:rPr>
            <w:webHidden/>
          </w:rPr>
          <w:fldChar w:fldCharType="begin"/>
        </w:r>
        <w:r w:rsidR="00CD641D">
          <w:rPr>
            <w:webHidden/>
          </w:rPr>
          <w:instrText xml:space="preserve"> PAGEREF _Toc161401283 \h </w:instrText>
        </w:r>
        <w:r w:rsidR="00CD641D">
          <w:rPr>
            <w:webHidden/>
          </w:rPr>
        </w:r>
        <w:r w:rsidR="00CD641D">
          <w:rPr>
            <w:webHidden/>
          </w:rPr>
          <w:fldChar w:fldCharType="separate"/>
        </w:r>
        <w:r w:rsidR="004E5BBA">
          <w:rPr>
            <w:webHidden/>
          </w:rPr>
          <w:t>13</w:t>
        </w:r>
        <w:r w:rsidR="00CD641D">
          <w:rPr>
            <w:webHidden/>
          </w:rPr>
          <w:fldChar w:fldCharType="end"/>
        </w:r>
      </w:hyperlink>
    </w:p>
    <w:p w14:paraId="4C06E849" w14:textId="3B79D1AE" w:rsidR="00CD641D" w:rsidRDefault="00000000">
      <w:pPr>
        <w:pStyle w:val="TOC2"/>
        <w:rPr>
          <w:rFonts w:eastAsiaTheme="minorEastAsia" w:cstheme="minorBidi"/>
          <w:color w:val="auto"/>
          <w:kern w:val="2"/>
          <w:szCs w:val="22"/>
          <w14:ligatures w14:val="standardContextual"/>
        </w:rPr>
      </w:pPr>
      <w:hyperlink w:anchor="_Toc161401284" w:history="1">
        <w:r w:rsidR="00CD641D" w:rsidRPr="005602E9">
          <w:rPr>
            <w:rStyle w:val="Hyperlink"/>
          </w:rPr>
          <w:t>Aim 1: Ensure that commercial kangaroo harvesting in Victoria is ecologically sustainable.</w:t>
        </w:r>
        <w:r w:rsidR="00CD641D">
          <w:rPr>
            <w:webHidden/>
          </w:rPr>
          <w:tab/>
        </w:r>
        <w:r w:rsidR="00CD641D">
          <w:rPr>
            <w:webHidden/>
          </w:rPr>
          <w:fldChar w:fldCharType="begin"/>
        </w:r>
        <w:r w:rsidR="00CD641D">
          <w:rPr>
            <w:webHidden/>
          </w:rPr>
          <w:instrText xml:space="preserve"> PAGEREF _Toc161401284 \h </w:instrText>
        </w:r>
        <w:r w:rsidR="00CD641D">
          <w:rPr>
            <w:webHidden/>
          </w:rPr>
        </w:r>
        <w:r w:rsidR="00CD641D">
          <w:rPr>
            <w:webHidden/>
          </w:rPr>
          <w:fldChar w:fldCharType="separate"/>
        </w:r>
        <w:r w:rsidR="004E5BBA">
          <w:rPr>
            <w:webHidden/>
          </w:rPr>
          <w:t>13</w:t>
        </w:r>
        <w:r w:rsidR="00CD641D">
          <w:rPr>
            <w:webHidden/>
          </w:rPr>
          <w:fldChar w:fldCharType="end"/>
        </w:r>
      </w:hyperlink>
    </w:p>
    <w:p w14:paraId="400A1E33" w14:textId="47C243C5" w:rsidR="00CD641D" w:rsidRDefault="00000000">
      <w:pPr>
        <w:pStyle w:val="TOC2"/>
        <w:rPr>
          <w:rFonts w:eastAsiaTheme="minorEastAsia" w:cstheme="minorBidi"/>
          <w:color w:val="auto"/>
          <w:kern w:val="2"/>
          <w:szCs w:val="22"/>
          <w14:ligatures w14:val="standardContextual"/>
        </w:rPr>
      </w:pPr>
      <w:hyperlink w:anchor="_Toc161401285" w:history="1">
        <w:r w:rsidR="00CD641D" w:rsidRPr="005602E9">
          <w:rPr>
            <w:rStyle w:val="Hyperlink"/>
          </w:rPr>
          <w:t>Aim 2: Ensure that commercial kangaroo harvesting in Victoria is conducted according to animal welfare standards.</w:t>
        </w:r>
        <w:r w:rsidR="00CD641D">
          <w:rPr>
            <w:webHidden/>
          </w:rPr>
          <w:tab/>
        </w:r>
        <w:r w:rsidR="00CD641D">
          <w:rPr>
            <w:webHidden/>
          </w:rPr>
          <w:fldChar w:fldCharType="begin"/>
        </w:r>
        <w:r w:rsidR="00CD641D">
          <w:rPr>
            <w:webHidden/>
          </w:rPr>
          <w:instrText xml:space="preserve"> PAGEREF _Toc161401285 \h </w:instrText>
        </w:r>
        <w:r w:rsidR="00CD641D">
          <w:rPr>
            <w:webHidden/>
          </w:rPr>
        </w:r>
        <w:r w:rsidR="00CD641D">
          <w:rPr>
            <w:webHidden/>
          </w:rPr>
          <w:fldChar w:fldCharType="separate"/>
        </w:r>
        <w:r w:rsidR="004E5BBA">
          <w:rPr>
            <w:webHidden/>
          </w:rPr>
          <w:t>20</w:t>
        </w:r>
        <w:r w:rsidR="00CD641D">
          <w:rPr>
            <w:webHidden/>
          </w:rPr>
          <w:fldChar w:fldCharType="end"/>
        </w:r>
      </w:hyperlink>
    </w:p>
    <w:p w14:paraId="5F3550A9" w14:textId="1F9D5276" w:rsidR="00CD641D" w:rsidRDefault="00000000">
      <w:pPr>
        <w:pStyle w:val="TOC2"/>
        <w:rPr>
          <w:rFonts w:eastAsiaTheme="minorEastAsia" w:cstheme="minorBidi"/>
          <w:color w:val="auto"/>
          <w:kern w:val="2"/>
          <w:szCs w:val="22"/>
          <w14:ligatures w14:val="standardContextual"/>
        </w:rPr>
      </w:pPr>
      <w:hyperlink w:anchor="_Toc161401286" w:history="1">
        <w:r w:rsidR="00CD641D" w:rsidRPr="005602E9">
          <w:rPr>
            <w:rStyle w:val="Hyperlink"/>
          </w:rPr>
          <w:t>Aim 3: Ensure that commercial kangaroo harvesting activities are effectively regulated.</w:t>
        </w:r>
        <w:r w:rsidR="00CD641D">
          <w:rPr>
            <w:webHidden/>
          </w:rPr>
          <w:tab/>
        </w:r>
        <w:r w:rsidR="00CD641D">
          <w:rPr>
            <w:webHidden/>
          </w:rPr>
          <w:fldChar w:fldCharType="begin"/>
        </w:r>
        <w:r w:rsidR="00CD641D">
          <w:rPr>
            <w:webHidden/>
          </w:rPr>
          <w:instrText xml:space="preserve"> PAGEREF _Toc161401286 \h </w:instrText>
        </w:r>
        <w:r w:rsidR="00CD641D">
          <w:rPr>
            <w:webHidden/>
          </w:rPr>
        </w:r>
        <w:r w:rsidR="00CD641D">
          <w:rPr>
            <w:webHidden/>
          </w:rPr>
          <w:fldChar w:fldCharType="separate"/>
        </w:r>
        <w:r w:rsidR="004E5BBA">
          <w:rPr>
            <w:webHidden/>
          </w:rPr>
          <w:t>21</w:t>
        </w:r>
        <w:r w:rsidR="00CD641D">
          <w:rPr>
            <w:webHidden/>
          </w:rPr>
          <w:fldChar w:fldCharType="end"/>
        </w:r>
      </w:hyperlink>
    </w:p>
    <w:p w14:paraId="1B643DD6" w14:textId="43A84E0E" w:rsidR="00CD641D" w:rsidRDefault="00000000">
      <w:pPr>
        <w:pStyle w:val="TOC2"/>
        <w:rPr>
          <w:rFonts w:eastAsiaTheme="minorEastAsia" w:cstheme="minorBidi"/>
          <w:color w:val="auto"/>
          <w:kern w:val="2"/>
          <w:szCs w:val="22"/>
          <w14:ligatures w14:val="standardContextual"/>
        </w:rPr>
      </w:pPr>
      <w:hyperlink w:anchor="_Toc161401287" w:history="1">
        <w:r w:rsidR="00CD641D" w:rsidRPr="005602E9">
          <w:rPr>
            <w:rStyle w:val="Hyperlink"/>
          </w:rPr>
          <w:t>Aim 4. Effectively monitor and enforce compliance.</w:t>
        </w:r>
        <w:r w:rsidR="00CD641D">
          <w:rPr>
            <w:webHidden/>
          </w:rPr>
          <w:tab/>
        </w:r>
        <w:r w:rsidR="00CD641D">
          <w:rPr>
            <w:webHidden/>
          </w:rPr>
          <w:fldChar w:fldCharType="begin"/>
        </w:r>
        <w:r w:rsidR="00CD641D">
          <w:rPr>
            <w:webHidden/>
          </w:rPr>
          <w:instrText xml:space="preserve"> PAGEREF _Toc161401287 \h </w:instrText>
        </w:r>
        <w:r w:rsidR="00CD641D">
          <w:rPr>
            <w:webHidden/>
          </w:rPr>
        </w:r>
        <w:r w:rsidR="00CD641D">
          <w:rPr>
            <w:webHidden/>
          </w:rPr>
          <w:fldChar w:fldCharType="separate"/>
        </w:r>
        <w:r w:rsidR="004E5BBA">
          <w:rPr>
            <w:webHidden/>
          </w:rPr>
          <w:t>23</w:t>
        </w:r>
        <w:r w:rsidR="00CD641D">
          <w:rPr>
            <w:webHidden/>
          </w:rPr>
          <w:fldChar w:fldCharType="end"/>
        </w:r>
      </w:hyperlink>
    </w:p>
    <w:p w14:paraId="6FA4F76E" w14:textId="2167D861" w:rsidR="00CD641D" w:rsidRDefault="00000000">
      <w:pPr>
        <w:pStyle w:val="TOC2"/>
        <w:rPr>
          <w:rFonts w:eastAsiaTheme="minorEastAsia" w:cstheme="minorBidi"/>
          <w:color w:val="auto"/>
          <w:kern w:val="2"/>
          <w:szCs w:val="22"/>
          <w14:ligatures w14:val="standardContextual"/>
        </w:rPr>
      </w:pPr>
      <w:hyperlink w:anchor="_Toc161401288" w:history="1">
        <w:r w:rsidR="00CD641D" w:rsidRPr="005602E9">
          <w:rPr>
            <w:rStyle w:val="Hyperlink"/>
          </w:rPr>
          <w:t>Aim 5: Work with Traditional Owners to identify opportunities for involvement.</w:t>
        </w:r>
        <w:r w:rsidR="00CD641D">
          <w:rPr>
            <w:webHidden/>
          </w:rPr>
          <w:tab/>
        </w:r>
        <w:r w:rsidR="00CD641D">
          <w:rPr>
            <w:webHidden/>
          </w:rPr>
          <w:fldChar w:fldCharType="begin"/>
        </w:r>
        <w:r w:rsidR="00CD641D">
          <w:rPr>
            <w:webHidden/>
          </w:rPr>
          <w:instrText xml:space="preserve"> PAGEREF _Toc161401288 \h </w:instrText>
        </w:r>
        <w:r w:rsidR="00CD641D">
          <w:rPr>
            <w:webHidden/>
          </w:rPr>
        </w:r>
        <w:r w:rsidR="00CD641D">
          <w:rPr>
            <w:webHidden/>
          </w:rPr>
          <w:fldChar w:fldCharType="separate"/>
        </w:r>
        <w:r w:rsidR="004E5BBA">
          <w:rPr>
            <w:webHidden/>
          </w:rPr>
          <w:t>25</w:t>
        </w:r>
        <w:r w:rsidR="00CD641D">
          <w:rPr>
            <w:webHidden/>
          </w:rPr>
          <w:fldChar w:fldCharType="end"/>
        </w:r>
      </w:hyperlink>
    </w:p>
    <w:p w14:paraId="26B53C1C" w14:textId="556A0A9F" w:rsidR="00CD641D" w:rsidRDefault="00000000">
      <w:pPr>
        <w:pStyle w:val="TOC2"/>
        <w:rPr>
          <w:rFonts w:eastAsiaTheme="minorEastAsia" w:cstheme="minorBidi"/>
          <w:color w:val="auto"/>
          <w:kern w:val="2"/>
          <w:szCs w:val="22"/>
          <w14:ligatures w14:val="standardContextual"/>
        </w:rPr>
      </w:pPr>
      <w:hyperlink w:anchor="_Toc161401289" w:history="1">
        <w:r w:rsidR="00CD641D" w:rsidRPr="005602E9">
          <w:rPr>
            <w:rStyle w:val="Hyperlink"/>
          </w:rPr>
          <w:t>Aim 6: Facilitate research and development.</w:t>
        </w:r>
        <w:r w:rsidR="00CD641D">
          <w:rPr>
            <w:webHidden/>
          </w:rPr>
          <w:tab/>
        </w:r>
        <w:r w:rsidR="00CD641D">
          <w:rPr>
            <w:webHidden/>
          </w:rPr>
          <w:fldChar w:fldCharType="begin"/>
        </w:r>
        <w:r w:rsidR="00CD641D">
          <w:rPr>
            <w:webHidden/>
          </w:rPr>
          <w:instrText xml:space="preserve"> PAGEREF _Toc161401289 \h </w:instrText>
        </w:r>
        <w:r w:rsidR="00CD641D">
          <w:rPr>
            <w:webHidden/>
          </w:rPr>
        </w:r>
        <w:r w:rsidR="00CD641D">
          <w:rPr>
            <w:webHidden/>
          </w:rPr>
          <w:fldChar w:fldCharType="separate"/>
        </w:r>
        <w:r w:rsidR="004E5BBA">
          <w:rPr>
            <w:webHidden/>
          </w:rPr>
          <w:t>26</w:t>
        </w:r>
        <w:r w:rsidR="00CD641D">
          <w:rPr>
            <w:webHidden/>
          </w:rPr>
          <w:fldChar w:fldCharType="end"/>
        </w:r>
      </w:hyperlink>
    </w:p>
    <w:p w14:paraId="11CFCF79" w14:textId="7A4B896C" w:rsidR="00CD641D" w:rsidRDefault="00000000">
      <w:pPr>
        <w:pStyle w:val="TOC2"/>
        <w:rPr>
          <w:rFonts w:eastAsiaTheme="minorEastAsia" w:cstheme="minorBidi"/>
          <w:color w:val="auto"/>
          <w:kern w:val="2"/>
          <w:szCs w:val="22"/>
          <w14:ligatures w14:val="standardContextual"/>
        </w:rPr>
      </w:pPr>
      <w:hyperlink w:anchor="_Toc161401290" w:history="1">
        <w:r w:rsidR="00CD641D" w:rsidRPr="005602E9">
          <w:rPr>
            <w:rStyle w:val="Hyperlink"/>
          </w:rPr>
          <w:t>Aim 7: Maintain accountability and transparency.</w:t>
        </w:r>
        <w:r w:rsidR="00CD641D">
          <w:rPr>
            <w:webHidden/>
          </w:rPr>
          <w:tab/>
        </w:r>
        <w:r w:rsidR="00CD641D">
          <w:rPr>
            <w:webHidden/>
          </w:rPr>
          <w:fldChar w:fldCharType="begin"/>
        </w:r>
        <w:r w:rsidR="00CD641D">
          <w:rPr>
            <w:webHidden/>
          </w:rPr>
          <w:instrText xml:space="preserve"> PAGEREF _Toc161401290 \h </w:instrText>
        </w:r>
        <w:r w:rsidR="00CD641D">
          <w:rPr>
            <w:webHidden/>
          </w:rPr>
        </w:r>
        <w:r w:rsidR="00CD641D">
          <w:rPr>
            <w:webHidden/>
          </w:rPr>
          <w:fldChar w:fldCharType="separate"/>
        </w:r>
        <w:r w:rsidR="004E5BBA">
          <w:rPr>
            <w:webHidden/>
          </w:rPr>
          <w:t>28</w:t>
        </w:r>
        <w:r w:rsidR="00CD641D">
          <w:rPr>
            <w:webHidden/>
          </w:rPr>
          <w:fldChar w:fldCharType="end"/>
        </w:r>
      </w:hyperlink>
    </w:p>
    <w:p w14:paraId="6C570B81" w14:textId="53B254EE" w:rsidR="00CD641D" w:rsidRDefault="00000000">
      <w:pPr>
        <w:pStyle w:val="TOC2"/>
        <w:rPr>
          <w:rFonts w:eastAsiaTheme="minorEastAsia" w:cstheme="minorBidi"/>
          <w:color w:val="auto"/>
          <w:kern w:val="2"/>
          <w:szCs w:val="22"/>
          <w14:ligatures w14:val="standardContextual"/>
        </w:rPr>
      </w:pPr>
      <w:hyperlink w:anchor="_Toc161401291" w:history="1">
        <w:r w:rsidR="00CD641D" w:rsidRPr="005602E9">
          <w:rPr>
            <w:rStyle w:val="Hyperlink"/>
          </w:rPr>
          <w:t>Aim 8: Undertake program review and reporting.</w:t>
        </w:r>
        <w:r w:rsidR="00CD641D">
          <w:rPr>
            <w:webHidden/>
          </w:rPr>
          <w:tab/>
        </w:r>
        <w:r w:rsidR="00CD641D">
          <w:rPr>
            <w:webHidden/>
          </w:rPr>
          <w:fldChar w:fldCharType="begin"/>
        </w:r>
        <w:r w:rsidR="00CD641D">
          <w:rPr>
            <w:webHidden/>
          </w:rPr>
          <w:instrText xml:space="preserve"> PAGEREF _Toc161401291 \h </w:instrText>
        </w:r>
        <w:r w:rsidR="00CD641D">
          <w:rPr>
            <w:webHidden/>
          </w:rPr>
        </w:r>
        <w:r w:rsidR="00CD641D">
          <w:rPr>
            <w:webHidden/>
          </w:rPr>
          <w:fldChar w:fldCharType="separate"/>
        </w:r>
        <w:r w:rsidR="004E5BBA">
          <w:rPr>
            <w:webHidden/>
          </w:rPr>
          <w:t>29</w:t>
        </w:r>
        <w:r w:rsidR="00CD641D">
          <w:rPr>
            <w:webHidden/>
          </w:rPr>
          <w:fldChar w:fldCharType="end"/>
        </w:r>
      </w:hyperlink>
    </w:p>
    <w:p w14:paraId="626136B1" w14:textId="53A10961" w:rsidR="00CD641D" w:rsidRDefault="00000000">
      <w:pPr>
        <w:pStyle w:val="TOC1"/>
        <w:rPr>
          <w:rFonts w:eastAsiaTheme="minorEastAsia" w:cstheme="minorBidi"/>
          <w:b w:val="0"/>
          <w:color w:val="auto"/>
          <w:kern w:val="2"/>
          <w:sz w:val="22"/>
          <w:szCs w:val="22"/>
          <w14:ligatures w14:val="standardContextual"/>
        </w:rPr>
      </w:pPr>
      <w:hyperlink w:anchor="_Toc161401292" w:history="1">
        <w:r w:rsidR="00CD641D" w:rsidRPr="005602E9">
          <w:rPr>
            <w:rStyle w:val="Hyperlink"/>
          </w:rPr>
          <w:t>Appendix 1: Harvest Zones for 2024</w:t>
        </w:r>
        <w:r w:rsidR="00CD641D">
          <w:rPr>
            <w:webHidden/>
          </w:rPr>
          <w:tab/>
        </w:r>
        <w:r w:rsidR="00CD641D">
          <w:rPr>
            <w:webHidden/>
          </w:rPr>
          <w:fldChar w:fldCharType="begin"/>
        </w:r>
        <w:r w:rsidR="00CD641D">
          <w:rPr>
            <w:webHidden/>
          </w:rPr>
          <w:instrText xml:space="preserve"> PAGEREF _Toc161401292 \h </w:instrText>
        </w:r>
        <w:r w:rsidR="00CD641D">
          <w:rPr>
            <w:webHidden/>
          </w:rPr>
        </w:r>
        <w:r w:rsidR="00CD641D">
          <w:rPr>
            <w:webHidden/>
          </w:rPr>
          <w:fldChar w:fldCharType="separate"/>
        </w:r>
        <w:r w:rsidR="004E5BBA">
          <w:rPr>
            <w:webHidden/>
          </w:rPr>
          <w:t>31</w:t>
        </w:r>
        <w:r w:rsidR="00CD641D">
          <w:rPr>
            <w:webHidden/>
          </w:rPr>
          <w:fldChar w:fldCharType="end"/>
        </w:r>
      </w:hyperlink>
    </w:p>
    <w:p w14:paraId="467C149E" w14:textId="5614CFCA" w:rsidR="00CD641D" w:rsidRDefault="00000000">
      <w:pPr>
        <w:pStyle w:val="TOC1"/>
        <w:rPr>
          <w:rFonts w:eastAsiaTheme="minorEastAsia" w:cstheme="minorBidi"/>
          <w:b w:val="0"/>
          <w:color w:val="auto"/>
          <w:kern w:val="2"/>
          <w:sz w:val="22"/>
          <w:szCs w:val="22"/>
          <w14:ligatures w14:val="standardContextual"/>
        </w:rPr>
      </w:pPr>
      <w:hyperlink w:anchor="_Toc161401293" w:history="1">
        <w:r w:rsidR="00CD641D" w:rsidRPr="005602E9">
          <w:rPr>
            <w:rStyle w:val="Hyperlink"/>
          </w:rPr>
          <w:t>Appendix 2: Harvest Zones for 2025-2028</w:t>
        </w:r>
        <w:r w:rsidR="00CD641D">
          <w:rPr>
            <w:webHidden/>
          </w:rPr>
          <w:tab/>
        </w:r>
        <w:r w:rsidR="00CD641D">
          <w:rPr>
            <w:webHidden/>
          </w:rPr>
          <w:fldChar w:fldCharType="begin"/>
        </w:r>
        <w:r w:rsidR="00CD641D">
          <w:rPr>
            <w:webHidden/>
          </w:rPr>
          <w:instrText xml:space="preserve"> PAGEREF _Toc161401293 \h </w:instrText>
        </w:r>
        <w:r w:rsidR="00CD641D">
          <w:rPr>
            <w:webHidden/>
          </w:rPr>
        </w:r>
        <w:r w:rsidR="00CD641D">
          <w:rPr>
            <w:webHidden/>
          </w:rPr>
          <w:fldChar w:fldCharType="separate"/>
        </w:r>
        <w:r w:rsidR="004E5BBA">
          <w:rPr>
            <w:webHidden/>
          </w:rPr>
          <w:t>32</w:t>
        </w:r>
        <w:r w:rsidR="00CD641D">
          <w:rPr>
            <w:webHidden/>
          </w:rPr>
          <w:fldChar w:fldCharType="end"/>
        </w:r>
      </w:hyperlink>
    </w:p>
    <w:p w14:paraId="212FD5F4" w14:textId="32E0CA2E" w:rsidR="00CD641D" w:rsidRDefault="00000000">
      <w:pPr>
        <w:pStyle w:val="TOC1"/>
        <w:rPr>
          <w:rFonts w:eastAsiaTheme="minorEastAsia" w:cstheme="minorBidi"/>
          <w:b w:val="0"/>
          <w:color w:val="auto"/>
          <w:kern w:val="2"/>
          <w:sz w:val="22"/>
          <w:szCs w:val="22"/>
          <w14:ligatures w14:val="standardContextual"/>
        </w:rPr>
      </w:pPr>
      <w:hyperlink w:anchor="_Toc161401294" w:history="1">
        <w:r w:rsidR="00CD641D" w:rsidRPr="005602E9">
          <w:rPr>
            <w:rStyle w:val="Hyperlink"/>
          </w:rPr>
          <w:t>Appendix 3: Managing the KHP alongside the ATCW system</w:t>
        </w:r>
        <w:r w:rsidR="00CD641D">
          <w:rPr>
            <w:webHidden/>
          </w:rPr>
          <w:tab/>
        </w:r>
        <w:r w:rsidR="00CD641D">
          <w:rPr>
            <w:webHidden/>
          </w:rPr>
          <w:fldChar w:fldCharType="begin"/>
        </w:r>
        <w:r w:rsidR="00CD641D">
          <w:rPr>
            <w:webHidden/>
          </w:rPr>
          <w:instrText xml:space="preserve"> PAGEREF _Toc161401294 \h </w:instrText>
        </w:r>
        <w:r w:rsidR="00CD641D">
          <w:rPr>
            <w:webHidden/>
          </w:rPr>
        </w:r>
        <w:r w:rsidR="00CD641D">
          <w:rPr>
            <w:webHidden/>
          </w:rPr>
          <w:fldChar w:fldCharType="separate"/>
        </w:r>
        <w:r w:rsidR="004E5BBA">
          <w:rPr>
            <w:webHidden/>
          </w:rPr>
          <w:t>33</w:t>
        </w:r>
        <w:r w:rsidR="00CD641D">
          <w:rPr>
            <w:webHidden/>
          </w:rPr>
          <w:fldChar w:fldCharType="end"/>
        </w:r>
      </w:hyperlink>
    </w:p>
    <w:p w14:paraId="432FC257" w14:textId="08077CAA" w:rsidR="00CD641D" w:rsidRDefault="00000000">
      <w:pPr>
        <w:pStyle w:val="TOC1"/>
        <w:rPr>
          <w:rFonts w:eastAsiaTheme="minorEastAsia" w:cstheme="minorBidi"/>
          <w:b w:val="0"/>
          <w:color w:val="auto"/>
          <w:kern w:val="2"/>
          <w:sz w:val="22"/>
          <w:szCs w:val="22"/>
          <w14:ligatures w14:val="standardContextual"/>
        </w:rPr>
      </w:pPr>
      <w:hyperlink w:anchor="_Toc161401295" w:history="1">
        <w:r w:rsidR="00CD641D" w:rsidRPr="005602E9">
          <w:rPr>
            <w:rStyle w:val="Hyperlink"/>
          </w:rPr>
          <w:t>Appendix 4: Biology, ecology, and conservation of Victorian kangaroos</w:t>
        </w:r>
        <w:r w:rsidR="00CD641D">
          <w:rPr>
            <w:webHidden/>
          </w:rPr>
          <w:tab/>
        </w:r>
        <w:r w:rsidR="00CD641D">
          <w:rPr>
            <w:webHidden/>
          </w:rPr>
          <w:fldChar w:fldCharType="begin"/>
        </w:r>
        <w:r w:rsidR="00CD641D">
          <w:rPr>
            <w:webHidden/>
          </w:rPr>
          <w:instrText xml:space="preserve"> PAGEREF _Toc161401295 \h </w:instrText>
        </w:r>
        <w:r w:rsidR="00CD641D">
          <w:rPr>
            <w:webHidden/>
          </w:rPr>
        </w:r>
        <w:r w:rsidR="00CD641D">
          <w:rPr>
            <w:webHidden/>
          </w:rPr>
          <w:fldChar w:fldCharType="separate"/>
        </w:r>
        <w:r w:rsidR="004E5BBA">
          <w:rPr>
            <w:webHidden/>
          </w:rPr>
          <w:t>34</w:t>
        </w:r>
        <w:r w:rsidR="00CD641D">
          <w:rPr>
            <w:webHidden/>
          </w:rPr>
          <w:fldChar w:fldCharType="end"/>
        </w:r>
      </w:hyperlink>
    </w:p>
    <w:p w14:paraId="41714819" w14:textId="0CFB5D77" w:rsidR="00CD641D" w:rsidRDefault="00000000">
      <w:pPr>
        <w:pStyle w:val="TOC1"/>
        <w:rPr>
          <w:rFonts w:eastAsiaTheme="minorEastAsia" w:cstheme="minorBidi"/>
          <w:b w:val="0"/>
          <w:color w:val="auto"/>
          <w:kern w:val="2"/>
          <w:sz w:val="22"/>
          <w:szCs w:val="22"/>
          <w14:ligatures w14:val="standardContextual"/>
        </w:rPr>
      </w:pPr>
      <w:hyperlink w:anchor="_Toc161401299" w:history="1">
        <w:r w:rsidR="00CD641D" w:rsidRPr="005602E9">
          <w:rPr>
            <w:rStyle w:val="Hyperlink"/>
          </w:rPr>
          <w:t>Appendix 5: Threats</w:t>
        </w:r>
        <w:r w:rsidR="00CD641D">
          <w:rPr>
            <w:webHidden/>
          </w:rPr>
          <w:tab/>
        </w:r>
        <w:r w:rsidR="00CD641D">
          <w:rPr>
            <w:webHidden/>
          </w:rPr>
          <w:fldChar w:fldCharType="begin"/>
        </w:r>
        <w:r w:rsidR="00CD641D">
          <w:rPr>
            <w:webHidden/>
          </w:rPr>
          <w:instrText xml:space="preserve"> PAGEREF _Toc161401299 \h </w:instrText>
        </w:r>
        <w:r w:rsidR="00CD641D">
          <w:rPr>
            <w:webHidden/>
          </w:rPr>
        </w:r>
        <w:r w:rsidR="00CD641D">
          <w:rPr>
            <w:webHidden/>
          </w:rPr>
          <w:fldChar w:fldCharType="separate"/>
        </w:r>
        <w:r w:rsidR="004E5BBA">
          <w:rPr>
            <w:webHidden/>
          </w:rPr>
          <w:t>36</w:t>
        </w:r>
        <w:r w:rsidR="00CD641D">
          <w:rPr>
            <w:webHidden/>
          </w:rPr>
          <w:fldChar w:fldCharType="end"/>
        </w:r>
      </w:hyperlink>
    </w:p>
    <w:p w14:paraId="31E7C74B" w14:textId="096AA977" w:rsidR="00CD641D" w:rsidRDefault="00000000">
      <w:pPr>
        <w:pStyle w:val="TOC1"/>
        <w:rPr>
          <w:rFonts w:eastAsiaTheme="minorEastAsia" w:cstheme="minorBidi"/>
          <w:b w:val="0"/>
          <w:color w:val="auto"/>
          <w:kern w:val="2"/>
          <w:sz w:val="22"/>
          <w:szCs w:val="22"/>
          <w14:ligatures w14:val="standardContextual"/>
        </w:rPr>
      </w:pPr>
      <w:hyperlink w:anchor="_Toc161401300" w:history="1">
        <w:r w:rsidR="00CD641D" w:rsidRPr="005602E9">
          <w:rPr>
            <w:rStyle w:val="Hyperlink"/>
          </w:rPr>
          <w:t>Appendix 6: Impact assessment</w:t>
        </w:r>
        <w:r w:rsidR="00CD641D">
          <w:rPr>
            <w:webHidden/>
          </w:rPr>
          <w:tab/>
        </w:r>
        <w:r w:rsidR="00CD641D">
          <w:rPr>
            <w:webHidden/>
          </w:rPr>
          <w:fldChar w:fldCharType="begin"/>
        </w:r>
        <w:r w:rsidR="00CD641D">
          <w:rPr>
            <w:webHidden/>
          </w:rPr>
          <w:instrText xml:space="preserve"> PAGEREF _Toc161401300 \h </w:instrText>
        </w:r>
        <w:r w:rsidR="00CD641D">
          <w:rPr>
            <w:webHidden/>
          </w:rPr>
        </w:r>
        <w:r w:rsidR="00CD641D">
          <w:rPr>
            <w:webHidden/>
          </w:rPr>
          <w:fldChar w:fldCharType="separate"/>
        </w:r>
        <w:r w:rsidR="004E5BBA">
          <w:rPr>
            <w:webHidden/>
          </w:rPr>
          <w:t>38</w:t>
        </w:r>
        <w:r w:rsidR="00CD641D">
          <w:rPr>
            <w:webHidden/>
          </w:rPr>
          <w:fldChar w:fldCharType="end"/>
        </w:r>
      </w:hyperlink>
    </w:p>
    <w:p w14:paraId="09470173" w14:textId="49363A67" w:rsidR="00CD641D" w:rsidRDefault="00000000">
      <w:pPr>
        <w:pStyle w:val="TOC1"/>
        <w:rPr>
          <w:rFonts w:eastAsiaTheme="minorEastAsia" w:cstheme="minorBidi"/>
          <w:b w:val="0"/>
          <w:color w:val="auto"/>
          <w:kern w:val="2"/>
          <w:sz w:val="22"/>
          <w:szCs w:val="22"/>
          <w14:ligatures w14:val="standardContextual"/>
        </w:rPr>
      </w:pPr>
      <w:hyperlink w:anchor="_Toc161401303" w:history="1">
        <w:r w:rsidR="00CD641D" w:rsidRPr="005602E9">
          <w:rPr>
            <w:rStyle w:val="Hyperlink"/>
          </w:rPr>
          <w:t>References</w:t>
        </w:r>
        <w:r w:rsidR="00CD641D">
          <w:rPr>
            <w:webHidden/>
          </w:rPr>
          <w:tab/>
        </w:r>
        <w:r w:rsidR="00CD641D">
          <w:rPr>
            <w:webHidden/>
          </w:rPr>
          <w:fldChar w:fldCharType="begin"/>
        </w:r>
        <w:r w:rsidR="00CD641D">
          <w:rPr>
            <w:webHidden/>
          </w:rPr>
          <w:instrText xml:space="preserve"> PAGEREF _Toc161401303 \h </w:instrText>
        </w:r>
        <w:r w:rsidR="00CD641D">
          <w:rPr>
            <w:webHidden/>
          </w:rPr>
        </w:r>
        <w:r w:rsidR="00CD641D">
          <w:rPr>
            <w:webHidden/>
          </w:rPr>
          <w:fldChar w:fldCharType="separate"/>
        </w:r>
        <w:r w:rsidR="004E5BBA">
          <w:rPr>
            <w:webHidden/>
          </w:rPr>
          <w:t>40</w:t>
        </w:r>
        <w:r w:rsidR="00CD641D">
          <w:rPr>
            <w:webHidden/>
          </w:rPr>
          <w:fldChar w:fldCharType="end"/>
        </w:r>
      </w:hyperlink>
    </w:p>
    <w:p w14:paraId="45E77329" w14:textId="040F45BD" w:rsidR="00CF519D" w:rsidRDefault="00977F6D" w:rsidP="0072184F">
      <w:pPr>
        <w:pStyle w:val="Heading1"/>
        <w:rPr>
          <w:b/>
        </w:rPr>
      </w:pPr>
      <w:r w:rsidRPr="00291A80">
        <w:rPr>
          <w:b/>
        </w:rPr>
        <w:fldChar w:fldCharType="end"/>
      </w:r>
    </w:p>
    <w:p w14:paraId="5160DA9B" w14:textId="77777777" w:rsidR="00CF519D" w:rsidRDefault="00CF519D">
      <w:pPr>
        <w:rPr>
          <w:rFonts w:asciiTheme="majorHAnsi" w:eastAsiaTheme="majorEastAsia" w:hAnsiTheme="majorHAnsi" w:cstheme="majorBidi"/>
          <w:b/>
          <w:bCs/>
          <w:color w:val="201547" w:themeColor="text2"/>
          <w:spacing w:val="-4"/>
          <w:sz w:val="40"/>
          <w:szCs w:val="40"/>
        </w:rPr>
      </w:pPr>
      <w:r>
        <w:rPr>
          <w:b/>
        </w:rPr>
        <w:br w:type="page"/>
      </w:r>
    </w:p>
    <w:p w14:paraId="1D4E9260" w14:textId="7D7D152A" w:rsidR="00233D6B" w:rsidRDefault="00771387" w:rsidP="0072184F">
      <w:pPr>
        <w:pStyle w:val="Heading1"/>
        <w:rPr>
          <w:b/>
        </w:rPr>
      </w:pPr>
      <w:bookmarkStart w:id="7" w:name="_Toc161401273"/>
      <w:r w:rsidRPr="00291A80">
        <w:rPr>
          <w:b/>
        </w:rPr>
        <w:lastRenderedPageBreak/>
        <w:t>Definitions</w:t>
      </w:r>
      <w:bookmarkEnd w:id="7"/>
    </w:p>
    <w:tbl>
      <w:tblPr>
        <w:tblStyle w:val="TableGrid"/>
        <w:tblW w:w="10206" w:type="dxa"/>
        <w:jc w:val="center"/>
        <w:tblLook w:val="04A0" w:firstRow="1" w:lastRow="0" w:firstColumn="1" w:lastColumn="0" w:noHBand="0" w:noVBand="1"/>
      </w:tblPr>
      <w:tblGrid>
        <w:gridCol w:w="1985"/>
        <w:gridCol w:w="8221"/>
      </w:tblGrid>
      <w:tr w:rsidR="00FA23CC" w:rsidRPr="004F275D" w14:paraId="4565FE6D" w14:textId="77777777" w:rsidTr="29B8853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206" w:type="dxa"/>
            <w:gridSpan w:val="2"/>
            <w:vAlign w:val="center"/>
          </w:tcPr>
          <w:p w14:paraId="07CFAE7F" w14:textId="16B8ADB2" w:rsidR="00564CF7" w:rsidRPr="59B34872" w:rsidRDefault="206206A1" w:rsidP="003C2D20">
            <w:pPr>
              <w:spacing w:before="60" w:after="60"/>
              <w:rPr>
                <w:b/>
                <w:bCs/>
                <w:color w:val="FFFFFF" w:themeColor="background1"/>
              </w:rPr>
            </w:pPr>
            <w:r w:rsidRPr="57B45DB8">
              <w:rPr>
                <w:b/>
                <w:bCs/>
                <w:color w:val="FFFFFF" w:themeColor="background1"/>
              </w:rPr>
              <w:t>D</w:t>
            </w:r>
            <w:r w:rsidR="10D6CEAA" w:rsidRPr="57B45DB8">
              <w:rPr>
                <w:b/>
                <w:bCs/>
                <w:color w:val="FFFFFF" w:themeColor="background1"/>
              </w:rPr>
              <w:t>efinitions</w:t>
            </w:r>
          </w:p>
        </w:tc>
      </w:tr>
      <w:tr w:rsidR="00094FEC" w14:paraId="133B78C8" w14:textId="77777777" w:rsidTr="29B88534">
        <w:trPr>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7C5A98BF" w14:textId="77777777" w:rsidR="00AB7751" w:rsidRPr="00392536" w:rsidRDefault="00AB7751" w:rsidP="003C2D20">
            <w:pPr>
              <w:spacing w:before="60" w:after="60"/>
              <w:rPr>
                <w:b/>
              </w:rPr>
            </w:pPr>
            <w:r w:rsidRPr="00392536">
              <w:rPr>
                <w:b/>
              </w:rPr>
              <w:t>Commercial quota</w:t>
            </w:r>
          </w:p>
        </w:tc>
        <w:tc>
          <w:tcPr>
            <w:tcW w:w="8221" w:type="dxa"/>
            <w:vAlign w:val="center"/>
          </w:tcPr>
          <w:p w14:paraId="3AA2D112" w14:textId="04AFE9C2" w:rsidR="00AB7751" w:rsidRPr="00392536" w:rsidRDefault="00AB7751" w:rsidP="003C2D20">
            <w:pPr>
              <w:spacing w:before="60" w:after="60"/>
              <w:cnfStyle w:val="000000000000" w:firstRow="0" w:lastRow="0" w:firstColumn="0" w:lastColumn="0" w:oddVBand="0" w:evenVBand="0" w:oddHBand="0" w:evenHBand="0" w:firstRowFirstColumn="0" w:firstRowLastColumn="0" w:lastRowFirstColumn="0" w:lastRowLastColumn="0"/>
            </w:pPr>
            <w:r>
              <w:t>The annual quota available for the Kangaroo Harvest</w:t>
            </w:r>
            <w:r w:rsidR="00564172">
              <w:t>ing</w:t>
            </w:r>
            <w:r>
              <w:t xml:space="preserve"> Program. </w:t>
            </w:r>
          </w:p>
        </w:tc>
      </w:tr>
      <w:tr w:rsidR="00BA22C5" w14:paraId="5DDE2205" w14:textId="77777777" w:rsidTr="29B88534">
        <w:trPr>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429C924C" w14:textId="49F7EC23" w:rsidR="00BA22C5" w:rsidRPr="00392536" w:rsidRDefault="00BA22C5" w:rsidP="003C2D20">
            <w:pPr>
              <w:spacing w:before="60" w:after="60"/>
              <w:rPr>
                <w:b/>
              </w:rPr>
            </w:pPr>
            <w:r>
              <w:rPr>
                <w:b/>
              </w:rPr>
              <w:t>Ecological unit</w:t>
            </w:r>
          </w:p>
        </w:tc>
        <w:tc>
          <w:tcPr>
            <w:tcW w:w="8221" w:type="dxa"/>
            <w:vAlign w:val="center"/>
          </w:tcPr>
          <w:p w14:paraId="0BA541E8" w14:textId="677D3934" w:rsidR="00BA22C5" w:rsidRPr="00392536" w:rsidRDefault="00271745" w:rsidP="003C2D20">
            <w:pPr>
              <w:spacing w:before="60" w:after="60"/>
              <w:cnfStyle w:val="000000000000" w:firstRow="0" w:lastRow="0" w:firstColumn="0" w:lastColumn="0" w:oddVBand="0" w:evenVBand="0" w:oddHBand="0" w:evenHBand="0" w:firstRowFirstColumn="0" w:firstRowLastColumn="0" w:lastRowFirstColumn="0" w:lastRowLastColumn="0"/>
            </w:pPr>
            <w:r>
              <w:t>L</w:t>
            </w:r>
            <w:r w:rsidRPr="00271745">
              <w:t xml:space="preserve">andscape-scale approach to classifying the environment using a range of attributes such as climate, geomorphology, geology, </w:t>
            </w:r>
            <w:r w:rsidR="00440972" w:rsidRPr="00271745">
              <w:t>soils,</w:t>
            </w:r>
            <w:r w:rsidRPr="00271745">
              <w:t xml:space="preserve"> and vegetation</w:t>
            </w:r>
            <w:r w:rsidR="00B052DE">
              <w:t xml:space="preserve"> (for example </w:t>
            </w:r>
            <w:r w:rsidR="00716436">
              <w:t xml:space="preserve">Bioregions or Ecological </w:t>
            </w:r>
            <w:r w:rsidR="006152C4">
              <w:t xml:space="preserve">Vegetation Class </w:t>
            </w:r>
            <w:r w:rsidR="008414F7">
              <w:t>(EVC) benchmarks</w:t>
            </w:r>
            <w:r w:rsidR="00B052DE">
              <w:t>).</w:t>
            </w:r>
          </w:p>
        </w:tc>
      </w:tr>
      <w:tr w:rsidR="00094FEC" w14:paraId="36957B8B"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2FE98CDA" w14:textId="77777777" w:rsidR="00AB7751" w:rsidRDefault="00AB7751" w:rsidP="003C2D20">
            <w:pPr>
              <w:spacing w:before="60" w:after="60"/>
              <w:rPr>
                <w:b/>
                <w:bCs/>
              </w:rPr>
            </w:pPr>
            <w:r w:rsidRPr="4313B31D">
              <w:rPr>
                <w:b/>
                <w:bCs/>
              </w:rPr>
              <w:t>Emergency</w:t>
            </w:r>
          </w:p>
        </w:tc>
        <w:tc>
          <w:tcPr>
            <w:tcW w:w="8221" w:type="dxa"/>
            <w:vAlign w:val="center"/>
          </w:tcPr>
          <w:p w14:paraId="2B504AF5" w14:textId="483A7594" w:rsidR="00322E6D" w:rsidRPr="00884A19" w:rsidRDefault="00AB7751" w:rsidP="00322E6D">
            <w:pPr>
              <w:spacing w:before="60" w:after="60"/>
              <w:cnfStyle w:val="000000000000" w:firstRow="0" w:lastRow="0" w:firstColumn="0" w:lastColumn="0" w:oddVBand="0" w:evenVBand="0" w:oddHBand="0" w:evenHBand="0" w:firstRowFirstColumn="0" w:firstRowLastColumn="0" w:lastRowFirstColumn="0" w:lastRowLastColumn="0"/>
            </w:pPr>
            <w:r>
              <w:t xml:space="preserve">As defined in section 3 of the </w:t>
            </w:r>
            <w:r w:rsidRPr="4313B31D">
              <w:rPr>
                <w:i/>
                <w:iCs/>
              </w:rPr>
              <w:t xml:space="preserve">Emergency Management </w:t>
            </w:r>
            <w:r w:rsidR="5360B6FF" w:rsidRPr="444CD42B">
              <w:rPr>
                <w:i/>
                <w:iCs/>
              </w:rPr>
              <w:t>Ac</w:t>
            </w:r>
            <w:r w:rsidR="737534AC" w:rsidRPr="444CD42B">
              <w:rPr>
                <w:i/>
                <w:iCs/>
              </w:rPr>
              <w:t>t</w:t>
            </w:r>
            <w:r w:rsidRPr="4313B31D">
              <w:rPr>
                <w:i/>
                <w:iCs/>
              </w:rPr>
              <w:t xml:space="preserve"> 2013</w:t>
            </w:r>
            <w:r w:rsidR="006B22D8" w:rsidRPr="00884A19">
              <w:t>, at the time of drafting this plan means</w:t>
            </w:r>
            <w:r w:rsidR="00001F5B" w:rsidRPr="00884A19">
              <w:t>-</w:t>
            </w:r>
            <w:r w:rsidR="00322E6D" w:rsidRPr="00322E6D">
              <w:t xml:space="preserve"> </w:t>
            </w:r>
            <w:r w:rsidR="00322E6D" w:rsidRPr="00884A19">
              <w:t>an emergency due to the actual or imminent occurrence of an event which in any way endangers or threatens to endanger the safety or health of any person in Victoria or which destroys or damages, or threatens to destroy or damage, any property in Victoria or endangers or threatens to endanger the environment or an element of the environment in Victoria including, without limiting the generality of the foregoing—</w:t>
            </w:r>
          </w:p>
          <w:p w14:paraId="425855C5" w14:textId="6D1D26F4" w:rsidR="00322E6D" w:rsidRDefault="00322E6D" w:rsidP="00771E84">
            <w:pPr>
              <w:pStyle w:val="ListParagraph"/>
              <w:numPr>
                <w:ilvl w:val="0"/>
                <w:numId w:val="47"/>
              </w:numPr>
              <w:spacing w:before="60" w:after="60"/>
              <w:cnfStyle w:val="000000000000" w:firstRow="0" w:lastRow="0" w:firstColumn="0" w:lastColumn="0" w:oddVBand="0" w:evenVBand="0" w:oddHBand="0" w:evenHBand="0" w:firstRowFirstColumn="0" w:firstRowLastColumn="0" w:lastRowFirstColumn="0" w:lastRowLastColumn="0"/>
            </w:pPr>
            <w:r w:rsidRPr="00884A19">
              <w:t>an earthquake, flood, wind-storm or other natural event; and</w:t>
            </w:r>
          </w:p>
          <w:p w14:paraId="269B3FCB" w14:textId="77777777" w:rsidR="00C85347" w:rsidRDefault="00322E6D" w:rsidP="00771E84">
            <w:pPr>
              <w:pStyle w:val="ListParagraph"/>
              <w:numPr>
                <w:ilvl w:val="0"/>
                <w:numId w:val="47"/>
              </w:numPr>
              <w:spacing w:before="60" w:after="60"/>
              <w:cnfStyle w:val="000000000000" w:firstRow="0" w:lastRow="0" w:firstColumn="0" w:lastColumn="0" w:oddVBand="0" w:evenVBand="0" w:oddHBand="0" w:evenHBand="0" w:firstRowFirstColumn="0" w:firstRowLastColumn="0" w:lastRowFirstColumn="0" w:lastRowLastColumn="0"/>
            </w:pPr>
            <w:r w:rsidRPr="00C40587">
              <w:t>a fire; and</w:t>
            </w:r>
          </w:p>
          <w:p w14:paraId="3AA8C388" w14:textId="77777777" w:rsidR="00C85347" w:rsidRDefault="00322E6D" w:rsidP="00771E84">
            <w:pPr>
              <w:pStyle w:val="ListParagraph"/>
              <w:numPr>
                <w:ilvl w:val="0"/>
                <w:numId w:val="47"/>
              </w:numPr>
              <w:spacing w:before="60" w:after="60"/>
              <w:cnfStyle w:val="000000000000" w:firstRow="0" w:lastRow="0" w:firstColumn="0" w:lastColumn="0" w:oddVBand="0" w:evenVBand="0" w:oddHBand="0" w:evenHBand="0" w:firstRowFirstColumn="0" w:firstRowLastColumn="0" w:lastRowFirstColumn="0" w:lastRowLastColumn="0"/>
            </w:pPr>
            <w:r w:rsidRPr="00C40587">
              <w:t>an explosion; and</w:t>
            </w:r>
          </w:p>
          <w:p w14:paraId="25E30BB6" w14:textId="77777777" w:rsidR="00C85347" w:rsidRDefault="00322E6D" w:rsidP="00771E84">
            <w:pPr>
              <w:pStyle w:val="ListParagraph"/>
              <w:numPr>
                <w:ilvl w:val="0"/>
                <w:numId w:val="47"/>
              </w:numPr>
              <w:spacing w:before="60" w:after="60"/>
              <w:cnfStyle w:val="000000000000" w:firstRow="0" w:lastRow="0" w:firstColumn="0" w:lastColumn="0" w:oddVBand="0" w:evenVBand="0" w:oddHBand="0" w:evenHBand="0" w:firstRowFirstColumn="0" w:firstRowLastColumn="0" w:lastRowFirstColumn="0" w:lastRowLastColumn="0"/>
            </w:pPr>
            <w:r w:rsidRPr="00C40587">
              <w:t>a road accident or any other accident; and</w:t>
            </w:r>
          </w:p>
          <w:p w14:paraId="788A9E1C" w14:textId="77777777" w:rsidR="00C85347" w:rsidRDefault="00322E6D" w:rsidP="00771E84">
            <w:pPr>
              <w:pStyle w:val="ListParagraph"/>
              <w:numPr>
                <w:ilvl w:val="0"/>
                <w:numId w:val="47"/>
              </w:numPr>
              <w:spacing w:before="60" w:after="60"/>
              <w:cnfStyle w:val="000000000000" w:firstRow="0" w:lastRow="0" w:firstColumn="0" w:lastColumn="0" w:oddVBand="0" w:evenVBand="0" w:oddHBand="0" w:evenHBand="0" w:firstRowFirstColumn="0" w:firstRowLastColumn="0" w:lastRowFirstColumn="0" w:lastRowLastColumn="0"/>
            </w:pPr>
            <w:r w:rsidRPr="00C40587">
              <w:t>a plague or an epidemic or contamination; and</w:t>
            </w:r>
          </w:p>
          <w:p w14:paraId="71177A61" w14:textId="77777777" w:rsidR="00C85347" w:rsidRDefault="00322E6D" w:rsidP="00771E84">
            <w:pPr>
              <w:pStyle w:val="ListParagraph"/>
              <w:numPr>
                <w:ilvl w:val="0"/>
                <w:numId w:val="47"/>
              </w:numPr>
              <w:spacing w:before="60" w:after="60"/>
              <w:cnfStyle w:val="000000000000" w:firstRow="0" w:lastRow="0" w:firstColumn="0" w:lastColumn="0" w:oddVBand="0" w:evenVBand="0" w:oddHBand="0" w:evenHBand="0" w:firstRowFirstColumn="0" w:firstRowLastColumn="0" w:lastRowFirstColumn="0" w:lastRowLastColumn="0"/>
            </w:pPr>
            <w:r w:rsidRPr="00C40587">
              <w:t>a warlike act or act of terrorism, whether directed at Victoria or a part of Victoria or at any other State or Territory of the Commonwealth; and</w:t>
            </w:r>
          </w:p>
          <w:p w14:paraId="463E0CA9" w14:textId="77777777" w:rsidR="00C85347" w:rsidRDefault="00322E6D" w:rsidP="00771E84">
            <w:pPr>
              <w:pStyle w:val="ListParagraph"/>
              <w:numPr>
                <w:ilvl w:val="0"/>
                <w:numId w:val="47"/>
              </w:numPr>
              <w:spacing w:before="60" w:after="60"/>
              <w:cnfStyle w:val="000000000000" w:firstRow="0" w:lastRow="0" w:firstColumn="0" w:lastColumn="0" w:oddVBand="0" w:evenVBand="0" w:oddHBand="0" w:evenHBand="0" w:firstRowFirstColumn="0" w:firstRowLastColumn="0" w:lastRowFirstColumn="0" w:lastRowLastColumn="0"/>
            </w:pPr>
            <w:r w:rsidRPr="00C40587">
              <w:t>a hi-jack, siege or riot; and</w:t>
            </w:r>
          </w:p>
          <w:p w14:paraId="2DCD4324" w14:textId="4572A1C2" w:rsidR="00322E6D" w:rsidRPr="00C40587" w:rsidRDefault="00322E6D" w:rsidP="00771E84">
            <w:pPr>
              <w:pStyle w:val="ListParagraph"/>
              <w:numPr>
                <w:ilvl w:val="0"/>
                <w:numId w:val="47"/>
              </w:numPr>
              <w:spacing w:before="60" w:after="60"/>
              <w:cnfStyle w:val="000000000000" w:firstRow="0" w:lastRow="0" w:firstColumn="0" w:lastColumn="0" w:oddVBand="0" w:evenVBand="0" w:oddHBand="0" w:evenHBand="0" w:firstRowFirstColumn="0" w:firstRowLastColumn="0" w:lastRowFirstColumn="0" w:lastRowLastColumn="0"/>
            </w:pPr>
            <w:r w:rsidRPr="00C40587">
              <w:t>a disruption to an essential service</w:t>
            </w:r>
            <w:r w:rsidR="11333E39">
              <w:t>.</w:t>
            </w:r>
          </w:p>
        </w:tc>
      </w:tr>
      <w:tr w:rsidR="00210E82" w14:paraId="44F43417"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5AF8DAB8" w14:textId="7EB2CF18" w:rsidR="00210E82" w:rsidRPr="4313B31D" w:rsidRDefault="00210E82" w:rsidP="003C2D20">
            <w:pPr>
              <w:spacing w:before="60" w:after="60"/>
              <w:rPr>
                <w:b/>
                <w:bCs/>
              </w:rPr>
            </w:pPr>
            <w:r>
              <w:rPr>
                <w:b/>
                <w:bCs/>
              </w:rPr>
              <w:t>Exclusion Zone</w:t>
            </w:r>
          </w:p>
        </w:tc>
        <w:tc>
          <w:tcPr>
            <w:tcW w:w="8221" w:type="dxa"/>
            <w:vAlign w:val="center"/>
          </w:tcPr>
          <w:p w14:paraId="17EB9D0A" w14:textId="3CA22A69" w:rsidR="00210E82" w:rsidRDefault="00DA7EB1" w:rsidP="003C2D20">
            <w:pPr>
              <w:spacing w:before="60" w:after="60"/>
              <w:cnfStyle w:val="000000000000" w:firstRow="0" w:lastRow="0" w:firstColumn="0" w:lastColumn="0" w:oddVBand="0" w:evenVBand="0" w:oddHBand="0" w:evenHBand="0" w:firstRowFirstColumn="0" w:firstRowLastColumn="0" w:lastRowFirstColumn="0" w:lastRowLastColumn="0"/>
            </w:pPr>
            <w:r>
              <w:t>Kangaroo harvest management zone in Victoria where harvesting of grey kangaroos cannot occur.</w:t>
            </w:r>
          </w:p>
        </w:tc>
      </w:tr>
      <w:tr w:rsidR="00094FEC" w14:paraId="4FFB79D1"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1FB15791" w14:textId="77777777" w:rsidR="00AB7751" w:rsidRDefault="00AB7751" w:rsidP="003C2D20">
            <w:pPr>
              <w:spacing w:before="60" w:after="60"/>
              <w:rPr>
                <w:b/>
                <w:bCs/>
              </w:rPr>
            </w:pPr>
            <w:r w:rsidRPr="72B11002">
              <w:rPr>
                <w:b/>
                <w:bCs/>
              </w:rPr>
              <w:t>Field Depot</w:t>
            </w:r>
          </w:p>
        </w:tc>
        <w:tc>
          <w:tcPr>
            <w:tcW w:w="8221" w:type="dxa"/>
            <w:vAlign w:val="center"/>
          </w:tcPr>
          <w:p w14:paraId="717927DF" w14:textId="77777777" w:rsidR="00AB7751" w:rsidRDefault="00AB7751" w:rsidP="003C2D20">
            <w:pPr>
              <w:spacing w:before="60" w:after="60"/>
              <w:cnfStyle w:val="000000000000" w:firstRow="0" w:lastRow="0" w:firstColumn="0" w:lastColumn="0" w:oddVBand="0" w:evenVBand="0" w:oddHBand="0" w:evenHBand="0" w:firstRowFirstColumn="0" w:firstRowLastColumn="0" w:lastRowFirstColumn="0" w:lastRowLastColumn="0"/>
            </w:pPr>
            <w:r>
              <w:t xml:space="preserve">As defined in section 3 of the </w:t>
            </w:r>
            <w:r w:rsidRPr="71722FFD">
              <w:rPr>
                <w:i/>
                <w:iCs/>
              </w:rPr>
              <w:t xml:space="preserve">Meat Industry Act 1993, </w:t>
            </w:r>
            <w:r>
              <w:t>at the time of drafting this Plan, means a game processing facility used in the wild to store game me</w:t>
            </w:r>
            <w:r w:rsidRPr="71722FFD">
              <w:t xml:space="preserve">at temporarily under refrigeration </w:t>
            </w:r>
            <w:r w:rsidRPr="1FD01566">
              <w:t xml:space="preserve">before </w:t>
            </w:r>
            <w:r>
              <w:t>it</w:t>
            </w:r>
            <w:r w:rsidRPr="00282C0A">
              <w:t xml:space="preserve">s transport to another </w:t>
            </w:r>
            <w:r>
              <w:t>game</w:t>
            </w:r>
            <w:r w:rsidRPr="00282C0A">
              <w:t xml:space="preserve"> processing facility.</w:t>
            </w:r>
          </w:p>
        </w:tc>
      </w:tr>
      <w:tr w:rsidR="00094FEC" w14:paraId="74CC65F9"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7D7D1EAA" w14:textId="77777777" w:rsidR="00AB7751" w:rsidRDefault="00AB7751" w:rsidP="003C2D20">
            <w:pPr>
              <w:spacing w:before="60" w:after="60"/>
              <w:rPr>
                <w:b/>
                <w:bCs/>
              </w:rPr>
            </w:pPr>
            <w:r w:rsidRPr="5FB32448">
              <w:rPr>
                <w:b/>
                <w:bCs/>
              </w:rPr>
              <w:t>Game processing facility</w:t>
            </w:r>
          </w:p>
        </w:tc>
        <w:tc>
          <w:tcPr>
            <w:tcW w:w="8221" w:type="dxa"/>
            <w:vAlign w:val="center"/>
          </w:tcPr>
          <w:p w14:paraId="440E547F" w14:textId="77777777" w:rsidR="00AB7751" w:rsidRDefault="00AB7751" w:rsidP="003C2D20">
            <w:pPr>
              <w:spacing w:before="60" w:after="60"/>
              <w:cnfStyle w:val="000000000000" w:firstRow="0" w:lastRow="0" w:firstColumn="0" w:lastColumn="0" w:oddVBand="0" w:evenVBand="0" w:oddHBand="0" w:evenHBand="0" w:firstRowFirstColumn="0" w:firstRowLastColumn="0" w:lastRowFirstColumn="0" w:lastRowLastColumn="0"/>
            </w:pPr>
            <w:r>
              <w:t xml:space="preserve">As defined in section 3 of the </w:t>
            </w:r>
            <w:r w:rsidRPr="5FB32448">
              <w:rPr>
                <w:i/>
                <w:iCs/>
              </w:rPr>
              <w:t xml:space="preserve">Meat Industry Act 1993, </w:t>
            </w:r>
            <w:r w:rsidRPr="5FB32448">
              <w:t>at the time of drafting this Plan, means a meat processing facility for game.</w:t>
            </w:r>
          </w:p>
        </w:tc>
      </w:tr>
      <w:tr w:rsidR="00094FEC" w14:paraId="66C7CC65"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4107F995" w14:textId="77777777" w:rsidR="00AB7751" w:rsidRDefault="00AB7751" w:rsidP="003C2D20">
            <w:pPr>
              <w:spacing w:before="60" w:after="60"/>
              <w:rPr>
                <w:b/>
                <w:bCs/>
              </w:rPr>
            </w:pPr>
            <w:r w:rsidRPr="3673FFE6">
              <w:rPr>
                <w:b/>
                <w:bCs/>
              </w:rPr>
              <w:t>Grey kangaroos</w:t>
            </w:r>
          </w:p>
        </w:tc>
        <w:tc>
          <w:tcPr>
            <w:tcW w:w="8221" w:type="dxa"/>
            <w:vAlign w:val="center"/>
          </w:tcPr>
          <w:p w14:paraId="69FE95DA" w14:textId="3C9348C0" w:rsidR="00AB7751" w:rsidRDefault="00AB7751" w:rsidP="003C2D20">
            <w:pPr>
              <w:spacing w:before="60" w:after="60"/>
              <w:cnfStyle w:val="000000000000" w:firstRow="0" w:lastRow="0" w:firstColumn="0" w:lastColumn="0" w:oddVBand="0" w:evenVBand="0" w:oddHBand="0" w:evenHBand="0" w:firstRowFirstColumn="0" w:firstRowLastColumn="0" w:lastRowFirstColumn="0" w:lastRowLastColumn="0"/>
              <w:rPr>
                <w:i/>
                <w:iCs/>
              </w:rPr>
            </w:pPr>
            <w:r>
              <w:t xml:space="preserve">Collectively, the </w:t>
            </w:r>
            <w:r w:rsidR="0049072C">
              <w:rPr>
                <w:rFonts w:ascii="Arial" w:hAnsi="Arial"/>
              </w:rPr>
              <w:t>eastern</w:t>
            </w:r>
            <w:r w:rsidR="0049072C">
              <w:t xml:space="preserve"> grey kangaroo</w:t>
            </w:r>
            <w:r>
              <w:t xml:space="preserve"> (</w:t>
            </w:r>
            <w:r w:rsidRPr="3673FFE6">
              <w:rPr>
                <w:i/>
                <w:iCs/>
              </w:rPr>
              <w:t xml:space="preserve">Macropus </w:t>
            </w:r>
            <w:r w:rsidRPr="78A89B99">
              <w:rPr>
                <w:i/>
                <w:iCs/>
              </w:rPr>
              <w:t xml:space="preserve">giganteus) </w:t>
            </w:r>
            <w:r>
              <w:t xml:space="preserve">and the </w:t>
            </w:r>
            <w:r w:rsidR="0049072C">
              <w:t>western g</w:t>
            </w:r>
            <w:r w:rsidRPr="78A89B99">
              <w:t xml:space="preserve">rey </w:t>
            </w:r>
            <w:r w:rsidR="0049072C">
              <w:t>k</w:t>
            </w:r>
            <w:r w:rsidRPr="78A89B99">
              <w:t>angaroo (</w:t>
            </w:r>
            <w:r w:rsidRPr="78A89B99">
              <w:rPr>
                <w:i/>
                <w:iCs/>
              </w:rPr>
              <w:t xml:space="preserve">Macropus </w:t>
            </w:r>
            <w:r w:rsidRPr="3CAD8D14">
              <w:rPr>
                <w:i/>
                <w:iCs/>
              </w:rPr>
              <w:t>fuliginosus).</w:t>
            </w:r>
          </w:p>
        </w:tc>
      </w:tr>
      <w:tr w:rsidR="00094FEC" w14:paraId="2FD5E998" w14:textId="77777777" w:rsidTr="29B88534">
        <w:trPr>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19F936BB" w14:textId="77777777" w:rsidR="00AB7751" w:rsidRPr="00807ADF" w:rsidRDefault="00AB7751" w:rsidP="003C2D20">
            <w:pPr>
              <w:spacing w:before="60" w:after="60"/>
              <w:rPr>
                <w:b/>
                <w:bCs/>
              </w:rPr>
            </w:pPr>
            <w:r w:rsidRPr="00807ADF">
              <w:rPr>
                <w:b/>
                <w:bCs/>
              </w:rPr>
              <w:t>Harvest Zone</w:t>
            </w:r>
          </w:p>
        </w:tc>
        <w:tc>
          <w:tcPr>
            <w:tcW w:w="8221" w:type="dxa"/>
            <w:vAlign w:val="center"/>
          </w:tcPr>
          <w:p w14:paraId="08B556F7" w14:textId="34E7A2EA" w:rsidR="00AB7751" w:rsidRPr="00392536" w:rsidRDefault="00AB7751" w:rsidP="003C2D20">
            <w:pPr>
              <w:spacing w:before="60" w:after="60"/>
              <w:cnfStyle w:val="000000000000" w:firstRow="0" w:lastRow="0" w:firstColumn="0" w:lastColumn="0" w:oddVBand="0" w:evenVBand="0" w:oddHBand="0" w:evenHBand="0" w:firstRowFirstColumn="0" w:firstRowLastColumn="0" w:lastRowFirstColumn="0" w:lastRowLastColumn="0"/>
            </w:pPr>
            <w:r>
              <w:t xml:space="preserve">Kangaroo harvest management zones in Victoria </w:t>
            </w:r>
            <w:r w:rsidR="00210E82">
              <w:t>where harvesting of kangaroos can occur as authorised under the K</w:t>
            </w:r>
            <w:r w:rsidR="00E310B4">
              <w:t xml:space="preserve">angaroo </w:t>
            </w:r>
            <w:r w:rsidR="00520D85">
              <w:t>Har</w:t>
            </w:r>
            <w:r w:rsidR="00B26FFF">
              <w:t>vest Management Plan</w:t>
            </w:r>
            <w:r>
              <w:t>.</w:t>
            </w:r>
          </w:p>
        </w:tc>
      </w:tr>
      <w:tr w:rsidR="00094FEC" w14:paraId="0466DE36" w14:textId="77777777" w:rsidTr="29B88534">
        <w:trPr>
          <w:trHeight w:val="36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3C6F37F9" w14:textId="77777777" w:rsidR="00AB7751" w:rsidRPr="00392536" w:rsidRDefault="00AB7751" w:rsidP="003C2D20">
            <w:pPr>
              <w:spacing w:before="60" w:after="60"/>
              <w:rPr>
                <w:b/>
              </w:rPr>
            </w:pPr>
            <w:r w:rsidRPr="00392536">
              <w:rPr>
                <w:b/>
                <w:bCs/>
              </w:rPr>
              <w:t>Harvester</w:t>
            </w:r>
          </w:p>
        </w:tc>
        <w:tc>
          <w:tcPr>
            <w:tcW w:w="8221" w:type="dxa"/>
            <w:vAlign w:val="center"/>
          </w:tcPr>
          <w:p w14:paraId="11C31770" w14:textId="1753073A" w:rsidR="00AB7751" w:rsidRPr="00392536" w:rsidRDefault="00AB7751" w:rsidP="786F8E69">
            <w:pPr>
              <w:spacing w:before="60" w:after="60"/>
              <w:cnfStyle w:val="000000000000" w:firstRow="0" w:lastRow="0" w:firstColumn="0" w:lastColumn="0" w:oddVBand="0" w:evenVBand="0" w:oddHBand="0" w:evenHBand="0" w:firstRowFirstColumn="0" w:firstRowLastColumn="0" w:lastRowFirstColumn="0" w:lastRowLastColumn="0"/>
              <w:rPr>
                <w:i/>
                <w:iCs/>
              </w:rPr>
            </w:pPr>
            <w:r>
              <w:t xml:space="preserve">A person authorised to harvest grey kangaroos under section 28A of the </w:t>
            </w:r>
            <w:r w:rsidRPr="786F8E69">
              <w:rPr>
                <w:i/>
                <w:iCs/>
              </w:rPr>
              <w:t>Wildlife Act 1975</w:t>
            </w:r>
            <w:r w:rsidR="22C95C92" w:rsidRPr="786F8E69">
              <w:rPr>
                <w:i/>
                <w:iCs/>
              </w:rPr>
              <w:t>.</w:t>
            </w:r>
          </w:p>
        </w:tc>
      </w:tr>
      <w:tr w:rsidR="00094FEC" w14:paraId="057A793C" w14:textId="77777777" w:rsidTr="29B88534">
        <w:trPr>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582AFFDD" w14:textId="77777777" w:rsidR="00AB7751" w:rsidRPr="00392536" w:rsidRDefault="00AB7751" w:rsidP="003C2D20">
            <w:pPr>
              <w:spacing w:before="60" w:after="60"/>
              <w:rPr>
                <w:b/>
              </w:rPr>
            </w:pPr>
            <w:r w:rsidRPr="00392536">
              <w:rPr>
                <w:b/>
                <w:bCs/>
              </w:rPr>
              <w:t>Landholder</w:t>
            </w:r>
          </w:p>
        </w:tc>
        <w:tc>
          <w:tcPr>
            <w:tcW w:w="8221" w:type="dxa"/>
            <w:vAlign w:val="center"/>
          </w:tcPr>
          <w:p w14:paraId="04A693A3" w14:textId="624741B6" w:rsidR="00AB7751" w:rsidRPr="00392536" w:rsidRDefault="00AB7751" w:rsidP="003C2D20">
            <w:pPr>
              <w:spacing w:before="60" w:after="60"/>
              <w:cnfStyle w:val="000000000000" w:firstRow="0" w:lastRow="0" w:firstColumn="0" w:lastColumn="0" w:oddVBand="0" w:evenVBand="0" w:oddHBand="0" w:evenHBand="0" w:firstRowFirstColumn="0" w:firstRowLastColumn="0" w:lastRowFirstColumn="0" w:lastRowLastColumn="0"/>
            </w:pPr>
            <w:r w:rsidRPr="00392536">
              <w:t>A holder, owner, land manager</w:t>
            </w:r>
            <w:r w:rsidR="00042BF8">
              <w:t>,</w:t>
            </w:r>
            <w:r w:rsidRPr="00392536">
              <w:t xml:space="preserve"> or occupant of land</w:t>
            </w:r>
            <w:r>
              <w:t>.</w:t>
            </w:r>
          </w:p>
        </w:tc>
      </w:tr>
      <w:tr w:rsidR="00094FEC" w14:paraId="16E29488"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46899BEF" w14:textId="343EF2CB" w:rsidR="00AB7751" w:rsidRDefault="00AB7751" w:rsidP="003C2D20">
            <w:pPr>
              <w:spacing w:before="60" w:after="60"/>
              <w:rPr>
                <w:b/>
                <w:bCs/>
              </w:rPr>
            </w:pPr>
            <w:r w:rsidRPr="220EC931">
              <w:rPr>
                <w:b/>
                <w:bCs/>
              </w:rPr>
              <w:t xml:space="preserve">Meat </w:t>
            </w:r>
            <w:r w:rsidR="006446D3">
              <w:rPr>
                <w:b/>
                <w:bCs/>
              </w:rPr>
              <w:t>p</w:t>
            </w:r>
            <w:r w:rsidRPr="2835C947">
              <w:rPr>
                <w:b/>
                <w:bCs/>
              </w:rPr>
              <w:t>rocessing</w:t>
            </w:r>
            <w:r w:rsidRPr="220EC931">
              <w:rPr>
                <w:b/>
                <w:bCs/>
              </w:rPr>
              <w:t xml:space="preserve"> </w:t>
            </w:r>
            <w:r w:rsidR="006446D3">
              <w:rPr>
                <w:b/>
                <w:bCs/>
              </w:rPr>
              <w:t>f</w:t>
            </w:r>
            <w:r w:rsidRPr="220EC931">
              <w:rPr>
                <w:b/>
                <w:bCs/>
              </w:rPr>
              <w:t>acility</w:t>
            </w:r>
          </w:p>
        </w:tc>
        <w:tc>
          <w:tcPr>
            <w:tcW w:w="8221" w:type="dxa"/>
            <w:vAlign w:val="center"/>
          </w:tcPr>
          <w:p w14:paraId="282FEEF3" w14:textId="77777777" w:rsidR="00AB7751" w:rsidRDefault="00AB7751" w:rsidP="003C2D20">
            <w:pPr>
              <w:spacing w:before="60" w:after="60"/>
              <w:cnfStyle w:val="000000000000" w:firstRow="0" w:lastRow="0" w:firstColumn="0" w:lastColumn="0" w:oddVBand="0" w:evenVBand="0" w:oddHBand="0" w:evenHBand="0" w:firstRowFirstColumn="0" w:firstRowLastColumn="0" w:lastRowFirstColumn="0" w:lastRowLastColumn="0"/>
            </w:pPr>
            <w:r>
              <w:t xml:space="preserve">As defined in section 3 of the </w:t>
            </w:r>
            <w:r w:rsidRPr="18954914">
              <w:rPr>
                <w:i/>
                <w:iCs/>
              </w:rPr>
              <w:t xml:space="preserve">Meat </w:t>
            </w:r>
            <w:r w:rsidRPr="0B0EEA74">
              <w:rPr>
                <w:i/>
                <w:iCs/>
              </w:rPr>
              <w:t>Industry Act 1993,</w:t>
            </w:r>
            <w:r w:rsidRPr="1A2A2909">
              <w:rPr>
                <w:i/>
                <w:iCs/>
              </w:rPr>
              <w:t xml:space="preserve"> </w:t>
            </w:r>
            <w:r w:rsidRPr="1A2A2909">
              <w:t>at the time of drafting this Plan, means</w:t>
            </w:r>
            <w:r w:rsidRPr="75E482DF">
              <w:t>-</w:t>
            </w:r>
          </w:p>
          <w:p w14:paraId="51EEB2EC" w14:textId="77777777" w:rsidR="00AB7751" w:rsidRDefault="00AB7751" w:rsidP="00771E84">
            <w:pPr>
              <w:pStyle w:val="ListParagraph"/>
              <w:numPr>
                <w:ilvl w:val="0"/>
                <w:numId w:val="28"/>
              </w:numPr>
              <w:spacing w:before="60" w:after="60"/>
              <w:cnfStyle w:val="000000000000" w:firstRow="0" w:lastRow="0" w:firstColumn="0" w:lastColumn="0" w:oddVBand="0" w:evenVBand="0" w:oddHBand="0" w:evenHBand="0" w:firstRowFirstColumn="0" w:firstRowLastColumn="0" w:lastRowFirstColumn="0" w:lastRowLastColumn="0"/>
            </w:pPr>
            <w:r w:rsidRPr="271EDF16">
              <w:t>a</w:t>
            </w:r>
            <w:r w:rsidRPr="714DB67E">
              <w:t xml:space="preserve"> general meat processing facility; or</w:t>
            </w:r>
          </w:p>
          <w:p w14:paraId="4D52EEFC" w14:textId="77777777" w:rsidR="00AB7751" w:rsidRDefault="00AB7751" w:rsidP="00771E84">
            <w:pPr>
              <w:pStyle w:val="ListParagraph"/>
              <w:numPr>
                <w:ilvl w:val="0"/>
                <w:numId w:val="28"/>
              </w:numPr>
              <w:spacing w:before="60" w:after="60"/>
              <w:cnfStyle w:val="000000000000" w:firstRow="0" w:lastRow="0" w:firstColumn="0" w:lastColumn="0" w:oddVBand="0" w:evenVBand="0" w:oddHBand="0" w:evenHBand="0" w:firstRowFirstColumn="0" w:firstRowLastColumn="0" w:lastRowFirstColumn="0" w:lastRowLastColumn="0"/>
            </w:pPr>
            <w:r w:rsidRPr="69DD68A7">
              <w:t>a pet</w:t>
            </w:r>
            <w:r w:rsidRPr="4ED8661C">
              <w:t xml:space="preserve"> food processing facility; or</w:t>
            </w:r>
          </w:p>
          <w:p w14:paraId="01A71EEE" w14:textId="77777777" w:rsidR="00AB7751" w:rsidRDefault="00AB7751" w:rsidP="00771E84">
            <w:pPr>
              <w:pStyle w:val="ListParagraph"/>
              <w:numPr>
                <w:ilvl w:val="0"/>
                <w:numId w:val="28"/>
              </w:numPr>
              <w:spacing w:before="60" w:after="60"/>
              <w:cnfStyle w:val="000000000000" w:firstRow="0" w:lastRow="0" w:firstColumn="0" w:lastColumn="0" w:oddVBand="0" w:evenVBand="0" w:oddHBand="0" w:evenHBand="0" w:firstRowFirstColumn="0" w:firstRowLastColumn="0" w:lastRowFirstColumn="0" w:lastRowLastColumn="0"/>
            </w:pPr>
            <w:r w:rsidRPr="29870393">
              <w:t>a</w:t>
            </w:r>
            <w:r w:rsidRPr="588012AB">
              <w:t xml:space="preserve"> butcher shop</w:t>
            </w:r>
            <w:r w:rsidRPr="03161080">
              <w:t>;</w:t>
            </w:r>
            <w:r w:rsidRPr="6E730618">
              <w:t xml:space="preserve"> or</w:t>
            </w:r>
          </w:p>
          <w:p w14:paraId="035A3AB9" w14:textId="77777777" w:rsidR="00AB7751" w:rsidRDefault="00AB7751" w:rsidP="00771E84">
            <w:pPr>
              <w:pStyle w:val="ListParagraph"/>
              <w:numPr>
                <w:ilvl w:val="0"/>
                <w:numId w:val="28"/>
              </w:numPr>
              <w:spacing w:before="60" w:after="60"/>
              <w:cnfStyle w:val="000000000000" w:firstRow="0" w:lastRow="0" w:firstColumn="0" w:lastColumn="0" w:oddVBand="0" w:evenVBand="0" w:oddHBand="0" w:evenHBand="0" w:firstRowFirstColumn="0" w:firstRowLastColumn="0" w:lastRowFirstColumn="0" w:lastRowLastColumn="0"/>
            </w:pPr>
            <w:r w:rsidRPr="005EA9AE">
              <w:t>any</w:t>
            </w:r>
            <w:r w:rsidRPr="098B1380">
              <w:t xml:space="preserve"> place or vehicle that is used for the sale of meat for human </w:t>
            </w:r>
            <w:r w:rsidRPr="108C950F">
              <w:t xml:space="preserve">consumption </w:t>
            </w:r>
            <w:r w:rsidRPr="7704463A">
              <w:t xml:space="preserve">or the handling, storage, or </w:t>
            </w:r>
            <w:r w:rsidRPr="5737B189">
              <w:t>transportation of meat for sale for human consumption</w:t>
            </w:r>
            <w:r w:rsidRPr="1513875F">
              <w:t xml:space="preserve"> but does not include a place or vehicle</w:t>
            </w:r>
            <w:r w:rsidRPr="1FB323CB">
              <w:t>-</w:t>
            </w:r>
          </w:p>
          <w:p w14:paraId="378B8FC5" w14:textId="77777777" w:rsidR="00AB7751" w:rsidRDefault="00AB7751" w:rsidP="00771E84">
            <w:pPr>
              <w:pStyle w:val="ListParagraph"/>
              <w:numPr>
                <w:ilvl w:val="0"/>
                <w:numId w:val="29"/>
              </w:numPr>
              <w:spacing w:before="60" w:after="60"/>
              <w:cnfStyle w:val="000000000000" w:firstRow="0" w:lastRow="0" w:firstColumn="0" w:lastColumn="0" w:oddVBand="0" w:evenVBand="0" w:oddHBand="0" w:evenHBand="0" w:firstRowFirstColumn="0" w:firstRowLastColumn="0" w:lastRowFirstColumn="0" w:lastRowLastColumn="0"/>
            </w:pPr>
            <w:r w:rsidRPr="005EA9AE">
              <w:t>where</w:t>
            </w:r>
            <w:r w:rsidRPr="51F93C61">
              <w:t xml:space="preserve"> more manufactured meat, or </w:t>
            </w:r>
            <w:r w:rsidRPr="7818B96E">
              <w:t xml:space="preserve">products that </w:t>
            </w:r>
            <w:r w:rsidRPr="079B0997">
              <w:t xml:space="preserve">contain some or no meat, is sold </w:t>
            </w:r>
            <w:r w:rsidRPr="272EB927">
              <w:t xml:space="preserve">than </w:t>
            </w:r>
            <w:r w:rsidRPr="52559545">
              <w:t>unmixed meat; or</w:t>
            </w:r>
          </w:p>
          <w:p w14:paraId="00173F43" w14:textId="77777777" w:rsidR="00AB7751" w:rsidRDefault="00AB7751" w:rsidP="00771E84">
            <w:pPr>
              <w:pStyle w:val="ListParagraph"/>
              <w:numPr>
                <w:ilvl w:val="0"/>
                <w:numId w:val="29"/>
              </w:numPr>
              <w:spacing w:before="60" w:after="60"/>
              <w:cnfStyle w:val="000000000000" w:firstRow="0" w:lastRow="0" w:firstColumn="0" w:lastColumn="0" w:oddVBand="0" w:evenVBand="0" w:oddHBand="0" w:evenHBand="0" w:firstRowFirstColumn="0" w:firstRowLastColumn="0" w:lastRowFirstColumn="0" w:lastRowLastColumn="0"/>
            </w:pPr>
            <w:r w:rsidRPr="005EA9AE">
              <w:t>where</w:t>
            </w:r>
            <w:r w:rsidRPr="16E4749E">
              <w:t xml:space="preserve"> meat is sold to be consumed at that place </w:t>
            </w:r>
            <w:r w:rsidRPr="5936CB3A">
              <w:t>or vehicle</w:t>
            </w:r>
            <w:r>
              <w:t>.</w:t>
            </w:r>
          </w:p>
        </w:tc>
      </w:tr>
      <w:tr w:rsidR="00094FEC" w14:paraId="13A926DD"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0D68D8D0" w14:textId="67380C5E" w:rsidR="00AB7751" w:rsidRDefault="00AB7751" w:rsidP="003C2D20">
            <w:pPr>
              <w:spacing w:before="60" w:after="60"/>
              <w:rPr>
                <w:b/>
                <w:bCs/>
              </w:rPr>
            </w:pPr>
            <w:r w:rsidRPr="20C8604D">
              <w:rPr>
                <w:b/>
                <w:bCs/>
              </w:rPr>
              <w:t>Operator</w:t>
            </w:r>
          </w:p>
        </w:tc>
        <w:tc>
          <w:tcPr>
            <w:tcW w:w="8221" w:type="dxa"/>
            <w:vAlign w:val="center"/>
          </w:tcPr>
          <w:p w14:paraId="3A4D36EA" w14:textId="38831B7F" w:rsidR="00D5337E" w:rsidRDefault="00AB7751" w:rsidP="003C2D20">
            <w:pPr>
              <w:spacing w:before="60" w:after="60"/>
              <w:cnfStyle w:val="000000000000" w:firstRow="0" w:lastRow="0" w:firstColumn="0" w:lastColumn="0" w:oddVBand="0" w:evenVBand="0" w:oddHBand="0" w:evenHBand="0" w:firstRowFirstColumn="0" w:firstRowLastColumn="0" w:lastRowFirstColumn="0" w:lastRowLastColumn="0"/>
            </w:pPr>
            <w:r>
              <w:t xml:space="preserve">As defined in section 3 of the </w:t>
            </w:r>
            <w:r w:rsidRPr="444F9332">
              <w:rPr>
                <w:i/>
                <w:iCs/>
              </w:rPr>
              <w:t xml:space="preserve">Meat Industry Act 1993, </w:t>
            </w:r>
            <w:r w:rsidRPr="444F9332">
              <w:t xml:space="preserve">in relation to </w:t>
            </w:r>
            <w:r w:rsidRPr="1E7E8E31">
              <w:t xml:space="preserve">a </w:t>
            </w:r>
            <w:r w:rsidR="00347D6F">
              <w:t>m</w:t>
            </w:r>
            <w:r>
              <w:t>eat</w:t>
            </w:r>
            <w:r w:rsidRPr="1E7E8E31">
              <w:t xml:space="preserve"> </w:t>
            </w:r>
            <w:r w:rsidR="00D5337E">
              <w:t>p</w:t>
            </w:r>
            <w:r>
              <w:t>rocessing</w:t>
            </w:r>
            <w:r w:rsidRPr="267A904E">
              <w:t xml:space="preserve"> facility, at the time of drafting </w:t>
            </w:r>
            <w:r>
              <w:t>thi</w:t>
            </w:r>
            <w:r w:rsidRPr="76E8838F">
              <w:t xml:space="preserve">s Plan, means the operator of that facility within the </w:t>
            </w:r>
            <w:r w:rsidRPr="20AB3CDC">
              <w:t>meaning of Part 4 of that Act</w:t>
            </w:r>
            <w:r w:rsidRPr="4B237FC7">
              <w:t xml:space="preserve">. </w:t>
            </w:r>
          </w:p>
          <w:p w14:paraId="0A525590" w14:textId="25194058" w:rsidR="00AE1DC1" w:rsidRPr="00AE1DC1" w:rsidRDefault="00AB7751" w:rsidP="00D31BDC">
            <w:pPr>
              <w:spacing w:before="60" w:after="60"/>
              <w:cnfStyle w:val="000000000000" w:firstRow="0" w:lastRow="0" w:firstColumn="0" w:lastColumn="0" w:oddVBand="0" w:evenVBand="0" w:oddHBand="0" w:evenHBand="0" w:firstRowFirstColumn="0" w:firstRowLastColumn="0" w:lastRowFirstColumn="0" w:lastRowLastColumn="0"/>
            </w:pPr>
            <w:r w:rsidRPr="4B237FC7">
              <w:t xml:space="preserve">Specifically, a person </w:t>
            </w:r>
            <w:r w:rsidR="00D5337E">
              <w:t xml:space="preserve">authorised to </w:t>
            </w:r>
            <w:r w:rsidRPr="4B237FC7">
              <w:t>operat</w:t>
            </w:r>
            <w:r w:rsidR="00D5337E">
              <w:t>e</w:t>
            </w:r>
            <w:r w:rsidRPr="4B237FC7">
              <w:t xml:space="preserve"> a </w:t>
            </w:r>
            <w:r w:rsidR="00D5337E">
              <w:t>m</w:t>
            </w:r>
            <w:r>
              <w:t xml:space="preserve">eat </w:t>
            </w:r>
            <w:r w:rsidR="00D5337E">
              <w:t>p</w:t>
            </w:r>
            <w:r>
              <w:t>rocessing</w:t>
            </w:r>
            <w:r w:rsidRPr="4B237FC7">
              <w:t xml:space="preserve"> </w:t>
            </w:r>
            <w:r w:rsidR="00D5337E">
              <w:t>f</w:t>
            </w:r>
            <w:r w:rsidRPr="7091D2F0">
              <w:t>acility under the relevant licence.</w:t>
            </w:r>
          </w:p>
        </w:tc>
      </w:tr>
      <w:tr w:rsidR="00761F76" w14:paraId="5ECA5E01"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701A9FE8" w14:textId="1EBA386F" w:rsidR="00761F76" w:rsidRPr="20C8604D" w:rsidRDefault="00761F76" w:rsidP="003C2D20">
            <w:pPr>
              <w:spacing w:before="60" w:after="60"/>
              <w:rPr>
                <w:b/>
                <w:bCs/>
              </w:rPr>
            </w:pPr>
            <w:r>
              <w:rPr>
                <w:b/>
                <w:bCs/>
              </w:rPr>
              <w:t>Pet food processing facility</w:t>
            </w:r>
          </w:p>
        </w:tc>
        <w:tc>
          <w:tcPr>
            <w:tcW w:w="8221" w:type="dxa"/>
            <w:vAlign w:val="center"/>
          </w:tcPr>
          <w:p w14:paraId="29BFED16" w14:textId="77777777" w:rsidR="00042BF8" w:rsidRDefault="00042BF8" w:rsidP="003C2D20">
            <w:pPr>
              <w:spacing w:before="60" w:after="60"/>
              <w:cnfStyle w:val="000000000000" w:firstRow="0" w:lastRow="0" w:firstColumn="0" w:lastColumn="0" w:oddVBand="0" w:evenVBand="0" w:oddHBand="0" w:evenHBand="0" w:firstRowFirstColumn="0" w:firstRowLastColumn="0" w:lastRowFirstColumn="0" w:lastRowLastColumn="0"/>
            </w:pPr>
            <w:r>
              <w:t xml:space="preserve">As defined in section 3 of the </w:t>
            </w:r>
            <w:r>
              <w:rPr>
                <w:i/>
                <w:iCs/>
              </w:rPr>
              <w:t>Meat Industry Act 1993</w:t>
            </w:r>
            <w:r>
              <w:t>, at the time of drafting this Plan, means-</w:t>
            </w:r>
          </w:p>
          <w:p w14:paraId="42F73577" w14:textId="77777777" w:rsidR="00042BF8" w:rsidRDefault="00042BF8" w:rsidP="00771E84">
            <w:pPr>
              <w:pStyle w:val="ListParagraph"/>
              <w:numPr>
                <w:ilvl w:val="0"/>
                <w:numId w:val="42"/>
              </w:numPr>
              <w:spacing w:before="60" w:after="60"/>
              <w:cnfStyle w:val="000000000000" w:firstRow="0" w:lastRow="0" w:firstColumn="0" w:lastColumn="0" w:oddVBand="0" w:evenVBand="0" w:oddHBand="0" w:evenHBand="0" w:firstRowFirstColumn="0" w:firstRowLastColumn="0" w:lastRowFirstColumn="0" w:lastRowLastColumn="0"/>
            </w:pPr>
            <w:r>
              <w:lastRenderedPageBreak/>
              <w:t>a knackery; or</w:t>
            </w:r>
          </w:p>
          <w:p w14:paraId="4875805D" w14:textId="59503D3B" w:rsidR="00761F76" w:rsidRDefault="00042BF8" w:rsidP="00771E84">
            <w:pPr>
              <w:pStyle w:val="ListParagraph"/>
              <w:numPr>
                <w:ilvl w:val="0"/>
                <w:numId w:val="42"/>
              </w:numPr>
              <w:spacing w:before="60" w:after="60"/>
              <w:cnfStyle w:val="000000000000" w:firstRow="0" w:lastRow="0" w:firstColumn="0" w:lastColumn="0" w:oddVBand="0" w:evenVBand="0" w:oddHBand="0" w:evenHBand="0" w:firstRowFirstColumn="0" w:firstRowLastColumn="0" w:lastRowFirstColumn="0" w:lastRowLastColumn="0"/>
            </w:pPr>
            <w:r>
              <w:t>a place or vehicle (other than a retail butcher shop) where meat or seafood intended for consumption as pet food is stored for sale, prepared for sale or sold.</w:t>
            </w:r>
          </w:p>
        </w:tc>
      </w:tr>
      <w:tr w:rsidR="00094FEC" w14:paraId="1D8B25D6"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40697FF8" w14:textId="77777777" w:rsidR="00AB7751" w:rsidRPr="00392536" w:rsidRDefault="00AB7751" w:rsidP="003C2D20">
            <w:pPr>
              <w:spacing w:before="60" w:after="60"/>
              <w:rPr>
                <w:b/>
                <w:bCs/>
              </w:rPr>
            </w:pPr>
            <w:r w:rsidRPr="00392536">
              <w:rPr>
                <w:b/>
                <w:bCs/>
              </w:rPr>
              <w:lastRenderedPageBreak/>
              <w:t>PrimeSafe</w:t>
            </w:r>
          </w:p>
        </w:tc>
        <w:tc>
          <w:tcPr>
            <w:tcW w:w="8221" w:type="dxa"/>
            <w:vAlign w:val="center"/>
          </w:tcPr>
          <w:p w14:paraId="2A5F1A92" w14:textId="77777777" w:rsidR="00AB7751" w:rsidRPr="00392536" w:rsidRDefault="00AB7751" w:rsidP="003C2D20">
            <w:pPr>
              <w:spacing w:before="60" w:after="60"/>
              <w:cnfStyle w:val="000000000000" w:firstRow="0" w:lastRow="0" w:firstColumn="0" w:lastColumn="0" w:oddVBand="0" w:evenVBand="0" w:oddHBand="0" w:evenHBand="0" w:firstRowFirstColumn="0" w:firstRowLastColumn="0" w:lastRowFirstColumn="0" w:lastRowLastColumn="0"/>
            </w:pPr>
            <w:r>
              <w:t>The statutory</w:t>
            </w:r>
            <w:r w:rsidRPr="00392536">
              <w:t xml:space="preserve"> Authority</w:t>
            </w:r>
            <w:r>
              <w:t xml:space="preserve"> established under</w:t>
            </w:r>
            <w:r w:rsidRPr="00392536">
              <w:t xml:space="preserve"> the </w:t>
            </w:r>
            <w:r w:rsidRPr="007C05EF">
              <w:rPr>
                <w:i/>
              </w:rPr>
              <w:t>Meat Industry Act 1993</w:t>
            </w:r>
            <w:r w:rsidRPr="00392536">
              <w:t xml:space="preserve"> </w:t>
            </w:r>
            <w:r>
              <w:t>that has function which includes among other things, controlling and keeping under review these standards of meat, poultry meat and</w:t>
            </w:r>
            <w:r w:rsidRPr="00392536">
              <w:t xml:space="preserve"> </w:t>
            </w:r>
            <w:r>
              <w:t>game meat produced for consumption or sale within Victoria.</w:t>
            </w:r>
          </w:p>
        </w:tc>
      </w:tr>
      <w:tr w:rsidR="005A2653" w14:paraId="4AAE23A9"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39DEC8C1" w14:textId="72254D40" w:rsidR="005A2653" w:rsidRPr="6D75C208" w:rsidRDefault="005A2653" w:rsidP="003C2D20">
            <w:pPr>
              <w:spacing w:before="60" w:after="60"/>
              <w:rPr>
                <w:b/>
                <w:bCs/>
              </w:rPr>
            </w:pPr>
            <w:r>
              <w:rPr>
                <w:b/>
                <w:bCs/>
              </w:rPr>
              <w:t>Public land manager</w:t>
            </w:r>
          </w:p>
        </w:tc>
        <w:tc>
          <w:tcPr>
            <w:tcW w:w="8221" w:type="dxa"/>
            <w:vAlign w:val="center"/>
          </w:tcPr>
          <w:p w14:paraId="0255C311" w14:textId="6B6186DE" w:rsidR="00763EE7" w:rsidRDefault="00763EE7" w:rsidP="003C2D20">
            <w:pPr>
              <w:spacing w:before="60" w:after="60"/>
              <w:cnfStyle w:val="000000000000" w:firstRow="0" w:lastRow="0" w:firstColumn="0" w:lastColumn="0" w:oddVBand="0" w:evenVBand="0" w:oddHBand="0" w:evenHBand="0" w:firstRowFirstColumn="0" w:firstRowLastColumn="0" w:lastRowFirstColumn="0" w:lastRowLastColumn="0"/>
            </w:pPr>
            <w:r>
              <w:t>The manager of public land is provided for in the relevant acts governing the management of public land, including but not limited to</w:t>
            </w:r>
            <w:r w:rsidR="00BC08EC">
              <w:t>:</w:t>
            </w:r>
          </w:p>
          <w:p w14:paraId="61B4A2B0" w14:textId="6749AE10" w:rsidR="00763EE7" w:rsidRDefault="00763EE7" w:rsidP="00771E84">
            <w:pPr>
              <w:pStyle w:val="ListParagraph"/>
              <w:numPr>
                <w:ilvl w:val="0"/>
                <w:numId w:val="44"/>
              </w:numPr>
              <w:spacing w:before="60" w:after="60"/>
              <w:cnfStyle w:val="000000000000" w:firstRow="0" w:lastRow="0" w:firstColumn="0" w:lastColumn="0" w:oddVBand="0" w:evenVBand="0" w:oddHBand="0" w:evenHBand="0" w:firstRowFirstColumn="0" w:firstRowLastColumn="0" w:lastRowFirstColumn="0" w:lastRowLastColumn="0"/>
              <w:rPr>
                <w:i/>
              </w:rPr>
            </w:pPr>
            <w:r>
              <w:t xml:space="preserve">a committee of management appointed under the </w:t>
            </w:r>
            <w:r w:rsidRPr="00DA28AE">
              <w:rPr>
                <w:i/>
                <w:iCs/>
              </w:rPr>
              <w:t>Crown Land (Reserves) Act 1958</w:t>
            </w:r>
          </w:p>
          <w:p w14:paraId="32C85693" w14:textId="04D43826" w:rsidR="005A2653" w:rsidRDefault="00763EE7" w:rsidP="00771E84">
            <w:pPr>
              <w:pStyle w:val="ListParagraph"/>
              <w:numPr>
                <w:ilvl w:val="0"/>
                <w:numId w:val="44"/>
              </w:numPr>
              <w:spacing w:before="60" w:after="60"/>
              <w:cnfStyle w:val="000000000000" w:firstRow="0" w:lastRow="0" w:firstColumn="0" w:lastColumn="0" w:oddVBand="0" w:evenVBand="0" w:oddHBand="0" w:evenHBand="0" w:firstRowFirstColumn="0" w:firstRowLastColumn="0" w:lastRowFirstColumn="0" w:lastRowLastColumn="0"/>
            </w:pPr>
            <w:r>
              <w:t xml:space="preserve">Parks Victoria for national parks and state parks under the </w:t>
            </w:r>
            <w:r w:rsidRPr="00DA28AE">
              <w:rPr>
                <w:i/>
                <w:iCs/>
              </w:rPr>
              <w:t>National Parks Act 1975</w:t>
            </w:r>
            <w:r w:rsidR="00BC08EC">
              <w:rPr>
                <w:i/>
                <w:iCs/>
              </w:rPr>
              <w:t>.</w:t>
            </w:r>
          </w:p>
        </w:tc>
      </w:tr>
      <w:tr w:rsidR="00CE5DCE" w14:paraId="4D96925A"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00A51583" w14:textId="65673766" w:rsidR="00CE5DCE" w:rsidRDefault="00CE5DCE" w:rsidP="003C2D20">
            <w:pPr>
              <w:spacing w:before="60" w:after="60"/>
              <w:rPr>
                <w:b/>
                <w:bCs/>
              </w:rPr>
            </w:pPr>
            <w:r>
              <w:rPr>
                <w:b/>
                <w:bCs/>
              </w:rPr>
              <w:t>Separate quota</w:t>
            </w:r>
          </w:p>
        </w:tc>
        <w:tc>
          <w:tcPr>
            <w:tcW w:w="8221" w:type="dxa"/>
            <w:vAlign w:val="center"/>
          </w:tcPr>
          <w:p w14:paraId="5836E907" w14:textId="4521DCCA" w:rsidR="00CE5DCE" w:rsidRDefault="00CE5DCE" w:rsidP="00C40587">
            <w:pPr>
              <w:pStyle w:val="BodyText"/>
              <w:spacing w:before="120" w:after="120"/>
              <w:cnfStyle w:val="000000000000" w:firstRow="0" w:lastRow="0" w:firstColumn="0" w:lastColumn="0" w:oddVBand="0" w:evenVBand="0" w:oddHBand="0" w:evenHBand="0" w:firstRowFirstColumn="0" w:firstRowLastColumn="0" w:lastRowFirstColumn="0" w:lastRowLastColumn="0"/>
            </w:pPr>
            <w:r>
              <w:t xml:space="preserve">A </w:t>
            </w:r>
            <w:r w:rsidRPr="00C40587">
              <w:rPr>
                <w:i/>
                <w:iCs/>
              </w:rPr>
              <w:t>separate quota</w:t>
            </w:r>
            <w:r>
              <w:t xml:space="preserve"> is </w:t>
            </w:r>
            <w:r w:rsidR="00DF39AA">
              <w:t>a quota provided for H</w:t>
            </w:r>
            <w:r w:rsidR="00DF39AA" w:rsidRPr="000626EB">
              <w:t>arvesting that occurs on specified public land</w:t>
            </w:r>
            <w:r w:rsidR="00F14B55">
              <w:t>. A</w:t>
            </w:r>
            <w:r w:rsidR="00DF39AA">
              <w:t xml:space="preserve"> </w:t>
            </w:r>
            <w:r w:rsidR="00DF39AA" w:rsidRPr="00B80547">
              <w:rPr>
                <w:i/>
                <w:iCs/>
              </w:rPr>
              <w:t>separate quota</w:t>
            </w:r>
            <w:r w:rsidR="00DF39AA">
              <w:t xml:space="preserve"> </w:t>
            </w:r>
            <w:r w:rsidR="00F14B55">
              <w:t xml:space="preserve">is </w:t>
            </w:r>
            <w:r w:rsidR="00DF39AA">
              <w:t xml:space="preserve">outside of the released </w:t>
            </w:r>
            <w:r w:rsidR="00DF39AA" w:rsidRPr="00414C3C">
              <w:rPr>
                <w:i/>
                <w:iCs/>
              </w:rPr>
              <w:t>commercial quota</w:t>
            </w:r>
            <w:r w:rsidR="00DF39AA">
              <w:t xml:space="preserve"> for each Harvest Zone, but still incorporated into the </w:t>
            </w:r>
            <w:r w:rsidR="00DF39AA" w:rsidRPr="00C42F6E">
              <w:rPr>
                <w:i/>
                <w:iCs/>
              </w:rPr>
              <w:t>total quota</w:t>
            </w:r>
            <w:r w:rsidR="00DF39AA">
              <w:t xml:space="preserve"> for that year.</w:t>
            </w:r>
          </w:p>
        </w:tc>
      </w:tr>
      <w:tr w:rsidR="00094FEC" w14:paraId="78627102" w14:textId="77777777" w:rsidTr="29B88534">
        <w:trPr>
          <w:trHeight w:val="30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7E375190" w14:textId="77777777" w:rsidR="00AB7751" w:rsidRPr="6D75C208" w:rsidRDefault="00AB7751" w:rsidP="003C2D20">
            <w:pPr>
              <w:spacing w:before="60" w:after="60"/>
              <w:rPr>
                <w:b/>
                <w:bCs/>
              </w:rPr>
            </w:pPr>
            <w:r w:rsidRPr="6D75C208">
              <w:rPr>
                <w:b/>
                <w:bCs/>
              </w:rPr>
              <w:t>Total quota</w:t>
            </w:r>
          </w:p>
        </w:tc>
        <w:tc>
          <w:tcPr>
            <w:tcW w:w="8221" w:type="dxa"/>
            <w:vAlign w:val="center"/>
          </w:tcPr>
          <w:p w14:paraId="2B4104D0" w14:textId="51AA58C7" w:rsidR="00AB7751" w:rsidRDefault="00AB7751" w:rsidP="003C2D20">
            <w:pPr>
              <w:spacing w:before="60" w:after="60"/>
              <w:cnfStyle w:val="000000000000" w:firstRow="0" w:lastRow="0" w:firstColumn="0" w:lastColumn="0" w:oddVBand="0" w:evenVBand="0" w:oddHBand="0" w:evenHBand="0" w:firstRowFirstColumn="0" w:firstRowLastColumn="0" w:lastRowFirstColumn="0" w:lastRowLastColumn="0"/>
            </w:pPr>
            <w:r>
              <w:t xml:space="preserve">The </w:t>
            </w:r>
            <w:r w:rsidRPr="786F8E69">
              <w:rPr>
                <w:i/>
                <w:iCs/>
              </w:rPr>
              <w:t>total quota</w:t>
            </w:r>
            <w:r>
              <w:t xml:space="preserve"> of grey kangaroos approved to be</w:t>
            </w:r>
            <w:r w:rsidR="00F11F43">
              <w:t xml:space="preserve"> </w:t>
            </w:r>
            <w:r w:rsidR="00012AEE">
              <w:t>taken</w:t>
            </w:r>
            <w:r>
              <w:t xml:space="preserve"> across Victoria including both through the </w:t>
            </w:r>
            <w:r w:rsidR="006B483F">
              <w:t xml:space="preserve">Kangaroo Harvesting Program </w:t>
            </w:r>
            <w:r>
              <w:t xml:space="preserve">and </w:t>
            </w:r>
            <w:r w:rsidR="006B483F">
              <w:t>Authority to Control Wildlife</w:t>
            </w:r>
            <w:r>
              <w:t xml:space="preserve"> system. No more than 10% of Victoria’s estimated grey kangaroo population.</w:t>
            </w:r>
          </w:p>
        </w:tc>
      </w:tr>
      <w:tr w:rsidR="00094FEC" w14:paraId="4E1180F2" w14:textId="77777777" w:rsidTr="29B88534">
        <w:trPr>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CCDBEA" w:themeFill="background2"/>
            <w:vAlign w:val="center"/>
          </w:tcPr>
          <w:p w14:paraId="0623571E" w14:textId="77777777" w:rsidR="00AB7751" w:rsidRPr="00392536" w:rsidRDefault="00AB7751" w:rsidP="003C2D20">
            <w:pPr>
              <w:spacing w:before="60" w:after="60"/>
              <w:rPr>
                <w:b/>
              </w:rPr>
            </w:pPr>
            <w:r w:rsidRPr="7326C319">
              <w:rPr>
                <w:b/>
                <w:bCs/>
              </w:rPr>
              <w:t xml:space="preserve">Wildlife </w:t>
            </w:r>
            <w:r w:rsidRPr="00392536">
              <w:rPr>
                <w:b/>
                <w:bCs/>
              </w:rPr>
              <w:t>Processors</w:t>
            </w:r>
          </w:p>
        </w:tc>
        <w:tc>
          <w:tcPr>
            <w:tcW w:w="8221" w:type="dxa"/>
            <w:vAlign w:val="center"/>
          </w:tcPr>
          <w:p w14:paraId="14D1C223" w14:textId="39B27DF2" w:rsidR="00AB7751" w:rsidRPr="00392536" w:rsidRDefault="00AB7751" w:rsidP="003C2D20">
            <w:pPr>
              <w:spacing w:before="60" w:after="60"/>
              <w:cnfStyle w:val="000000000000" w:firstRow="0" w:lastRow="0" w:firstColumn="0" w:lastColumn="0" w:oddVBand="0" w:evenVBand="0" w:oddHBand="0" w:evenHBand="0" w:firstRowFirstColumn="0" w:firstRowLastColumn="0" w:lastRowFirstColumn="0" w:lastRowLastColumn="0"/>
            </w:pPr>
            <w:r w:rsidRPr="00392536">
              <w:t xml:space="preserve">A holder of a Wildlife Processor Licence issued by </w:t>
            </w:r>
            <w:r>
              <w:t xml:space="preserve">the Secretary of </w:t>
            </w:r>
            <w:r w:rsidRPr="00392536">
              <w:t xml:space="preserve">DEECA </w:t>
            </w:r>
            <w:r>
              <w:t xml:space="preserve">under section 22 of the </w:t>
            </w:r>
            <w:r w:rsidRPr="7A53E069">
              <w:rPr>
                <w:i/>
                <w:iCs/>
              </w:rPr>
              <w:t xml:space="preserve">Wildlife Act </w:t>
            </w:r>
            <w:r w:rsidRPr="1CF75D3E">
              <w:rPr>
                <w:i/>
                <w:iCs/>
              </w:rPr>
              <w:t>1975</w:t>
            </w:r>
            <w:r w:rsidRPr="1CF75D3E">
              <w:t xml:space="preserve"> that authorises the person to receive </w:t>
            </w:r>
            <w:r w:rsidRPr="34051CD3">
              <w:t xml:space="preserve">and be in possession of </w:t>
            </w:r>
            <w:r>
              <w:t xml:space="preserve">grey </w:t>
            </w:r>
            <w:r w:rsidRPr="34051CD3">
              <w:t>kangaroos</w:t>
            </w:r>
            <w:r>
              <w:t xml:space="preserve"> </w:t>
            </w:r>
            <w:r w:rsidRPr="3A97DABC">
              <w:t>for the purpose of commercial processing</w:t>
            </w:r>
            <w:r w:rsidRPr="75AFCAA8">
              <w:t>.</w:t>
            </w:r>
            <w:r>
              <w:t xml:space="preserve"> </w:t>
            </w:r>
          </w:p>
        </w:tc>
      </w:tr>
    </w:tbl>
    <w:p w14:paraId="45A12E89" w14:textId="77777777" w:rsidR="00DC3D9D" w:rsidRPr="003C2D20" w:rsidRDefault="00DC3D9D" w:rsidP="007F3B6F">
      <w:pPr>
        <w:pStyle w:val="Heading1"/>
        <w:spacing w:after="120"/>
        <w:rPr>
          <w:b/>
          <w:sz w:val="20"/>
          <w:szCs w:val="20"/>
        </w:rPr>
      </w:pPr>
    </w:p>
    <w:p w14:paraId="781EFF0F" w14:textId="77777777" w:rsidR="007F3B6F" w:rsidRDefault="007F3B6F">
      <w:pPr>
        <w:rPr>
          <w:rFonts w:asciiTheme="majorHAnsi" w:eastAsiaTheme="majorEastAsia" w:hAnsiTheme="majorHAnsi" w:cstheme="majorBidi"/>
          <w:b/>
          <w:bCs/>
          <w:color w:val="201547" w:themeColor="text2"/>
          <w:spacing w:val="-4"/>
          <w:sz w:val="40"/>
          <w:szCs w:val="40"/>
        </w:rPr>
      </w:pPr>
      <w:r>
        <w:rPr>
          <w:b/>
        </w:rPr>
        <w:br w:type="page"/>
      </w:r>
    </w:p>
    <w:p w14:paraId="0B5A286B" w14:textId="4C9B2D20" w:rsidR="00CA5DAA" w:rsidRDefault="00CA5DAA" w:rsidP="00CA5DAA">
      <w:pPr>
        <w:pStyle w:val="Heading1"/>
        <w:rPr>
          <w:b/>
        </w:rPr>
      </w:pPr>
      <w:bookmarkStart w:id="8" w:name="_Toc161401274"/>
      <w:r>
        <w:rPr>
          <w:b/>
        </w:rPr>
        <w:lastRenderedPageBreak/>
        <w:t>Acronyms</w:t>
      </w:r>
      <w:bookmarkEnd w:id="8"/>
    </w:p>
    <w:tbl>
      <w:tblPr>
        <w:tblStyle w:val="TableGrid"/>
        <w:tblW w:w="9781" w:type="dxa"/>
        <w:jc w:val="center"/>
        <w:tblLook w:val="04A0" w:firstRow="1" w:lastRow="0" w:firstColumn="1" w:lastColumn="0" w:noHBand="0" w:noVBand="1"/>
      </w:tblPr>
      <w:tblGrid>
        <w:gridCol w:w="1560"/>
        <w:gridCol w:w="8221"/>
      </w:tblGrid>
      <w:tr w:rsidR="00FA297D" w:rsidRPr="004F275D" w14:paraId="68902FC4" w14:textId="77777777" w:rsidTr="786F8E6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781" w:type="dxa"/>
            <w:gridSpan w:val="2"/>
            <w:vAlign w:val="center"/>
          </w:tcPr>
          <w:p w14:paraId="5F26A4E1" w14:textId="09AB663F" w:rsidR="00FA297D" w:rsidRPr="59B34872" w:rsidRDefault="6D66C2C9" w:rsidP="003C2D20">
            <w:pPr>
              <w:spacing w:before="60" w:after="60"/>
              <w:rPr>
                <w:b/>
                <w:bCs/>
                <w:color w:val="FFFFFF" w:themeColor="background1"/>
              </w:rPr>
            </w:pPr>
            <w:r w:rsidRPr="0B75639E">
              <w:rPr>
                <w:b/>
                <w:bCs/>
                <w:color w:val="FFFFFF" w:themeColor="background1"/>
              </w:rPr>
              <w:t>A</w:t>
            </w:r>
            <w:r w:rsidR="03BB4689" w:rsidRPr="0B75639E">
              <w:rPr>
                <w:b/>
                <w:bCs/>
                <w:color w:val="FFFFFF" w:themeColor="background1"/>
              </w:rPr>
              <w:t>cronyms</w:t>
            </w:r>
          </w:p>
        </w:tc>
      </w:tr>
      <w:tr w:rsidR="00EC0AFF" w14:paraId="27E03325"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CCDBEA" w:themeFill="background2"/>
            <w:vAlign w:val="center"/>
          </w:tcPr>
          <w:p w14:paraId="7E855ED8" w14:textId="77777777" w:rsidR="00FA297D" w:rsidRPr="00392536" w:rsidRDefault="00FA297D" w:rsidP="008F46A4">
            <w:pPr>
              <w:spacing w:before="80" w:after="80"/>
              <w:rPr>
                <w:b/>
              </w:rPr>
            </w:pPr>
            <w:r>
              <w:rPr>
                <w:b/>
                <w:bCs/>
              </w:rPr>
              <w:t xml:space="preserve">ARI </w:t>
            </w:r>
          </w:p>
        </w:tc>
        <w:tc>
          <w:tcPr>
            <w:tcW w:w="8221" w:type="dxa"/>
            <w:vAlign w:val="center"/>
          </w:tcPr>
          <w:p w14:paraId="5D949335" w14:textId="77777777" w:rsidR="00FA297D" w:rsidRPr="00392536"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rsidRPr="008A790A">
              <w:t>Arthur Rylah Institute</w:t>
            </w:r>
            <w:r>
              <w:t xml:space="preserve"> </w:t>
            </w:r>
            <w:r w:rsidRPr="008A790A">
              <w:t xml:space="preserve">for Environmental Research. </w:t>
            </w:r>
          </w:p>
        </w:tc>
      </w:tr>
      <w:tr w:rsidR="00EC0AFF" w14:paraId="5CA558E8"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CCDBEA" w:themeFill="background2"/>
            <w:vAlign w:val="center"/>
          </w:tcPr>
          <w:p w14:paraId="5F16D294" w14:textId="77777777" w:rsidR="00FA297D" w:rsidRPr="00392536" w:rsidRDefault="00FA297D" w:rsidP="008F46A4">
            <w:pPr>
              <w:spacing w:before="80" w:after="80"/>
              <w:rPr>
                <w:b/>
              </w:rPr>
            </w:pPr>
            <w:r w:rsidRPr="00392536">
              <w:rPr>
                <w:b/>
              </w:rPr>
              <w:t>ATCW</w:t>
            </w:r>
          </w:p>
        </w:tc>
        <w:tc>
          <w:tcPr>
            <w:tcW w:w="8221" w:type="dxa"/>
            <w:vAlign w:val="center"/>
          </w:tcPr>
          <w:p w14:paraId="09996431" w14:textId="76D454C9" w:rsidR="00FA297D" w:rsidRPr="00392536"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t>Authori</w:t>
            </w:r>
            <w:r w:rsidR="323F71CB">
              <w:t>ty</w:t>
            </w:r>
            <w:r>
              <w:t xml:space="preserve"> to Control Wildlife. </w:t>
            </w:r>
          </w:p>
        </w:tc>
      </w:tr>
      <w:tr w:rsidR="00746381" w14:paraId="1775E28C"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CCDBEA" w:themeFill="background2"/>
            <w:vAlign w:val="center"/>
          </w:tcPr>
          <w:p w14:paraId="0134C711" w14:textId="77042E3D" w:rsidR="00746381" w:rsidRPr="00392536" w:rsidRDefault="00746381" w:rsidP="008F46A4">
            <w:pPr>
              <w:spacing w:before="80" w:after="80"/>
              <w:rPr>
                <w:b/>
              </w:rPr>
            </w:pPr>
            <w:r>
              <w:rPr>
                <w:b/>
              </w:rPr>
              <w:t>CBD</w:t>
            </w:r>
          </w:p>
        </w:tc>
        <w:tc>
          <w:tcPr>
            <w:tcW w:w="8221" w:type="dxa"/>
            <w:vAlign w:val="center"/>
          </w:tcPr>
          <w:p w14:paraId="60C59870" w14:textId="3D4D9255" w:rsidR="00746381" w:rsidRDefault="00746381" w:rsidP="008F46A4">
            <w:pPr>
              <w:spacing w:before="80" w:after="80"/>
              <w:cnfStyle w:val="000000000000" w:firstRow="0" w:lastRow="0" w:firstColumn="0" w:lastColumn="0" w:oddVBand="0" w:evenVBand="0" w:oddHBand="0" w:evenHBand="0" w:firstRowFirstColumn="0" w:firstRowLastColumn="0" w:lastRowFirstColumn="0" w:lastRowLastColumn="0"/>
            </w:pPr>
            <w:r>
              <w:t>Central Business District</w:t>
            </w:r>
            <w:r w:rsidR="5FDC0367">
              <w:t>.</w:t>
            </w:r>
          </w:p>
        </w:tc>
      </w:tr>
      <w:tr w:rsidR="00CB24CF" w14:paraId="1B05EEC1"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CCDBEA" w:themeFill="background2"/>
            <w:vAlign w:val="center"/>
          </w:tcPr>
          <w:p w14:paraId="4E50A375" w14:textId="77777777" w:rsidR="00FA297D" w:rsidRDefault="00FA297D" w:rsidP="008F46A4">
            <w:pPr>
              <w:spacing w:before="80" w:after="80"/>
              <w:rPr>
                <w:b/>
                <w:bCs/>
              </w:rPr>
            </w:pPr>
            <w:r>
              <w:rPr>
                <w:b/>
                <w:bCs/>
              </w:rPr>
              <w:t>CR</w:t>
            </w:r>
          </w:p>
        </w:tc>
        <w:tc>
          <w:tcPr>
            <w:tcW w:w="0" w:type="dxa"/>
            <w:vAlign w:val="center"/>
          </w:tcPr>
          <w:p w14:paraId="069B9DEB" w14:textId="77777777" w:rsidR="00FA297D" w:rsidRPr="008A790A"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t>Conservation Regulator.</w:t>
            </w:r>
          </w:p>
        </w:tc>
      </w:tr>
      <w:tr w:rsidR="00EC0AFF" w14:paraId="4B62390D"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CCDBEA" w:themeFill="background2"/>
            <w:vAlign w:val="center"/>
          </w:tcPr>
          <w:p w14:paraId="4DA5264C" w14:textId="77777777" w:rsidR="00FA297D" w:rsidRPr="00392536" w:rsidRDefault="00FA297D" w:rsidP="008F46A4">
            <w:pPr>
              <w:spacing w:before="80" w:after="80"/>
              <w:rPr>
                <w:b/>
              </w:rPr>
            </w:pPr>
            <w:r w:rsidRPr="00392536">
              <w:rPr>
                <w:b/>
              </w:rPr>
              <w:t>DEECA</w:t>
            </w:r>
          </w:p>
        </w:tc>
        <w:tc>
          <w:tcPr>
            <w:tcW w:w="8221" w:type="dxa"/>
            <w:vAlign w:val="center"/>
          </w:tcPr>
          <w:p w14:paraId="53BB16B0" w14:textId="77777777" w:rsidR="00FA297D" w:rsidRPr="00392536"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t>Department of Energy, Environment, and Climate Action.</w:t>
            </w:r>
          </w:p>
        </w:tc>
      </w:tr>
      <w:tr w:rsidR="00EC0AFF" w14:paraId="0FC21DF0" w14:textId="77777777" w:rsidTr="786F8E69">
        <w:trPr>
          <w:trHeight w:val="300"/>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CCDBEA" w:themeFill="background2"/>
            <w:vAlign w:val="center"/>
          </w:tcPr>
          <w:p w14:paraId="12337CC5" w14:textId="77777777" w:rsidR="00FA297D" w:rsidRPr="00392536" w:rsidRDefault="00FA297D" w:rsidP="008F46A4">
            <w:pPr>
              <w:spacing w:before="80" w:after="80"/>
            </w:pPr>
            <w:r w:rsidRPr="00392536">
              <w:rPr>
                <w:b/>
                <w:bCs/>
              </w:rPr>
              <w:t>DJSIR</w:t>
            </w:r>
          </w:p>
        </w:tc>
        <w:tc>
          <w:tcPr>
            <w:tcW w:w="8221" w:type="dxa"/>
            <w:vAlign w:val="center"/>
          </w:tcPr>
          <w:p w14:paraId="5C464B43" w14:textId="77777777" w:rsidR="00FA297D" w:rsidRPr="00392536"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t>Department of Jobs, Skills, Industry and Regions.</w:t>
            </w:r>
          </w:p>
        </w:tc>
      </w:tr>
      <w:tr w:rsidR="00CB24CF" w14:paraId="107FED4F"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CCDBEA" w:themeFill="background2"/>
            <w:vAlign w:val="center"/>
          </w:tcPr>
          <w:p w14:paraId="25033670" w14:textId="458BDFB1" w:rsidR="00FA297D" w:rsidRDefault="00FA297D" w:rsidP="008F46A4">
            <w:pPr>
              <w:spacing w:before="80" w:after="80"/>
              <w:rPr>
                <w:b/>
                <w:bCs/>
              </w:rPr>
            </w:pPr>
            <w:r>
              <w:rPr>
                <w:b/>
                <w:bCs/>
              </w:rPr>
              <w:t>WTO</w:t>
            </w:r>
          </w:p>
        </w:tc>
        <w:tc>
          <w:tcPr>
            <w:tcW w:w="0" w:type="dxa"/>
            <w:vAlign w:val="center"/>
          </w:tcPr>
          <w:p w14:paraId="074C2DA6" w14:textId="26F6CFFF" w:rsidR="00FA297D"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t>Wildlife Trade Operation.</w:t>
            </w:r>
          </w:p>
        </w:tc>
      </w:tr>
      <w:tr w:rsidR="00CB24CF" w14:paraId="39974CED"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CCDBEA" w:themeFill="background2"/>
            <w:vAlign w:val="center"/>
          </w:tcPr>
          <w:p w14:paraId="16BFA56D" w14:textId="77777777" w:rsidR="00FA297D" w:rsidRDefault="00FA297D" w:rsidP="008F46A4">
            <w:pPr>
              <w:spacing w:before="80" w:after="80"/>
              <w:rPr>
                <w:b/>
                <w:bCs/>
              </w:rPr>
            </w:pPr>
            <w:r>
              <w:rPr>
                <w:b/>
                <w:bCs/>
              </w:rPr>
              <w:t>EPBC Act</w:t>
            </w:r>
          </w:p>
        </w:tc>
        <w:tc>
          <w:tcPr>
            <w:tcW w:w="0" w:type="dxa"/>
            <w:vAlign w:val="center"/>
          </w:tcPr>
          <w:p w14:paraId="513A0324" w14:textId="00E7D3BB" w:rsidR="00FA297D" w:rsidRPr="00E310B4" w:rsidRDefault="00FA297D" w:rsidP="008F46A4">
            <w:pPr>
              <w:spacing w:before="80" w:after="80"/>
              <w:cnfStyle w:val="000000000000" w:firstRow="0" w:lastRow="0" w:firstColumn="0" w:lastColumn="0" w:oddVBand="0" w:evenVBand="0" w:oddHBand="0" w:evenHBand="0" w:firstRowFirstColumn="0" w:firstRowLastColumn="0" w:lastRowFirstColumn="0" w:lastRowLastColumn="0"/>
              <w:rPr>
                <w:i/>
                <w:iCs/>
              </w:rPr>
            </w:pPr>
            <w:r w:rsidRPr="00E310B4">
              <w:rPr>
                <w:i/>
                <w:iCs/>
              </w:rPr>
              <w:t>Environmental Protection and Biodiversity Conservation Act</w:t>
            </w:r>
            <w:r w:rsidR="006B483F" w:rsidRPr="00E310B4">
              <w:rPr>
                <w:i/>
                <w:iCs/>
              </w:rPr>
              <w:t xml:space="preserve"> 1999 (Cth)</w:t>
            </w:r>
            <w:r w:rsidRPr="00E310B4">
              <w:rPr>
                <w:i/>
                <w:iCs/>
              </w:rPr>
              <w:t>.</w:t>
            </w:r>
          </w:p>
        </w:tc>
      </w:tr>
      <w:tr w:rsidR="00EC0AFF" w14:paraId="7A2CE8EE" w14:textId="77777777" w:rsidTr="786F8E69">
        <w:trPr>
          <w:trHeight w:val="300"/>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CCDBEA" w:themeFill="background2"/>
            <w:vAlign w:val="center"/>
          </w:tcPr>
          <w:p w14:paraId="7C6EF98F" w14:textId="77777777" w:rsidR="00FA297D" w:rsidRDefault="00FA297D" w:rsidP="008F46A4">
            <w:pPr>
              <w:spacing w:before="80" w:after="80"/>
              <w:rPr>
                <w:b/>
                <w:bCs/>
              </w:rPr>
            </w:pPr>
            <w:r w:rsidRPr="249BFEA5">
              <w:rPr>
                <w:b/>
                <w:bCs/>
              </w:rPr>
              <w:t>GMA</w:t>
            </w:r>
          </w:p>
        </w:tc>
        <w:tc>
          <w:tcPr>
            <w:tcW w:w="8221" w:type="dxa"/>
            <w:vAlign w:val="center"/>
          </w:tcPr>
          <w:p w14:paraId="4868DE81" w14:textId="77777777" w:rsidR="00FA297D"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t xml:space="preserve">The Game Management Authority. </w:t>
            </w:r>
          </w:p>
        </w:tc>
      </w:tr>
      <w:tr w:rsidR="00EC0AFF" w14:paraId="7A1299DC"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CCDBEA" w:themeFill="background2"/>
            <w:vAlign w:val="center"/>
          </w:tcPr>
          <w:p w14:paraId="27F0EC25" w14:textId="77777777" w:rsidR="00FA297D" w:rsidRPr="00392536" w:rsidRDefault="00FA297D" w:rsidP="008F46A4">
            <w:pPr>
              <w:spacing w:before="80" w:after="80"/>
              <w:rPr>
                <w:b/>
              </w:rPr>
            </w:pPr>
            <w:r>
              <w:rPr>
                <w:b/>
              </w:rPr>
              <w:t>KHMP</w:t>
            </w:r>
          </w:p>
        </w:tc>
        <w:tc>
          <w:tcPr>
            <w:tcW w:w="8221" w:type="dxa"/>
            <w:vAlign w:val="center"/>
          </w:tcPr>
          <w:p w14:paraId="60A020AE" w14:textId="77777777" w:rsidR="00FA297D" w:rsidRPr="00392536"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t xml:space="preserve">Kangaroo Harvest Management Plan. </w:t>
            </w:r>
          </w:p>
        </w:tc>
      </w:tr>
      <w:tr w:rsidR="00EC0AFF" w14:paraId="486F9766"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CCDBEA" w:themeFill="background2"/>
            <w:vAlign w:val="center"/>
          </w:tcPr>
          <w:p w14:paraId="36A58748" w14:textId="77777777" w:rsidR="00FA297D" w:rsidRPr="00392536" w:rsidRDefault="00FA297D" w:rsidP="008F46A4">
            <w:pPr>
              <w:spacing w:before="80" w:after="80"/>
              <w:rPr>
                <w:b/>
                <w:bCs/>
              </w:rPr>
            </w:pPr>
            <w:r>
              <w:rPr>
                <w:b/>
                <w:bCs/>
              </w:rPr>
              <w:t>KHP</w:t>
            </w:r>
          </w:p>
        </w:tc>
        <w:tc>
          <w:tcPr>
            <w:tcW w:w="8221" w:type="dxa"/>
            <w:vAlign w:val="center"/>
          </w:tcPr>
          <w:p w14:paraId="0743A077" w14:textId="77777777" w:rsidR="00FA297D" w:rsidRPr="00392536"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t xml:space="preserve">Kangaroo Harvesting Program. </w:t>
            </w:r>
          </w:p>
        </w:tc>
      </w:tr>
      <w:tr w:rsidR="00CB24CF" w14:paraId="0B7B9073"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CCDBEA" w:themeFill="background2"/>
            <w:vAlign w:val="center"/>
          </w:tcPr>
          <w:p w14:paraId="7C0FF74C" w14:textId="77777777" w:rsidR="00FA297D" w:rsidRDefault="00FA297D" w:rsidP="008F46A4">
            <w:pPr>
              <w:spacing w:before="80" w:after="80"/>
              <w:rPr>
                <w:b/>
                <w:bCs/>
              </w:rPr>
            </w:pPr>
            <w:r>
              <w:rPr>
                <w:b/>
                <w:bCs/>
              </w:rPr>
              <w:t>LGA</w:t>
            </w:r>
          </w:p>
        </w:tc>
        <w:tc>
          <w:tcPr>
            <w:tcW w:w="0" w:type="dxa"/>
            <w:vAlign w:val="center"/>
          </w:tcPr>
          <w:p w14:paraId="0B8F173F" w14:textId="77777777" w:rsidR="00FA297D"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t>Local Government Area.</w:t>
            </w:r>
          </w:p>
        </w:tc>
      </w:tr>
      <w:tr w:rsidR="00CB24CF" w14:paraId="082A2B8C" w14:textId="77777777" w:rsidTr="786F8E69">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CCDBEA" w:themeFill="background2"/>
            <w:vAlign w:val="center"/>
          </w:tcPr>
          <w:p w14:paraId="69C584C1" w14:textId="77777777" w:rsidR="00FA297D" w:rsidRDefault="00FA297D" w:rsidP="008F46A4">
            <w:pPr>
              <w:spacing w:before="80" w:after="80"/>
              <w:rPr>
                <w:b/>
                <w:bCs/>
              </w:rPr>
            </w:pPr>
            <w:r>
              <w:rPr>
                <w:b/>
                <w:bCs/>
              </w:rPr>
              <w:t>WTMP</w:t>
            </w:r>
          </w:p>
        </w:tc>
        <w:tc>
          <w:tcPr>
            <w:tcW w:w="0" w:type="dxa"/>
            <w:vAlign w:val="center"/>
          </w:tcPr>
          <w:p w14:paraId="5982C0C5" w14:textId="77777777" w:rsidR="00FA297D" w:rsidRDefault="00FA297D" w:rsidP="008F46A4">
            <w:pPr>
              <w:spacing w:before="80" w:after="80"/>
              <w:cnfStyle w:val="000000000000" w:firstRow="0" w:lastRow="0" w:firstColumn="0" w:lastColumn="0" w:oddVBand="0" w:evenVBand="0" w:oddHBand="0" w:evenHBand="0" w:firstRowFirstColumn="0" w:firstRowLastColumn="0" w:lastRowFirstColumn="0" w:lastRowLastColumn="0"/>
            </w:pPr>
            <w:r>
              <w:t>Wildlife Trade Management Plan.</w:t>
            </w:r>
          </w:p>
        </w:tc>
      </w:tr>
    </w:tbl>
    <w:p w14:paraId="6F20CBA1" w14:textId="77777777" w:rsidR="00FA297D" w:rsidRDefault="00FA297D">
      <w:pPr>
        <w:rPr>
          <w:rFonts w:ascii="Arial" w:eastAsia="Arial" w:hAnsi="Arial"/>
        </w:rPr>
      </w:pPr>
    </w:p>
    <w:p w14:paraId="79A87B19" w14:textId="6539D4F6" w:rsidR="00CA5DAA" w:rsidRDefault="00CA5DAA" w:rsidP="00CA5DAA">
      <w:pPr>
        <w:pStyle w:val="Heading1"/>
        <w:rPr>
          <w:b/>
        </w:rPr>
      </w:pPr>
      <w:bookmarkStart w:id="9" w:name="_Ref145429875"/>
      <w:bookmarkStart w:id="10" w:name="_Ref145430039"/>
      <w:bookmarkStart w:id="11" w:name="_Toc161401275"/>
      <w:r>
        <w:rPr>
          <w:b/>
        </w:rPr>
        <w:t xml:space="preserve">Supporting </w:t>
      </w:r>
      <w:r w:rsidR="6FC9E73B" w:rsidRPr="0B75639E">
        <w:rPr>
          <w:b/>
        </w:rPr>
        <w:t>l</w:t>
      </w:r>
      <w:r w:rsidRPr="0B75639E">
        <w:rPr>
          <w:b/>
        </w:rPr>
        <w:t>inks</w:t>
      </w:r>
      <w:bookmarkEnd w:id="9"/>
      <w:bookmarkEnd w:id="10"/>
      <w:bookmarkEnd w:id="11"/>
    </w:p>
    <w:tbl>
      <w:tblPr>
        <w:tblStyle w:val="TableGrid"/>
        <w:tblW w:w="9781" w:type="dxa"/>
        <w:jc w:val="center"/>
        <w:tblLook w:val="04A0" w:firstRow="1" w:lastRow="0" w:firstColumn="1" w:lastColumn="0" w:noHBand="0" w:noVBand="1"/>
      </w:tblPr>
      <w:tblGrid>
        <w:gridCol w:w="9781"/>
      </w:tblGrid>
      <w:tr w:rsidR="00160B8F" w:rsidRPr="004F275D" w14:paraId="4E9DCA51" w14:textId="77777777" w:rsidTr="4D94979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D793974" w14:textId="51EA1051" w:rsidR="00160B8F" w:rsidRPr="59B34872" w:rsidRDefault="1DC08126" w:rsidP="003C2D20">
            <w:pPr>
              <w:spacing w:before="60" w:after="60"/>
              <w:rPr>
                <w:b/>
                <w:bCs/>
                <w:color w:val="FFFFFF" w:themeColor="background1"/>
              </w:rPr>
            </w:pPr>
            <w:r w:rsidRPr="0B75639E">
              <w:rPr>
                <w:b/>
                <w:bCs/>
                <w:color w:val="FFFFFF" w:themeColor="background1"/>
              </w:rPr>
              <w:t>S</w:t>
            </w:r>
            <w:r w:rsidR="6FFD9388" w:rsidRPr="0B75639E">
              <w:rPr>
                <w:b/>
                <w:bCs/>
                <w:color w:val="FFFFFF" w:themeColor="background1"/>
              </w:rPr>
              <w:t>upporting links</w:t>
            </w:r>
          </w:p>
        </w:tc>
      </w:tr>
      <w:tr w:rsidR="00160B8F" w:rsidRPr="004609B7" w14:paraId="00965FE1" w14:textId="77777777" w:rsidTr="4D949796">
        <w:trPr>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vAlign w:val="center"/>
          </w:tcPr>
          <w:p w14:paraId="1717A15E" w14:textId="5B941EE3" w:rsidR="00160B8F" w:rsidRPr="00C67075" w:rsidRDefault="00000000" w:rsidP="008F46A4">
            <w:pPr>
              <w:pStyle w:val="BodyText"/>
              <w:spacing w:before="80" w:after="80"/>
              <w:rPr>
                <w:i/>
                <w:iCs/>
                <w:u w:val="single"/>
              </w:rPr>
            </w:pPr>
            <w:hyperlink r:id="rId49" w:anchor=":~:text=The%20Environment%20Protection%20and%20Biodiversity%20Conservation%20Act%201999,EPBC%20Act%20as%20matters%20of%20national%20environmental%20significance." w:history="1">
              <w:r w:rsidR="001C1AA5">
                <w:rPr>
                  <w:rStyle w:val="Hyperlink"/>
                  <w:i/>
                  <w:iCs/>
                  <w:color w:val="auto"/>
                </w:rPr>
                <w:t>Environment Protection and Biodiversity Conservation Act 1999 (Cth)</w:t>
              </w:r>
            </w:hyperlink>
          </w:p>
        </w:tc>
      </w:tr>
      <w:tr w:rsidR="00304E7C" w:rsidRPr="004609B7" w14:paraId="1CE6D5CD" w14:textId="77777777" w:rsidTr="4D949796">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79E337F6" w14:textId="7E25BA98" w:rsidR="00304E7C" w:rsidRPr="004609B7" w:rsidRDefault="00000000" w:rsidP="008F46A4">
            <w:pPr>
              <w:pStyle w:val="BodyText"/>
              <w:spacing w:before="80" w:after="80"/>
              <w:rPr>
                <w:u w:val="single"/>
              </w:rPr>
            </w:pPr>
            <w:hyperlink r:id="rId50">
              <w:r w:rsidR="00304E7C" w:rsidRPr="33619FD9">
                <w:rPr>
                  <w:rStyle w:val="Hyperlink"/>
                </w:rPr>
                <w:t>Game Meat Processing - PrimeSafe</w:t>
              </w:r>
            </w:hyperlink>
          </w:p>
        </w:tc>
      </w:tr>
      <w:tr w:rsidR="00FA23CC" w:rsidRPr="004609B7" w14:paraId="4D9F3C8F" w14:textId="77777777" w:rsidTr="4D949796">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3A0785A7" w14:textId="3DB31240" w:rsidR="00160B8F" w:rsidRPr="004609B7" w:rsidRDefault="00000000" w:rsidP="008F46A4">
            <w:pPr>
              <w:pStyle w:val="BodyText"/>
              <w:spacing w:before="80" w:after="80"/>
            </w:pPr>
            <w:hyperlink r:id="rId51">
              <w:r w:rsidR="7BE3596D" w:rsidRPr="4D949796">
                <w:rPr>
                  <w:rStyle w:val="Hyperlink"/>
                </w:rPr>
                <w:t>Kangaroo Harvesting Program - DJSIR</w:t>
              </w:r>
            </w:hyperlink>
            <w:r w:rsidR="7BE3596D" w:rsidRPr="29B88534">
              <w:t>Kangaroo Harvesting Program - DJSIR</w:t>
            </w:r>
          </w:p>
        </w:tc>
      </w:tr>
      <w:tr w:rsidR="00160B8F" w:rsidRPr="004609B7" w14:paraId="7CB82E10" w14:textId="77777777" w:rsidTr="4D949796">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2F0D8C0" w14:textId="18DEE0D4" w:rsidR="00160B8F" w:rsidRPr="004609B7" w:rsidRDefault="00000000" w:rsidP="008F46A4">
            <w:pPr>
              <w:pStyle w:val="BodyText"/>
              <w:spacing w:before="80" w:after="80"/>
              <w:rPr>
                <w:u w:val="single"/>
              </w:rPr>
            </w:pPr>
            <w:hyperlink r:id="rId52" w:history="1">
              <w:r w:rsidR="00F33EDF">
                <w:rPr>
                  <w:rStyle w:val="Hyperlink"/>
                  <w:color w:val="auto"/>
                </w:rPr>
                <w:t>Kangaroos - DEECA</w:t>
              </w:r>
            </w:hyperlink>
          </w:p>
        </w:tc>
      </w:tr>
      <w:tr w:rsidR="00CA5DAA" w:rsidRPr="004609B7" w14:paraId="7B1C661E" w14:textId="77777777" w:rsidTr="4D949796">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72F6A4C7" w14:textId="570646E3" w:rsidR="00160B8F" w:rsidRPr="004609B7" w:rsidRDefault="00000000" w:rsidP="008F46A4">
            <w:pPr>
              <w:pStyle w:val="BodyText"/>
              <w:spacing w:before="80" w:after="80"/>
              <w:rPr>
                <w:u w:val="single"/>
              </w:rPr>
            </w:pPr>
            <w:hyperlink r:id="rId53" w:history="1">
              <w:r w:rsidR="004609B7" w:rsidRPr="004609B7">
                <w:rPr>
                  <w:rStyle w:val="Hyperlink"/>
                  <w:color w:val="auto"/>
                </w:rPr>
                <w:t>Kangaroo Management - Service Victoria</w:t>
              </w:r>
            </w:hyperlink>
          </w:p>
        </w:tc>
      </w:tr>
      <w:tr w:rsidR="00160B8F" w:rsidRPr="00C67075" w14:paraId="288D96B8" w14:textId="77777777" w:rsidTr="4D949796">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433377F4" w14:textId="150BA46C" w:rsidR="00160B8F" w:rsidRPr="00C67075" w:rsidRDefault="00000000" w:rsidP="008F46A4">
            <w:pPr>
              <w:pStyle w:val="BodyText"/>
              <w:spacing w:before="80" w:after="80"/>
              <w:rPr>
                <w:i/>
                <w:iCs/>
                <w:u w:val="single"/>
              </w:rPr>
            </w:pPr>
            <w:hyperlink r:id="rId54">
              <w:r w:rsidR="001C1AA5">
                <w:rPr>
                  <w:rStyle w:val="Hyperlink"/>
                  <w:i/>
                  <w:iCs/>
                  <w:color w:val="auto"/>
                </w:rPr>
                <w:t>Meat Industry Act 1993 (Vic)</w:t>
              </w:r>
            </w:hyperlink>
          </w:p>
        </w:tc>
      </w:tr>
      <w:tr w:rsidR="00CA5DAA" w:rsidRPr="004609B7" w14:paraId="68E0D70E" w14:textId="77777777" w:rsidTr="4D949796">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41CCCCFD" w14:textId="3E2A44A6" w:rsidR="00160B8F" w:rsidRPr="004609B7" w:rsidRDefault="00000000" w:rsidP="008F46A4">
            <w:pPr>
              <w:pStyle w:val="BodyText"/>
              <w:spacing w:before="80" w:after="80"/>
              <w:rPr>
                <w:u w:val="single"/>
              </w:rPr>
            </w:pPr>
            <w:hyperlink r:id="rId55">
              <w:r w:rsidR="004609B7" w:rsidRPr="004609B7">
                <w:rPr>
                  <w:rStyle w:val="Hyperlink"/>
                  <w:color w:val="auto"/>
                </w:rPr>
                <w:t>National Code of Practice for the Humane Shooting of Kangaroos and Wallabies for non-Commercial Purposes</w:t>
              </w:r>
            </w:hyperlink>
          </w:p>
        </w:tc>
      </w:tr>
      <w:tr w:rsidR="00160B8F" w:rsidRPr="004609B7" w14:paraId="7E0B42D3" w14:textId="77777777" w:rsidTr="4D949796">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6BECFF4E" w14:textId="72FBF7A7" w:rsidR="00160B8F" w:rsidRPr="004609B7" w:rsidRDefault="00000000" w:rsidP="008F46A4">
            <w:pPr>
              <w:pStyle w:val="BodyText"/>
              <w:spacing w:before="80" w:after="80"/>
              <w:rPr>
                <w:u w:val="single"/>
              </w:rPr>
            </w:pPr>
            <w:hyperlink r:id="rId56">
              <w:r w:rsidR="00E5054C" w:rsidRPr="004609B7">
                <w:rPr>
                  <w:rStyle w:val="Hyperlink"/>
                  <w:color w:val="auto"/>
                </w:rPr>
                <w:t>National Code of Practice for the Humane Shooting of Kangaroos and Wallabies for Commercial Purposes</w:t>
              </w:r>
            </w:hyperlink>
          </w:p>
        </w:tc>
      </w:tr>
      <w:tr w:rsidR="00CA5DAA" w:rsidRPr="00C67075" w14:paraId="18F0AFF4" w14:textId="77777777" w:rsidTr="4D949796">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005C8AF" w14:textId="3A979CB3" w:rsidR="00160B8F" w:rsidRPr="00C67075" w:rsidRDefault="00000000" w:rsidP="008F46A4">
            <w:pPr>
              <w:pStyle w:val="BodyText"/>
              <w:spacing w:before="80" w:after="80"/>
              <w:rPr>
                <w:i/>
                <w:iCs/>
                <w:u w:val="single"/>
              </w:rPr>
            </w:pPr>
            <w:hyperlink r:id="rId57">
              <w:r w:rsidR="001C1AA5" w:rsidRPr="00C67075">
                <w:rPr>
                  <w:rStyle w:val="Hyperlink"/>
                  <w:i/>
                  <w:iCs/>
                  <w:color w:val="auto"/>
                </w:rPr>
                <w:t>Prevention of Cruelty to Animals Act 1986 (Vic)</w:t>
              </w:r>
            </w:hyperlink>
          </w:p>
        </w:tc>
      </w:tr>
      <w:tr w:rsidR="00CA5DAA" w:rsidRPr="004609B7" w14:paraId="5D0DC5A5" w14:textId="77777777" w:rsidTr="4D949796">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2335ABD5" w14:textId="3BDA0510" w:rsidR="00160B8F" w:rsidRPr="004609B7" w:rsidRDefault="00000000" w:rsidP="008F46A4">
            <w:pPr>
              <w:pStyle w:val="BodyText"/>
              <w:spacing w:before="80" w:after="80"/>
              <w:rPr>
                <w:u w:val="single"/>
              </w:rPr>
            </w:pPr>
            <w:hyperlink r:id="rId58" w:history="1">
              <w:r w:rsidR="00195A41">
                <w:rPr>
                  <w:rStyle w:val="Hyperlink"/>
                  <w:color w:val="auto"/>
                </w:rPr>
                <w:t>Reporting and governance - GMA</w:t>
              </w:r>
            </w:hyperlink>
          </w:p>
        </w:tc>
      </w:tr>
      <w:tr w:rsidR="00160B8F" w:rsidRPr="00C67075" w14:paraId="7A469E09" w14:textId="77777777" w:rsidTr="4D949796">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44C95174" w14:textId="302F847E" w:rsidR="00160B8F" w:rsidRPr="00C67075" w:rsidRDefault="00000000" w:rsidP="008F46A4">
            <w:pPr>
              <w:pStyle w:val="BodyText"/>
              <w:spacing w:before="80" w:after="80"/>
              <w:rPr>
                <w:i/>
                <w:iCs/>
                <w:u w:val="single"/>
              </w:rPr>
            </w:pPr>
            <w:hyperlink r:id="rId59">
              <w:r w:rsidR="001C1AA5" w:rsidRPr="00C67075">
                <w:rPr>
                  <w:rStyle w:val="Hyperlink"/>
                  <w:i/>
                  <w:iCs/>
                  <w:color w:val="auto"/>
                </w:rPr>
                <w:t>Wildlife Act 1975 (Vic)</w:t>
              </w:r>
            </w:hyperlink>
          </w:p>
        </w:tc>
      </w:tr>
      <w:tr w:rsidR="00CA5DAA" w:rsidRPr="00C67075" w14:paraId="16EDE2E7" w14:textId="77777777" w:rsidTr="4D949796">
        <w:trPr>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82D24EA" w14:textId="31B11DFC" w:rsidR="00160B8F" w:rsidRPr="00C67075" w:rsidRDefault="00000000" w:rsidP="008F46A4">
            <w:pPr>
              <w:pStyle w:val="BodyText"/>
              <w:spacing w:before="80" w:after="80"/>
              <w:rPr>
                <w:i/>
                <w:iCs/>
                <w:u w:val="single"/>
              </w:rPr>
            </w:pPr>
            <w:hyperlink r:id="rId60" w:history="1">
              <w:r w:rsidR="001C1AA5" w:rsidRPr="00C67075">
                <w:rPr>
                  <w:rStyle w:val="Hyperlink"/>
                  <w:i/>
                  <w:iCs/>
                  <w:color w:val="auto"/>
                </w:rPr>
                <w:t>Wildlife Regulations 2013 (Vic)</w:t>
              </w:r>
            </w:hyperlink>
          </w:p>
        </w:tc>
      </w:tr>
    </w:tbl>
    <w:p w14:paraId="57614AD1" w14:textId="0711FF5A" w:rsidR="00DC3D9D" w:rsidRDefault="00DC3D9D">
      <w:pPr>
        <w:rPr>
          <w:rFonts w:asciiTheme="majorHAnsi" w:eastAsiaTheme="majorEastAsia" w:hAnsiTheme="majorHAnsi" w:cstheme="majorBidi"/>
          <w:b/>
          <w:bCs/>
          <w:color w:val="201547" w:themeColor="text2"/>
          <w:spacing w:val="-4"/>
          <w:sz w:val="40"/>
          <w:szCs w:val="40"/>
        </w:rPr>
      </w:pPr>
    </w:p>
    <w:p w14:paraId="5F42BE63" w14:textId="77777777" w:rsidR="000A7806" w:rsidRDefault="000A7806">
      <w:pPr>
        <w:rPr>
          <w:rFonts w:asciiTheme="majorHAnsi" w:eastAsiaTheme="majorEastAsia" w:hAnsiTheme="majorHAnsi" w:cstheme="majorBidi"/>
          <w:b/>
          <w:bCs/>
          <w:color w:val="201547" w:themeColor="text2"/>
          <w:spacing w:val="-4"/>
          <w:sz w:val="40"/>
          <w:szCs w:val="40"/>
        </w:rPr>
      </w:pPr>
      <w:r>
        <w:rPr>
          <w:b/>
        </w:rPr>
        <w:br w:type="page"/>
      </w:r>
    </w:p>
    <w:p w14:paraId="1B342BAB" w14:textId="33D075C4" w:rsidR="00A94F8B" w:rsidRDefault="00771387" w:rsidP="2E446703">
      <w:pPr>
        <w:pStyle w:val="Heading1"/>
        <w:rPr>
          <w:b/>
        </w:rPr>
      </w:pPr>
      <w:bookmarkStart w:id="12" w:name="_Toc161401276"/>
      <w:r w:rsidRPr="601D6A2E">
        <w:rPr>
          <w:b/>
        </w:rPr>
        <w:lastRenderedPageBreak/>
        <w:t>Introduction</w:t>
      </w:r>
      <w:bookmarkEnd w:id="12"/>
    </w:p>
    <w:p w14:paraId="6F899C07" w14:textId="6815C48E" w:rsidR="005877A0" w:rsidRDefault="5C4B11D3" w:rsidP="41E41C3D">
      <w:pPr>
        <w:rPr>
          <w:rFonts w:ascii="Arial" w:eastAsia="Arial" w:hAnsi="Arial"/>
        </w:rPr>
      </w:pPr>
      <w:r w:rsidRPr="02057396">
        <w:rPr>
          <w:rFonts w:ascii="Arial" w:eastAsia="Arial" w:hAnsi="Arial"/>
        </w:rPr>
        <w:t xml:space="preserve">In Victoria, the </w:t>
      </w:r>
      <w:r w:rsidR="009A5C1E">
        <w:rPr>
          <w:rFonts w:ascii="Arial" w:eastAsia="Arial" w:hAnsi="Arial"/>
        </w:rPr>
        <w:t>Kangaroo Harvest Management Plan (KHMP) 2024-202</w:t>
      </w:r>
      <w:r w:rsidR="00DC1E3B">
        <w:rPr>
          <w:rFonts w:ascii="Arial" w:eastAsia="Arial" w:hAnsi="Arial"/>
        </w:rPr>
        <w:t>8</w:t>
      </w:r>
      <w:r w:rsidR="009A5C1E">
        <w:rPr>
          <w:rFonts w:ascii="Arial" w:eastAsia="Arial" w:hAnsi="Arial"/>
        </w:rPr>
        <w:t xml:space="preserve"> </w:t>
      </w:r>
      <w:r w:rsidR="00D775DF">
        <w:rPr>
          <w:rFonts w:ascii="Arial" w:eastAsia="Arial" w:hAnsi="Arial"/>
        </w:rPr>
        <w:t xml:space="preserve">outlines the standards and rules for the </w:t>
      </w:r>
      <w:r w:rsidR="00F00260">
        <w:rPr>
          <w:rFonts w:ascii="Arial" w:eastAsia="Arial" w:hAnsi="Arial"/>
        </w:rPr>
        <w:t xml:space="preserve">commercial </w:t>
      </w:r>
      <w:r w:rsidR="2FF98F7C" w:rsidRPr="02057396">
        <w:rPr>
          <w:rFonts w:ascii="Arial" w:eastAsia="Arial" w:hAnsi="Arial"/>
        </w:rPr>
        <w:t>harvesting of</w:t>
      </w:r>
      <w:r w:rsidRPr="02057396">
        <w:rPr>
          <w:rFonts w:ascii="Arial" w:eastAsia="Arial" w:hAnsi="Arial"/>
        </w:rPr>
        <w:t xml:space="preserve"> kangaroos</w:t>
      </w:r>
      <w:r w:rsidR="006D535E">
        <w:rPr>
          <w:rFonts w:ascii="Arial" w:eastAsia="Arial" w:hAnsi="Arial"/>
        </w:rPr>
        <w:t xml:space="preserve">. It considers relevant State and Commonwealth legislation </w:t>
      </w:r>
      <w:r w:rsidR="009A5C1E">
        <w:rPr>
          <w:rFonts w:ascii="Arial" w:eastAsia="Arial" w:hAnsi="Arial"/>
        </w:rPr>
        <w:t xml:space="preserve">(see </w:t>
      </w:r>
      <w:r w:rsidR="009A5C1E" w:rsidRPr="00FD10C0">
        <w:rPr>
          <w:rFonts w:ascii="Arial" w:eastAsia="Arial" w:hAnsi="Arial"/>
          <w:b/>
          <w:bCs/>
        </w:rPr>
        <w:fldChar w:fldCharType="begin"/>
      </w:r>
      <w:r w:rsidR="009A5C1E" w:rsidRPr="00FD10C0">
        <w:rPr>
          <w:rFonts w:ascii="Arial" w:eastAsia="Arial" w:hAnsi="Arial"/>
          <w:b/>
          <w:bCs/>
        </w:rPr>
        <w:instrText xml:space="preserve"> REF _Ref146018751 \h </w:instrText>
      </w:r>
      <w:r w:rsidR="009A5C1E">
        <w:rPr>
          <w:rFonts w:ascii="Arial" w:eastAsia="Arial" w:hAnsi="Arial"/>
          <w:b/>
          <w:bCs/>
        </w:rPr>
        <w:instrText xml:space="preserve"> \* MERGEFORMAT </w:instrText>
      </w:r>
      <w:r w:rsidR="009A5C1E" w:rsidRPr="00FD10C0">
        <w:rPr>
          <w:rFonts w:ascii="Arial" w:eastAsia="Arial" w:hAnsi="Arial"/>
          <w:b/>
          <w:bCs/>
        </w:rPr>
      </w:r>
      <w:r w:rsidR="009A5C1E" w:rsidRPr="00FD10C0">
        <w:rPr>
          <w:rFonts w:ascii="Arial" w:eastAsia="Arial" w:hAnsi="Arial"/>
          <w:b/>
          <w:bCs/>
        </w:rPr>
        <w:fldChar w:fldCharType="separate"/>
      </w:r>
      <w:r w:rsidR="00374002" w:rsidRPr="00374002">
        <w:rPr>
          <w:b/>
          <w:bCs/>
        </w:rPr>
        <w:t>Legislative and regulatory framework</w:t>
      </w:r>
      <w:r w:rsidR="009A5C1E" w:rsidRPr="00FD10C0">
        <w:rPr>
          <w:rFonts w:ascii="Arial" w:eastAsia="Arial" w:hAnsi="Arial"/>
          <w:b/>
          <w:bCs/>
        </w:rPr>
        <w:fldChar w:fldCharType="end"/>
      </w:r>
      <w:r w:rsidR="009A5C1E">
        <w:rPr>
          <w:rFonts w:ascii="Arial" w:eastAsia="Arial" w:hAnsi="Arial"/>
        </w:rPr>
        <w:t xml:space="preserve">) </w:t>
      </w:r>
      <w:r w:rsidR="006D535E">
        <w:rPr>
          <w:rFonts w:ascii="Arial" w:eastAsia="Arial" w:hAnsi="Arial"/>
        </w:rPr>
        <w:t>and importantly, these</w:t>
      </w:r>
      <w:r w:rsidR="009A5C1E">
        <w:rPr>
          <w:rFonts w:ascii="Arial" w:eastAsia="Arial" w:hAnsi="Arial"/>
        </w:rPr>
        <w:t xml:space="preserve"> rules require that any commercial kangaroo harvesting is sustainable and humane.</w:t>
      </w:r>
      <w:r w:rsidRPr="02057396">
        <w:rPr>
          <w:rFonts w:ascii="Arial" w:eastAsia="Arial" w:hAnsi="Arial"/>
        </w:rPr>
        <w:t xml:space="preserve"> </w:t>
      </w:r>
    </w:p>
    <w:p w14:paraId="3B56F08C" w14:textId="3BB6A338" w:rsidR="00DB5045" w:rsidRDefault="5C4B11D3" w:rsidP="41E41C3D">
      <w:pPr>
        <w:rPr>
          <w:rFonts w:ascii="Arial" w:eastAsia="Arial" w:hAnsi="Arial"/>
        </w:rPr>
      </w:pPr>
      <w:r w:rsidRPr="02057396">
        <w:rPr>
          <w:rFonts w:ascii="Arial" w:eastAsia="Arial" w:hAnsi="Arial"/>
        </w:rPr>
        <w:t xml:space="preserve">This Plan </w:t>
      </w:r>
      <w:r w:rsidR="005877A0" w:rsidRPr="02057396">
        <w:rPr>
          <w:rFonts w:ascii="Arial" w:eastAsia="Arial" w:hAnsi="Arial"/>
        </w:rPr>
        <w:t xml:space="preserve">has an overarching goal </w:t>
      </w:r>
      <w:r w:rsidR="003F68BE">
        <w:rPr>
          <w:rFonts w:ascii="Arial" w:eastAsia="Arial" w:hAnsi="Arial"/>
        </w:rPr>
        <w:t>with</w:t>
      </w:r>
      <w:r w:rsidR="005877A0" w:rsidRPr="02057396">
        <w:rPr>
          <w:rFonts w:ascii="Arial" w:eastAsia="Arial" w:hAnsi="Arial"/>
        </w:rPr>
        <w:t xml:space="preserve"> eight </w:t>
      </w:r>
      <w:r w:rsidR="003F68BE">
        <w:rPr>
          <w:rFonts w:ascii="Arial" w:eastAsia="Arial" w:hAnsi="Arial"/>
        </w:rPr>
        <w:t>aim</w:t>
      </w:r>
      <w:r w:rsidR="005877A0" w:rsidRPr="02057396">
        <w:rPr>
          <w:rFonts w:ascii="Arial" w:eastAsia="Arial" w:hAnsi="Arial"/>
        </w:rPr>
        <w:t xml:space="preserve">s </w:t>
      </w:r>
      <w:r w:rsidR="005877A0">
        <w:rPr>
          <w:rFonts w:ascii="Arial" w:eastAsia="Arial" w:hAnsi="Arial"/>
        </w:rPr>
        <w:t xml:space="preserve">and </w:t>
      </w:r>
      <w:r w:rsidRPr="02057396">
        <w:rPr>
          <w:rFonts w:ascii="Arial" w:eastAsia="Arial" w:hAnsi="Arial"/>
        </w:rPr>
        <w:t>sets out how the harvesting of</w:t>
      </w:r>
      <w:r w:rsidR="0049072C" w:rsidRPr="0049072C">
        <w:rPr>
          <w:rFonts w:ascii="Arial" w:hAnsi="Arial"/>
        </w:rPr>
        <w:t xml:space="preserve"> </w:t>
      </w:r>
      <w:r w:rsidR="0049072C">
        <w:rPr>
          <w:rFonts w:ascii="Arial" w:hAnsi="Arial"/>
        </w:rPr>
        <w:t>eastern</w:t>
      </w:r>
      <w:r w:rsidR="0049072C">
        <w:rPr>
          <w:rFonts w:ascii="Arial" w:eastAsia="Arial" w:hAnsi="Arial"/>
        </w:rPr>
        <w:t xml:space="preserve"> grey kangaroo</w:t>
      </w:r>
      <w:r w:rsidRPr="02057396">
        <w:rPr>
          <w:rFonts w:ascii="Arial" w:eastAsia="Arial" w:hAnsi="Arial"/>
        </w:rPr>
        <w:t xml:space="preserve"> (</w:t>
      </w:r>
      <w:r w:rsidRPr="02057396">
        <w:rPr>
          <w:rFonts w:ascii="Arial" w:eastAsia="Arial" w:hAnsi="Arial"/>
          <w:i/>
          <w:iCs/>
        </w:rPr>
        <w:t>Macropus giganteus)</w:t>
      </w:r>
      <w:r w:rsidRPr="02057396">
        <w:rPr>
          <w:rFonts w:ascii="Arial" w:eastAsia="Arial" w:hAnsi="Arial"/>
        </w:rPr>
        <w:t xml:space="preserve"> and</w:t>
      </w:r>
      <w:r w:rsidRPr="02057396">
        <w:rPr>
          <w:rFonts w:ascii="Arial" w:eastAsia="Arial" w:hAnsi="Arial"/>
          <w:i/>
          <w:iCs/>
        </w:rPr>
        <w:t xml:space="preserve"> </w:t>
      </w:r>
      <w:r w:rsidRPr="02057396">
        <w:rPr>
          <w:rFonts w:ascii="Arial" w:eastAsia="Arial" w:hAnsi="Arial"/>
        </w:rPr>
        <w:t>the</w:t>
      </w:r>
      <w:r w:rsidRPr="02057396">
        <w:rPr>
          <w:rFonts w:ascii="Arial" w:eastAsia="Arial" w:hAnsi="Arial"/>
          <w:i/>
          <w:iCs/>
        </w:rPr>
        <w:t xml:space="preserve"> </w:t>
      </w:r>
      <w:r w:rsidR="0049072C">
        <w:rPr>
          <w:rFonts w:ascii="Arial" w:eastAsia="Arial" w:hAnsi="Arial"/>
        </w:rPr>
        <w:t>western</w:t>
      </w:r>
      <w:r w:rsidR="0049072C" w:rsidRPr="02057396">
        <w:rPr>
          <w:rFonts w:ascii="Arial" w:eastAsia="Arial" w:hAnsi="Arial"/>
        </w:rPr>
        <w:t xml:space="preserve"> </w:t>
      </w:r>
      <w:r w:rsidR="0049072C">
        <w:rPr>
          <w:rFonts w:ascii="Arial" w:eastAsia="Arial" w:hAnsi="Arial"/>
        </w:rPr>
        <w:t>g</w:t>
      </w:r>
      <w:r w:rsidRPr="02057396">
        <w:rPr>
          <w:rFonts w:ascii="Arial" w:eastAsia="Arial" w:hAnsi="Arial"/>
        </w:rPr>
        <w:t xml:space="preserve">rey </w:t>
      </w:r>
      <w:r w:rsidR="0049072C">
        <w:rPr>
          <w:rFonts w:ascii="Arial" w:eastAsia="Arial" w:hAnsi="Arial"/>
        </w:rPr>
        <w:t>k</w:t>
      </w:r>
      <w:r w:rsidRPr="02057396">
        <w:rPr>
          <w:rFonts w:ascii="Arial" w:eastAsia="Arial" w:hAnsi="Arial"/>
        </w:rPr>
        <w:t>angaroo (</w:t>
      </w:r>
      <w:r w:rsidRPr="02057396">
        <w:rPr>
          <w:rFonts w:ascii="Arial" w:eastAsia="Arial" w:hAnsi="Arial"/>
          <w:i/>
          <w:iCs/>
        </w:rPr>
        <w:t xml:space="preserve">Macropus fuliginosus) </w:t>
      </w:r>
      <w:r w:rsidRPr="02057396">
        <w:rPr>
          <w:rFonts w:ascii="Arial" w:eastAsia="Arial" w:hAnsi="Arial"/>
        </w:rPr>
        <w:t xml:space="preserve">must be </w:t>
      </w:r>
      <w:r w:rsidR="4ED5BC34" w:rsidRPr="02057396">
        <w:rPr>
          <w:rFonts w:ascii="Arial" w:eastAsia="Arial" w:hAnsi="Arial"/>
        </w:rPr>
        <w:t>administer</w:t>
      </w:r>
      <w:r w:rsidR="624E2062" w:rsidRPr="02057396">
        <w:rPr>
          <w:rFonts w:ascii="Arial" w:eastAsia="Arial" w:hAnsi="Arial"/>
        </w:rPr>
        <w:t>ed</w:t>
      </w:r>
      <w:r w:rsidR="4ED5BC34" w:rsidRPr="02057396">
        <w:rPr>
          <w:rFonts w:ascii="Arial" w:eastAsia="Arial" w:hAnsi="Arial"/>
        </w:rPr>
        <w:t xml:space="preserve"> </w:t>
      </w:r>
      <w:r w:rsidRPr="02057396">
        <w:rPr>
          <w:rFonts w:ascii="Arial" w:eastAsia="Arial" w:hAnsi="Arial"/>
        </w:rPr>
        <w:t xml:space="preserve">by </w:t>
      </w:r>
      <w:r w:rsidR="0433F027" w:rsidRPr="02057396">
        <w:rPr>
          <w:rFonts w:ascii="Arial" w:eastAsia="Arial" w:hAnsi="Arial"/>
        </w:rPr>
        <w:t xml:space="preserve">the </w:t>
      </w:r>
      <w:r w:rsidRPr="02057396">
        <w:rPr>
          <w:rFonts w:ascii="Arial" w:eastAsia="Arial" w:hAnsi="Arial"/>
        </w:rPr>
        <w:t>government</w:t>
      </w:r>
      <w:r w:rsidR="1AD1B6C1" w:rsidRPr="02057396">
        <w:rPr>
          <w:rFonts w:ascii="Arial" w:eastAsia="Arial" w:hAnsi="Arial"/>
        </w:rPr>
        <w:t xml:space="preserve"> and conducted</w:t>
      </w:r>
      <w:r w:rsidR="001340ED">
        <w:rPr>
          <w:rFonts w:ascii="Arial" w:eastAsia="Arial" w:hAnsi="Arial"/>
        </w:rPr>
        <w:t xml:space="preserve"> by</w:t>
      </w:r>
      <w:r w:rsidR="11368B21" w:rsidRPr="02057396">
        <w:rPr>
          <w:rFonts w:ascii="Arial" w:eastAsia="Arial" w:hAnsi="Arial"/>
        </w:rPr>
        <w:t xml:space="preserve"> </w:t>
      </w:r>
      <w:r w:rsidRPr="02057396">
        <w:rPr>
          <w:rFonts w:ascii="Arial" w:eastAsia="Arial" w:hAnsi="Arial"/>
        </w:rPr>
        <w:t>harvesters and processors</w:t>
      </w:r>
      <w:r w:rsidR="22B2D1DF" w:rsidRPr="02057396">
        <w:rPr>
          <w:rFonts w:ascii="Arial" w:eastAsia="Arial" w:hAnsi="Arial"/>
        </w:rPr>
        <w:t>.</w:t>
      </w:r>
    </w:p>
    <w:p w14:paraId="26407C18" w14:textId="15C67843" w:rsidR="00DB5045" w:rsidRDefault="06E36283" w:rsidP="41E41C3D">
      <w:pPr>
        <w:rPr>
          <w:rFonts w:ascii="Arial" w:eastAsia="Arial" w:hAnsi="Arial"/>
        </w:rPr>
      </w:pPr>
      <w:r w:rsidRPr="41E41C3D">
        <w:rPr>
          <w:rFonts w:ascii="Arial" w:eastAsia="Arial" w:hAnsi="Arial"/>
        </w:rPr>
        <w:t>The current framework for harvesting grey kangaroos for commercial purposes in Victoria has been in place since 1 October 2019. This Plan</w:t>
      </w:r>
      <w:r w:rsidR="00D66FCF">
        <w:rPr>
          <w:rFonts w:ascii="Arial" w:eastAsia="Arial" w:hAnsi="Arial"/>
        </w:rPr>
        <w:t xml:space="preserve"> </w:t>
      </w:r>
      <w:r w:rsidRPr="41E41C3D">
        <w:rPr>
          <w:rFonts w:ascii="Arial" w:eastAsia="Arial" w:hAnsi="Arial"/>
        </w:rPr>
        <w:t xml:space="preserve">replaces the </w:t>
      </w:r>
      <w:r w:rsidR="00A22630">
        <w:rPr>
          <w:rFonts w:ascii="Arial" w:eastAsia="Arial" w:hAnsi="Arial"/>
        </w:rPr>
        <w:t>K</w:t>
      </w:r>
      <w:r w:rsidRPr="41E41C3D">
        <w:rPr>
          <w:rFonts w:ascii="Arial" w:eastAsia="Arial" w:hAnsi="Arial"/>
        </w:rPr>
        <w:t>HMP 2021-2023</w:t>
      </w:r>
      <w:r w:rsidR="00D66FCF">
        <w:rPr>
          <w:rFonts w:ascii="Arial" w:eastAsia="Arial" w:hAnsi="Arial"/>
        </w:rPr>
        <w:t xml:space="preserve"> which</w:t>
      </w:r>
      <w:r w:rsidRPr="41E41C3D">
        <w:rPr>
          <w:rFonts w:ascii="Arial" w:eastAsia="Arial" w:hAnsi="Arial"/>
        </w:rPr>
        <w:t xml:space="preserve"> </w:t>
      </w:r>
      <w:r w:rsidRPr="244F8354">
        <w:rPr>
          <w:rFonts w:ascii="Arial" w:eastAsia="Arial" w:hAnsi="Arial"/>
        </w:rPr>
        <w:t>expire</w:t>
      </w:r>
      <w:r w:rsidR="339AB8DC" w:rsidRPr="244F8354">
        <w:rPr>
          <w:rFonts w:ascii="Arial" w:eastAsia="Arial" w:hAnsi="Arial"/>
        </w:rPr>
        <w:t>d</w:t>
      </w:r>
      <w:r w:rsidRPr="41E41C3D">
        <w:rPr>
          <w:rFonts w:ascii="Arial" w:eastAsia="Arial" w:hAnsi="Arial"/>
        </w:rPr>
        <w:t xml:space="preserve"> on December 31, 202</w:t>
      </w:r>
      <w:r w:rsidR="00D66FCF">
        <w:rPr>
          <w:rFonts w:ascii="Arial" w:eastAsia="Arial" w:hAnsi="Arial"/>
        </w:rPr>
        <w:t>3</w:t>
      </w:r>
      <w:r w:rsidRPr="41E41C3D">
        <w:rPr>
          <w:rFonts w:ascii="Arial" w:eastAsia="Arial" w:hAnsi="Arial"/>
        </w:rPr>
        <w:t xml:space="preserve">. </w:t>
      </w:r>
    </w:p>
    <w:p w14:paraId="227DB4DF" w14:textId="7F4046B5" w:rsidR="00A22630" w:rsidRDefault="00DB5045" w:rsidP="00DB5045">
      <w:pPr>
        <w:rPr>
          <w:rFonts w:ascii="Arial" w:eastAsia="Arial" w:hAnsi="Arial"/>
        </w:rPr>
      </w:pPr>
      <w:r w:rsidRPr="23E43502">
        <w:rPr>
          <w:rFonts w:ascii="Arial" w:eastAsia="Arial" w:hAnsi="Arial"/>
        </w:rPr>
        <w:t xml:space="preserve">Commercial harvesting operates alongside </w:t>
      </w:r>
      <w:r w:rsidR="6E583040" w:rsidRPr="41E41C3D">
        <w:rPr>
          <w:rFonts w:ascii="Arial" w:eastAsia="Arial" w:hAnsi="Arial"/>
        </w:rPr>
        <w:t>the Authority to Control Wildlife system (ATCW)</w:t>
      </w:r>
      <w:r w:rsidR="39E92A2B" w:rsidRPr="41E41C3D">
        <w:rPr>
          <w:rFonts w:ascii="Arial" w:eastAsia="Arial" w:hAnsi="Arial"/>
        </w:rPr>
        <w:t xml:space="preserve"> </w:t>
      </w:r>
      <w:r w:rsidR="007F0494">
        <w:rPr>
          <w:rFonts w:ascii="Arial" w:eastAsia="Arial" w:hAnsi="Arial"/>
        </w:rPr>
        <w:t xml:space="preserve">provided for in the Wildlife Act </w:t>
      </w:r>
      <w:r w:rsidR="39E92A2B" w:rsidRPr="41E41C3D">
        <w:rPr>
          <w:rFonts w:ascii="Arial" w:eastAsia="Arial" w:hAnsi="Arial"/>
        </w:rPr>
        <w:t xml:space="preserve">(see </w:t>
      </w:r>
      <w:r w:rsidR="00187415">
        <w:rPr>
          <w:rFonts w:ascii="Arial" w:eastAsia="Arial" w:hAnsi="Arial"/>
          <w:b/>
          <w:bCs/>
        </w:rPr>
        <w:fldChar w:fldCharType="begin"/>
      </w:r>
      <w:r w:rsidR="00187415">
        <w:rPr>
          <w:rFonts w:ascii="Arial" w:eastAsia="Arial" w:hAnsi="Arial"/>
        </w:rPr>
        <w:instrText xml:space="preserve"> REF _Ref145429834 \h </w:instrText>
      </w:r>
      <w:r w:rsidR="00187415">
        <w:rPr>
          <w:rFonts w:ascii="Arial" w:eastAsia="Arial" w:hAnsi="Arial"/>
          <w:b/>
          <w:bCs/>
        </w:rPr>
      </w:r>
      <w:r w:rsidR="00187415">
        <w:rPr>
          <w:rFonts w:ascii="Arial" w:eastAsia="Arial" w:hAnsi="Arial"/>
          <w:b/>
          <w:bCs/>
        </w:rPr>
        <w:fldChar w:fldCharType="separate"/>
      </w:r>
      <w:r w:rsidR="00374002">
        <w:rPr>
          <w:b/>
        </w:rPr>
        <w:t>Appendix 3:</w:t>
      </w:r>
      <w:r w:rsidR="00374002" w:rsidRPr="002B6814">
        <w:rPr>
          <w:b/>
        </w:rPr>
        <w:t xml:space="preserve"> </w:t>
      </w:r>
      <w:r w:rsidR="00374002" w:rsidRPr="601D6A2E">
        <w:rPr>
          <w:b/>
        </w:rPr>
        <w:t xml:space="preserve">Managing the </w:t>
      </w:r>
      <w:r w:rsidR="00374002">
        <w:rPr>
          <w:b/>
        </w:rPr>
        <w:t>KHP</w:t>
      </w:r>
      <w:r w:rsidR="00374002" w:rsidRPr="601D6A2E">
        <w:rPr>
          <w:b/>
        </w:rPr>
        <w:t xml:space="preserve"> alongside the ATCW syste</w:t>
      </w:r>
      <w:r w:rsidR="00374002">
        <w:rPr>
          <w:b/>
        </w:rPr>
        <w:t>m</w:t>
      </w:r>
      <w:r w:rsidR="00187415">
        <w:rPr>
          <w:rFonts w:ascii="Arial" w:eastAsia="Arial" w:hAnsi="Arial"/>
          <w:b/>
          <w:bCs/>
        </w:rPr>
        <w:fldChar w:fldCharType="end"/>
      </w:r>
      <w:r w:rsidR="39E92A2B" w:rsidRPr="41E41C3D">
        <w:rPr>
          <w:rFonts w:ascii="Arial" w:eastAsia="Arial" w:hAnsi="Arial"/>
        </w:rPr>
        <w:t>).</w:t>
      </w:r>
      <w:r w:rsidR="5136F99E" w:rsidRPr="41E41C3D">
        <w:rPr>
          <w:rFonts w:ascii="Arial" w:eastAsia="Arial" w:hAnsi="Arial"/>
        </w:rPr>
        <w:t xml:space="preserve"> It</w:t>
      </w:r>
      <w:r w:rsidR="001E741B">
        <w:rPr>
          <w:rFonts w:ascii="Arial" w:eastAsia="Arial" w:hAnsi="Arial"/>
        </w:rPr>
        <w:t xml:space="preserve"> </w:t>
      </w:r>
      <w:r w:rsidR="006E57E8" w:rsidRPr="23E43502">
        <w:rPr>
          <w:rFonts w:ascii="Arial" w:eastAsia="Arial" w:hAnsi="Arial"/>
        </w:rPr>
        <w:t xml:space="preserve">provides </w:t>
      </w:r>
      <w:r w:rsidRPr="23E43502">
        <w:rPr>
          <w:rFonts w:ascii="Arial" w:eastAsia="Arial" w:hAnsi="Arial"/>
        </w:rPr>
        <w:t xml:space="preserve">landholders an alternative to undertaking their own </w:t>
      </w:r>
      <w:r w:rsidR="4099D76E" w:rsidRPr="41E41C3D">
        <w:rPr>
          <w:rFonts w:ascii="Arial" w:eastAsia="Arial" w:hAnsi="Arial"/>
        </w:rPr>
        <w:t xml:space="preserve">authorised </w:t>
      </w:r>
      <w:r w:rsidRPr="23E43502">
        <w:rPr>
          <w:rFonts w:ascii="Arial" w:eastAsia="Arial" w:hAnsi="Arial"/>
        </w:rPr>
        <w:t>control of grey kangaroos</w:t>
      </w:r>
      <w:r w:rsidR="001E1B88" w:rsidRPr="23E43502">
        <w:rPr>
          <w:rFonts w:ascii="Arial" w:eastAsia="Arial" w:hAnsi="Arial"/>
        </w:rPr>
        <w:t xml:space="preserve"> under the </w:t>
      </w:r>
      <w:r w:rsidRPr="23E43502">
        <w:rPr>
          <w:rFonts w:ascii="Arial" w:eastAsia="Arial" w:hAnsi="Arial"/>
        </w:rPr>
        <w:t>ATCW</w:t>
      </w:r>
      <w:r w:rsidR="001E1B88" w:rsidRPr="23E43502">
        <w:rPr>
          <w:rFonts w:ascii="Arial" w:eastAsia="Arial" w:hAnsi="Arial"/>
        </w:rPr>
        <w:t xml:space="preserve"> system. </w:t>
      </w:r>
    </w:p>
    <w:p w14:paraId="4B037B98" w14:textId="27F22187" w:rsidR="00DB5045" w:rsidRDefault="00DB5045" w:rsidP="00DB5045">
      <w:pPr>
        <w:rPr>
          <w:rFonts w:ascii="Arial" w:eastAsia="Arial" w:hAnsi="Arial"/>
        </w:rPr>
      </w:pPr>
      <w:r w:rsidRPr="23E43502">
        <w:rPr>
          <w:rFonts w:ascii="Arial" w:eastAsia="Arial" w:hAnsi="Arial"/>
        </w:rPr>
        <w:t xml:space="preserve">Commercial harvesting is </w:t>
      </w:r>
      <w:r w:rsidR="00560DCA">
        <w:rPr>
          <w:rFonts w:ascii="Arial" w:eastAsia="Arial" w:hAnsi="Arial"/>
        </w:rPr>
        <w:t>permitted</w:t>
      </w:r>
      <w:r w:rsidR="00BB70EF">
        <w:rPr>
          <w:rFonts w:ascii="Arial" w:eastAsia="Arial" w:hAnsi="Arial"/>
        </w:rPr>
        <w:t xml:space="preserve"> </w:t>
      </w:r>
      <w:r w:rsidR="00A21CE5">
        <w:rPr>
          <w:rFonts w:ascii="Arial" w:eastAsia="Arial" w:hAnsi="Arial"/>
        </w:rPr>
        <w:t>under this Plan</w:t>
      </w:r>
      <w:r w:rsidR="00D000C9">
        <w:rPr>
          <w:rFonts w:ascii="Arial" w:eastAsia="Arial" w:hAnsi="Arial"/>
        </w:rPr>
        <w:t>,</w:t>
      </w:r>
      <w:r w:rsidR="00F82E01">
        <w:rPr>
          <w:rFonts w:ascii="Arial" w:eastAsia="Arial" w:hAnsi="Arial"/>
        </w:rPr>
        <w:t xml:space="preserve"> </w:t>
      </w:r>
      <w:r w:rsidR="00F555FC">
        <w:rPr>
          <w:rFonts w:ascii="Arial" w:eastAsia="Arial" w:hAnsi="Arial"/>
        </w:rPr>
        <w:t xml:space="preserve">which </w:t>
      </w:r>
      <w:r w:rsidR="00B01D5B" w:rsidRPr="23E43502">
        <w:rPr>
          <w:rFonts w:ascii="Arial" w:eastAsia="Arial" w:hAnsi="Arial"/>
        </w:rPr>
        <w:t xml:space="preserve">sets out the </w:t>
      </w:r>
      <w:r w:rsidR="00B01D5B">
        <w:t>Harvest Zones</w:t>
      </w:r>
      <w:r w:rsidR="00B01D5B" w:rsidRPr="41E41C3D">
        <w:rPr>
          <w:rFonts w:ascii="Arial" w:eastAsia="Arial" w:hAnsi="Arial"/>
        </w:rPr>
        <w:t xml:space="preserve"> and </w:t>
      </w:r>
      <w:r w:rsidR="00B01D5B" w:rsidRPr="23E43502">
        <w:rPr>
          <w:rFonts w:ascii="Arial" w:eastAsia="Arial" w:hAnsi="Arial"/>
        </w:rPr>
        <w:t>requirements for the ecologically sustainable and humane harvesting of kangaroos</w:t>
      </w:r>
      <w:r w:rsidR="00B01D5B">
        <w:rPr>
          <w:rFonts w:ascii="Arial" w:eastAsia="Arial" w:hAnsi="Arial"/>
        </w:rPr>
        <w:t xml:space="preserve"> </w:t>
      </w:r>
      <w:r w:rsidR="00B01D5B" w:rsidRPr="23E43502">
        <w:rPr>
          <w:rFonts w:ascii="Arial" w:eastAsia="Arial" w:hAnsi="Arial"/>
        </w:rPr>
        <w:t>to be processed for pet food or human consumption</w:t>
      </w:r>
      <w:r w:rsidR="00406112">
        <w:rPr>
          <w:rFonts w:ascii="Arial" w:eastAsia="Arial" w:hAnsi="Arial"/>
        </w:rPr>
        <w:t xml:space="preserve">. </w:t>
      </w:r>
      <w:r w:rsidR="00F82E01">
        <w:rPr>
          <w:rFonts w:ascii="Arial" w:eastAsia="Arial" w:hAnsi="Arial"/>
        </w:rPr>
        <w:t>This Plan i</w:t>
      </w:r>
      <w:r w:rsidR="00406112">
        <w:rPr>
          <w:rFonts w:ascii="Arial" w:eastAsia="Arial" w:hAnsi="Arial"/>
        </w:rPr>
        <w:t>s</w:t>
      </w:r>
      <w:r w:rsidR="00A771F0">
        <w:rPr>
          <w:rFonts w:ascii="Arial" w:eastAsia="Arial" w:hAnsi="Arial"/>
        </w:rPr>
        <w:t xml:space="preserve"> administered</w:t>
      </w:r>
      <w:r w:rsidR="00A21CE5">
        <w:rPr>
          <w:rFonts w:ascii="Arial" w:eastAsia="Arial" w:hAnsi="Arial"/>
        </w:rPr>
        <w:t xml:space="preserve"> </w:t>
      </w:r>
      <w:r w:rsidR="00BB70EF">
        <w:rPr>
          <w:rFonts w:ascii="Arial" w:eastAsia="Arial" w:hAnsi="Arial"/>
        </w:rPr>
        <w:t xml:space="preserve">through </w:t>
      </w:r>
      <w:r w:rsidRPr="23E43502">
        <w:rPr>
          <w:rFonts w:ascii="Arial" w:eastAsia="Arial" w:hAnsi="Arial"/>
        </w:rPr>
        <w:t>the Kangaroo Harvesting Program (KHP)</w:t>
      </w:r>
      <w:r w:rsidR="3FA321E2" w:rsidRPr="23E43502">
        <w:rPr>
          <w:rFonts w:ascii="Arial" w:eastAsia="Arial" w:hAnsi="Arial"/>
        </w:rPr>
        <w:t>.</w:t>
      </w:r>
      <w:r w:rsidRPr="23E43502">
        <w:rPr>
          <w:rFonts w:ascii="Arial" w:eastAsia="Arial" w:hAnsi="Arial"/>
        </w:rPr>
        <w:t xml:space="preserve"> </w:t>
      </w:r>
    </w:p>
    <w:p w14:paraId="168A169D" w14:textId="0F32C5BC" w:rsidR="001F1D8F" w:rsidRDefault="5599F31C" w:rsidP="0097741F">
      <w:pPr>
        <w:rPr>
          <w:rFonts w:ascii="Arial" w:eastAsia="Arial" w:hAnsi="Arial"/>
        </w:rPr>
      </w:pPr>
      <w:r w:rsidRPr="02057396">
        <w:rPr>
          <w:rFonts w:ascii="Arial" w:eastAsia="Arial" w:hAnsi="Arial"/>
        </w:rPr>
        <w:t>A review of the</w:t>
      </w:r>
      <w:r w:rsidR="24E3BA5A" w:rsidRPr="02057396">
        <w:rPr>
          <w:rFonts w:ascii="Arial" w:eastAsia="Arial" w:hAnsi="Arial"/>
        </w:rPr>
        <w:t xml:space="preserve"> preceding</w:t>
      </w:r>
      <w:r w:rsidRPr="02057396">
        <w:rPr>
          <w:rFonts w:ascii="Arial" w:eastAsia="Arial" w:hAnsi="Arial"/>
        </w:rPr>
        <w:t xml:space="preserve"> </w:t>
      </w:r>
      <w:r w:rsidR="24E3BA5A" w:rsidRPr="02057396">
        <w:rPr>
          <w:rFonts w:ascii="Arial" w:eastAsia="Arial" w:hAnsi="Arial"/>
        </w:rPr>
        <w:t xml:space="preserve">KHMP </w:t>
      </w:r>
      <w:r w:rsidRPr="02057396">
        <w:rPr>
          <w:rFonts w:ascii="Arial" w:eastAsia="Arial" w:hAnsi="Arial"/>
        </w:rPr>
        <w:t>2021</w:t>
      </w:r>
      <w:r w:rsidR="24E3BA5A" w:rsidRPr="02057396">
        <w:rPr>
          <w:rFonts w:ascii="Arial" w:eastAsia="Arial" w:hAnsi="Arial"/>
        </w:rPr>
        <w:t>-</w:t>
      </w:r>
      <w:r w:rsidRPr="02057396">
        <w:rPr>
          <w:rFonts w:ascii="Arial" w:eastAsia="Arial" w:hAnsi="Arial"/>
        </w:rPr>
        <w:t>2023, including public consultation, was undertaken as</w:t>
      </w:r>
      <w:r w:rsidR="04A3FA80" w:rsidRPr="02057396">
        <w:rPr>
          <w:rFonts w:ascii="Arial" w:eastAsia="Arial" w:hAnsi="Arial"/>
        </w:rPr>
        <w:t xml:space="preserve"> part of the development of this </w:t>
      </w:r>
      <w:r w:rsidR="175CB37E" w:rsidRPr="02057396">
        <w:rPr>
          <w:rFonts w:ascii="Arial" w:eastAsia="Arial" w:hAnsi="Arial"/>
        </w:rPr>
        <w:t>P</w:t>
      </w:r>
      <w:r w:rsidR="04A3FA80" w:rsidRPr="02057396">
        <w:rPr>
          <w:rFonts w:ascii="Arial" w:eastAsia="Arial" w:hAnsi="Arial"/>
        </w:rPr>
        <w:t>lan</w:t>
      </w:r>
      <w:r w:rsidR="5F0293AC" w:rsidRPr="02057396">
        <w:rPr>
          <w:rFonts w:ascii="Arial" w:eastAsia="Arial" w:hAnsi="Arial"/>
        </w:rPr>
        <w:t>.</w:t>
      </w:r>
      <w:r w:rsidR="5B1FD6F0" w:rsidRPr="02057396">
        <w:rPr>
          <w:rFonts w:ascii="Arial" w:eastAsia="Arial" w:hAnsi="Arial"/>
        </w:rPr>
        <w:t xml:space="preserve"> </w:t>
      </w:r>
    </w:p>
    <w:p w14:paraId="2390782E" w14:textId="428F01D2" w:rsidR="0097741F" w:rsidRPr="004D1BAB" w:rsidRDefault="32869872" w:rsidP="0097741F">
      <w:pPr>
        <w:rPr>
          <w:rFonts w:ascii="Arial" w:eastAsia="Arial" w:hAnsi="Arial"/>
        </w:rPr>
      </w:pPr>
      <w:r w:rsidRPr="02057396">
        <w:rPr>
          <w:rFonts w:ascii="Arial" w:eastAsia="Arial" w:hAnsi="Arial"/>
        </w:rPr>
        <w:t xml:space="preserve">Commercial </w:t>
      </w:r>
      <w:r w:rsidR="58D717D3" w:rsidRPr="02057396">
        <w:rPr>
          <w:rFonts w:ascii="Arial" w:eastAsia="Arial" w:hAnsi="Arial"/>
        </w:rPr>
        <w:t>h</w:t>
      </w:r>
      <w:r w:rsidR="18D5FE5D" w:rsidRPr="02057396">
        <w:rPr>
          <w:rFonts w:ascii="Arial" w:eastAsia="Arial" w:hAnsi="Arial"/>
        </w:rPr>
        <w:t>arvesting activi</w:t>
      </w:r>
      <w:r w:rsidR="013A0F94" w:rsidRPr="02057396">
        <w:rPr>
          <w:rFonts w:ascii="Arial" w:eastAsia="Arial" w:hAnsi="Arial"/>
        </w:rPr>
        <w:t>ti</w:t>
      </w:r>
      <w:r w:rsidR="18D5FE5D" w:rsidRPr="02057396">
        <w:rPr>
          <w:rFonts w:ascii="Arial" w:eastAsia="Arial" w:hAnsi="Arial"/>
        </w:rPr>
        <w:t>es and impacts have</w:t>
      </w:r>
      <w:r w:rsidR="24DE75BF" w:rsidRPr="02057396">
        <w:rPr>
          <w:rFonts w:ascii="Arial" w:eastAsia="Arial" w:hAnsi="Arial"/>
        </w:rPr>
        <w:t xml:space="preserve"> been closely monitored through</w:t>
      </w:r>
      <w:r w:rsidR="3ACCC939" w:rsidRPr="02057396">
        <w:rPr>
          <w:rFonts w:ascii="Arial" w:eastAsia="Arial" w:hAnsi="Arial"/>
        </w:rPr>
        <w:t>out the life of the previous plan to ensure that</w:t>
      </w:r>
      <w:r w:rsidR="24DE75BF" w:rsidRPr="02057396">
        <w:rPr>
          <w:rFonts w:ascii="Arial" w:eastAsia="Arial" w:hAnsi="Arial"/>
        </w:rPr>
        <w:t xml:space="preserve"> any potential long-term impacts on Victoria’s grey kangaroo populations</w:t>
      </w:r>
      <w:r w:rsidR="00A21CE5">
        <w:rPr>
          <w:rFonts w:ascii="Arial" w:eastAsia="Arial" w:hAnsi="Arial"/>
        </w:rPr>
        <w:t xml:space="preserve"> from harvesting activities</w:t>
      </w:r>
      <w:r w:rsidR="00A21CE5" w:rsidRPr="02057396">
        <w:rPr>
          <w:rFonts w:ascii="Arial" w:eastAsia="Arial" w:hAnsi="Arial"/>
        </w:rPr>
        <w:t xml:space="preserve"> </w:t>
      </w:r>
      <w:r w:rsidR="00A21CE5">
        <w:rPr>
          <w:rFonts w:ascii="Arial" w:eastAsia="Arial" w:hAnsi="Arial"/>
        </w:rPr>
        <w:t xml:space="preserve">are </w:t>
      </w:r>
      <w:r w:rsidR="00A21CE5" w:rsidRPr="02057396">
        <w:rPr>
          <w:rFonts w:ascii="Arial" w:eastAsia="Arial" w:hAnsi="Arial"/>
        </w:rPr>
        <w:t>minimise</w:t>
      </w:r>
      <w:r w:rsidR="00A21CE5">
        <w:rPr>
          <w:rFonts w:ascii="Arial" w:eastAsia="Arial" w:hAnsi="Arial"/>
        </w:rPr>
        <w:t>d</w:t>
      </w:r>
      <w:r w:rsidR="00A21CE5" w:rsidRPr="02057396">
        <w:rPr>
          <w:rFonts w:ascii="Arial" w:eastAsia="Arial" w:hAnsi="Arial"/>
        </w:rPr>
        <w:t xml:space="preserve"> and mitigate</w:t>
      </w:r>
      <w:r w:rsidR="00A21CE5">
        <w:rPr>
          <w:rFonts w:ascii="Arial" w:eastAsia="Arial" w:hAnsi="Arial"/>
        </w:rPr>
        <w:t>d</w:t>
      </w:r>
      <w:r w:rsidR="24DE75BF" w:rsidRPr="02057396">
        <w:rPr>
          <w:rFonts w:ascii="Arial" w:eastAsia="Arial" w:hAnsi="Arial"/>
        </w:rPr>
        <w:t>.</w:t>
      </w:r>
    </w:p>
    <w:p w14:paraId="248911C7" w14:textId="3B2725EA" w:rsidR="00093879" w:rsidRDefault="00093879" w:rsidP="00957CB0">
      <w:r>
        <w:br w:type="page"/>
      </w:r>
    </w:p>
    <w:p w14:paraId="37916EE1" w14:textId="6BB77839" w:rsidR="00771387" w:rsidRPr="00771387" w:rsidRDefault="60290FAC" w:rsidP="601D6A2E">
      <w:pPr>
        <w:pStyle w:val="Heading1"/>
        <w:rPr>
          <w:b/>
        </w:rPr>
      </w:pPr>
      <w:bookmarkStart w:id="13" w:name="_Toc161401277"/>
      <w:r w:rsidRPr="2E349C46">
        <w:rPr>
          <w:b/>
        </w:rPr>
        <w:lastRenderedPageBreak/>
        <w:t>About this Plan</w:t>
      </w:r>
      <w:bookmarkEnd w:id="13"/>
      <w:r w:rsidR="00046115">
        <w:rPr>
          <w:b/>
        </w:rPr>
        <w:t xml:space="preserve"> </w:t>
      </w:r>
    </w:p>
    <w:p w14:paraId="5E66F9F0" w14:textId="30E28CF1" w:rsidR="33040B2C" w:rsidRPr="005559E6" w:rsidRDefault="33040B2C" w:rsidP="005559E6">
      <w:pPr>
        <w:pStyle w:val="Heading2"/>
        <w:rPr>
          <w:b w:val="0"/>
          <w:bCs w:val="0"/>
        </w:rPr>
      </w:pPr>
      <w:bookmarkStart w:id="14" w:name="_Toc148541838"/>
      <w:bookmarkStart w:id="15" w:name="_Toc161401278"/>
      <w:r w:rsidRPr="005559E6">
        <w:rPr>
          <w:b w:val="0"/>
          <w:bCs w:val="0"/>
        </w:rPr>
        <w:t>Scope</w:t>
      </w:r>
      <w:bookmarkEnd w:id="14"/>
      <w:bookmarkEnd w:id="15"/>
    </w:p>
    <w:p w14:paraId="4C9B04C5" w14:textId="67DF9139" w:rsidR="001F1D8F" w:rsidRDefault="69BACE6D" w:rsidP="00813296">
      <w:pPr>
        <w:pStyle w:val="BodyText"/>
      </w:pPr>
      <w:r>
        <w:t xml:space="preserve">The KHMP </w:t>
      </w:r>
      <w:r w:rsidR="0F212C02">
        <w:t>2024-</w:t>
      </w:r>
      <w:r w:rsidR="00496116">
        <w:t>2028</w:t>
      </w:r>
      <w:r w:rsidR="0F212C02">
        <w:t xml:space="preserve"> </w:t>
      </w:r>
      <w:r w:rsidR="6F16DED0">
        <w:t>h</w:t>
      </w:r>
      <w:r w:rsidR="1762441F">
        <w:t xml:space="preserve">as been developed to </w:t>
      </w:r>
      <w:r w:rsidR="0A6366FD">
        <w:t xml:space="preserve">set out the </w:t>
      </w:r>
      <w:r w:rsidR="006C3F38">
        <w:t>action</w:t>
      </w:r>
      <w:r w:rsidR="0A6366FD">
        <w:t xml:space="preserve">s </w:t>
      </w:r>
      <w:r w:rsidR="5815B0FD">
        <w:t xml:space="preserve">for </w:t>
      </w:r>
      <w:r w:rsidR="6E838120">
        <w:t>the sustainable</w:t>
      </w:r>
      <w:r w:rsidR="7CFA5931">
        <w:t xml:space="preserve"> and humane</w:t>
      </w:r>
      <w:r w:rsidR="1762441F">
        <w:t xml:space="preserve"> harvest of </w:t>
      </w:r>
      <w:r w:rsidR="7504DFA1">
        <w:t>grey</w:t>
      </w:r>
      <w:r w:rsidR="1762441F">
        <w:t xml:space="preserve"> kangaroos in Victoria</w:t>
      </w:r>
      <w:r>
        <w:t>.</w:t>
      </w:r>
    </w:p>
    <w:p w14:paraId="76C9F4CB" w14:textId="683CFD04" w:rsidR="00E56598" w:rsidRPr="00330BAD" w:rsidRDefault="00272F30" w:rsidP="00813296">
      <w:pPr>
        <w:pStyle w:val="BodyText"/>
      </w:pPr>
      <w:r>
        <w:t>Primarily t</w:t>
      </w:r>
      <w:r w:rsidR="007B5F4D">
        <w:t xml:space="preserve">his </w:t>
      </w:r>
      <w:r w:rsidR="004625B2">
        <w:t>P</w:t>
      </w:r>
      <w:r w:rsidR="007B5F4D">
        <w:t>lan</w:t>
      </w:r>
      <w:r w:rsidR="0083472E">
        <w:t xml:space="preserve"> </w:t>
      </w:r>
      <w:r>
        <w:t>has been prepared so</w:t>
      </w:r>
      <w:r w:rsidR="00813296">
        <w:t>:</w:t>
      </w:r>
    </w:p>
    <w:p w14:paraId="560F0921" w14:textId="5DF5D0B7" w:rsidR="00E56598" w:rsidRPr="00330BAD" w:rsidRDefault="00E56598" w:rsidP="00771E84">
      <w:pPr>
        <w:pStyle w:val="BodyText"/>
        <w:numPr>
          <w:ilvl w:val="0"/>
          <w:numId w:val="18"/>
        </w:numPr>
      </w:pPr>
      <w:r w:rsidRPr="00330BAD">
        <w:t xml:space="preserve">it </w:t>
      </w:r>
      <w:r w:rsidR="0D18C3A7">
        <w:t>is</w:t>
      </w:r>
      <w:r w:rsidRPr="00330BAD">
        <w:t xml:space="preserve"> a ‘recognised wildlife management plan’ </w:t>
      </w:r>
      <w:r w:rsidR="00494389">
        <w:t xml:space="preserve">approved by the Secretary of DEECA </w:t>
      </w:r>
      <w:r w:rsidRPr="00330BAD">
        <w:t>under section 28A(1)(h) of the</w:t>
      </w:r>
      <w:r w:rsidR="00F84A16">
        <w:t xml:space="preserve"> </w:t>
      </w:r>
      <w:r w:rsidRPr="00330BAD">
        <w:t xml:space="preserve">Wildlife Act and enables the authorisation of the harvesting activities </w:t>
      </w:r>
      <w:r w:rsidR="00494389">
        <w:t>as set out in this Plan</w:t>
      </w:r>
    </w:p>
    <w:p w14:paraId="2BDB9E84" w14:textId="21843D86" w:rsidR="007A488E" w:rsidRDefault="0007046D" w:rsidP="00771E84">
      <w:pPr>
        <w:pStyle w:val="BodyText"/>
        <w:numPr>
          <w:ilvl w:val="0"/>
          <w:numId w:val="18"/>
        </w:numPr>
      </w:pPr>
      <w:r>
        <w:t>to satisfy</w:t>
      </w:r>
      <w:r w:rsidR="007A488E">
        <w:t xml:space="preserve"> the requirements of</w:t>
      </w:r>
      <w:r w:rsidR="007D2762">
        <w:t xml:space="preserve"> Part 13A of</w:t>
      </w:r>
      <w:r w:rsidR="007A488E">
        <w:t xml:space="preserve"> the EPBC Act as they relate</w:t>
      </w:r>
      <w:r w:rsidR="00873A77">
        <w:t xml:space="preserve"> to</w:t>
      </w:r>
      <w:r w:rsidR="007A488E">
        <w:t xml:space="preserve"> the export of kangaroo products</w:t>
      </w:r>
      <w:r w:rsidR="00F766DD">
        <w:t>.</w:t>
      </w:r>
    </w:p>
    <w:p w14:paraId="7B988F2B" w14:textId="233BC455" w:rsidR="00191271" w:rsidRDefault="00BE6DC8" w:rsidP="002B123B">
      <w:pPr>
        <w:pStyle w:val="BodyText"/>
      </w:pPr>
      <w:r>
        <w:t>The KHMP 2024-20</w:t>
      </w:r>
      <w:r w:rsidR="001A4EBF">
        <w:t>28</w:t>
      </w:r>
      <w:r w:rsidR="005A2C9B">
        <w:t xml:space="preserve"> </w:t>
      </w:r>
      <w:r w:rsidR="003812F5">
        <w:t>may</w:t>
      </w:r>
      <w:r w:rsidR="003812F5" w:rsidRPr="00330BAD">
        <w:t xml:space="preserve"> </w:t>
      </w:r>
      <w:r w:rsidR="001F5AAD" w:rsidRPr="00330BAD">
        <w:t>remain</w:t>
      </w:r>
      <w:r w:rsidR="006D50FF" w:rsidRPr="00330BAD">
        <w:t xml:space="preserve"> in force </w:t>
      </w:r>
      <w:r w:rsidR="00106002">
        <w:t>for the length of the</w:t>
      </w:r>
      <w:r w:rsidR="008851C2">
        <w:t xml:space="preserve"> </w:t>
      </w:r>
      <w:r w:rsidR="004C357D">
        <w:t>Australian</w:t>
      </w:r>
      <w:r w:rsidR="008851C2">
        <w:t xml:space="preserve"> Governments declaration</w:t>
      </w:r>
      <w:r w:rsidR="00191271">
        <w:t xml:space="preserve"> of the Plan</w:t>
      </w:r>
      <w:r w:rsidR="008851C2">
        <w:t xml:space="preserve"> </w:t>
      </w:r>
      <w:r w:rsidR="00106002">
        <w:t>as an approved WTMP</w:t>
      </w:r>
      <w:r w:rsidR="0024414B">
        <w:t xml:space="preserve"> </w:t>
      </w:r>
      <w:r w:rsidR="00EF0824">
        <w:t>under the EPBC Act</w:t>
      </w:r>
      <w:r w:rsidR="00353718">
        <w:t xml:space="preserve">. </w:t>
      </w:r>
    </w:p>
    <w:p w14:paraId="56172426" w14:textId="76F161C7" w:rsidR="00B914DE" w:rsidRDefault="004C357D" w:rsidP="002B123B">
      <w:pPr>
        <w:pStyle w:val="BodyText"/>
      </w:pPr>
      <w:r>
        <w:t>Australian Government</w:t>
      </w:r>
      <w:r w:rsidR="00315E18">
        <w:t xml:space="preserve"> </w:t>
      </w:r>
      <w:r w:rsidR="007E6F45">
        <w:t xml:space="preserve">WTMP </w:t>
      </w:r>
      <w:r w:rsidR="00315E18">
        <w:t>d</w:t>
      </w:r>
      <w:r w:rsidR="00353718">
        <w:t xml:space="preserve">eclarations remain valid for </w:t>
      </w:r>
      <w:r w:rsidR="00D21D1B">
        <w:t>5</w:t>
      </w:r>
      <w:r w:rsidR="0024414B">
        <w:t xml:space="preserve"> years from the </w:t>
      </w:r>
      <w:r w:rsidR="00353718">
        <w:t>day on which</w:t>
      </w:r>
      <w:r w:rsidR="0024414B">
        <w:t xml:space="preserve"> the declaration</w:t>
      </w:r>
      <w:r w:rsidR="00353718">
        <w:t xml:space="preserve"> took effect unless specified otherwise, or</w:t>
      </w:r>
      <w:r w:rsidR="009D1799">
        <w:t xml:space="preserve"> </w:t>
      </w:r>
      <w:r w:rsidR="00315E18">
        <w:t xml:space="preserve">unless </w:t>
      </w:r>
      <w:r w:rsidR="009D1799">
        <w:t>the Plan is</w:t>
      </w:r>
      <w:r w:rsidR="00353718">
        <w:t xml:space="preserve"> replaced before that time</w:t>
      </w:r>
      <w:r w:rsidR="00746C43">
        <w:t>.</w:t>
      </w:r>
    </w:p>
    <w:p w14:paraId="05460B5A" w14:textId="22C0F07D" w:rsidR="009A472C" w:rsidRPr="00330BAD" w:rsidRDefault="00DC389C" w:rsidP="002B123B">
      <w:pPr>
        <w:pStyle w:val="BodyText"/>
      </w:pPr>
      <w:r>
        <w:t>Any</w:t>
      </w:r>
      <w:r w:rsidR="00F65C61">
        <w:t xml:space="preserve"> </w:t>
      </w:r>
      <w:r w:rsidR="00EB3B04">
        <w:t>Wildlife Act a</w:t>
      </w:r>
      <w:r w:rsidR="006D50FF" w:rsidRPr="00330BAD">
        <w:t xml:space="preserve">uthorisations </w:t>
      </w:r>
      <w:r>
        <w:t xml:space="preserve">issued </w:t>
      </w:r>
      <w:r w:rsidR="1EC461A2">
        <w:t xml:space="preserve">under </w:t>
      </w:r>
      <w:r w:rsidR="006D50FF" w:rsidRPr="00330BAD">
        <w:t xml:space="preserve">this </w:t>
      </w:r>
      <w:r w:rsidR="0C8B331F">
        <w:t>P</w:t>
      </w:r>
      <w:r w:rsidR="006D50FF">
        <w:t>lan</w:t>
      </w:r>
      <w:r w:rsidR="006D50FF" w:rsidRPr="00330BAD">
        <w:t xml:space="preserve"> </w:t>
      </w:r>
      <w:r w:rsidR="00641610">
        <w:t>will</w:t>
      </w:r>
      <w:r w:rsidR="0072778D" w:rsidRPr="00330BAD">
        <w:t xml:space="preserve"> </w:t>
      </w:r>
      <w:r w:rsidR="00466CDF" w:rsidRPr="00330BAD">
        <w:t xml:space="preserve">expire </w:t>
      </w:r>
      <w:r w:rsidR="009D5EFF">
        <w:t>on the date listed on the authorisation, unless re</w:t>
      </w:r>
      <w:r w:rsidR="00C22011">
        <w:t>voked or th</w:t>
      </w:r>
      <w:r w:rsidR="007E6F45">
        <w:t>is</w:t>
      </w:r>
      <w:r w:rsidR="00C22011">
        <w:t xml:space="preserve"> Plan ceases operation</w:t>
      </w:r>
      <w:r w:rsidR="005A2C9B">
        <w:t>.</w:t>
      </w:r>
    </w:p>
    <w:p w14:paraId="6A6DC6BA" w14:textId="7CEE12A6" w:rsidR="002B123B" w:rsidRPr="00317A26" w:rsidRDefault="7D747849" w:rsidP="002B123B">
      <w:pPr>
        <w:pStyle w:val="BodyText"/>
      </w:pPr>
      <w:r>
        <w:t>As part of its primary function</w:t>
      </w:r>
      <w:r w:rsidR="3372717F">
        <w:t xml:space="preserve"> and to fulfill legislative and regulatory obligations</w:t>
      </w:r>
      <w:r w:rsidR="1F62FBE4">
        <w:t>, this Plan:</w:t>
      </w:r>
    </w:p>
    <w:p w14:paraId="4F1A4213" w14:textId="1D8C8962" w:rsidR="009A472C" w:rsidRPr="00330BAD" w:rsidRDefault="00FE4D19" w:rsidP="00771E84">
      <w:pPr>
        <w:pStyle w:val="BodyText"/>
        <w:numPr>
          <w:ilvl w:val="0"/>
          <w:numId w:val="18"/>
        </w:numPr>
      </w:pPr>
      <w:r>
        <w:t>p</w:t>
      </w:r>
      <w:r w:rsidR="006D50FF" w:rsidRPr="00330BAD">
        <w:t xml:space="preserve">ermits the commercial harvest of </w:t>
      </w:r>
      <w:r w:rsidR="0049072C">
        <w:rPr>
          <w:rFonts w:ascii="Arial" w:hAnsi="Arial"/>
        </w:rPr>
        <w:t>eastern</w:t>
      </w:r>
      <w:r w:rsidR="006D50FF" w:rsidRPr="00330BAD">
        <w:t xml:space="preserve"> </w:t>
      </w:r>
      <w:r w:rsidR="0049072C">
        <w:t>grey</w:t>
      </w:r>
      <w:r w:rsidR="0049072C" w:rsidRPr="00330BAD">
        <w:t xml:space="preserve"> </w:t>
      </w:r>
      <w:r w:rsidR="006D50FF" w:rsidRPr="00330BAD">
        <w:t xml:space="preserve">and </w:t>
      </w:r>
      <w:r w:rsidR="0049072C">
        <w:t>western grey kangaroo</w:t>
      </w:r>
      <w:r w:rsidR="006D50FF" w:rsidRPr="00330BAD">
        <w:t xml:space="preserve">s on private land in designated </w:t>
      </w:r>
      <w:r w:rsidR="00807ADF">
        <w:t>Harvest Zones</w:t>
      </w:r>
      <w:r w:rsidR="001E13A3">
        <w:t xml:space="preserve"> and </w:t>
      </w:r>
      <w:r w:rsidR="006D50FF" w:rsidRPr="00330BAD">
        <w:t xml:space="preserve">on </w:t>
      </w:r>
      <w:r w:rsidR="00525FE3">
        <w:t>specified</w:t>
      </w:r>
      <w:r w:rsidR="006D50FF" w:rsidRPr="00330BAD">
        <w:t xml:space="preserve"> areas of public land</w:t>
      </w:r>
    </w:p>
    <w:p w14:paraId="519624FA" w14:textId="292ABD73" w:rsidR="005A2C9B" w:rsidRDefault="00FB3411" w:rsidP="00771E84">
      <w:pPr>
        <w:pStyle w:val="BodyText"/>
        <w:numPr>
          <w:ilvl w:val="0"/>
          <w:numId w:val="18"/>
        </w:numPr>
      </w:pPr>
      <w:r>
        <w:t xml:space="preserve">sets out the </w:t>
      </w:r>
      <w:r w:rsidR="00645794">
        <w:t xml:space="preserve">8 </w:t>
      </w:r>
      <w:r w:rsidR="00EF1158">
        <w:t>aim</w:t>
      </w:r>
      <w:r w:rsidR="00645794">
        <w:t xml:space="preserve">s with associated </w:t>
      </w:r>
      <w:r w:rsidR="00EF1158">
        <w:t>actions and indicators</w:t>
      </w:r>
      <w:r w:rsidR="0007046D">
        <w:t xml:space="preserve"> for</w:t>
      </w:r>
      <w:r w:rsidR="00F1022C">
        <w:t xml:space="preserve"> government </w:t>
      </w:r>
      <w:r w:rsidR="003A1CD3">
        <w:t xml:space="preserve">and market participants </w:t>
      </w:r>
    </w:p>
    <w:p w14:paraId="018ABF95" w14:textId="677C9D58" w:rsidR="007350EF" w:rsidRDefault="6EB289B5" w:rsidP="00771E84">
      <w:pPr>
        <w:pStyle w:val="BodyText"/>
        <w:numPr>
          <w:ilvl w:val="0"/>
          <w:numId w:val="18"/>
        </w:numPr>
      </w:pPr>
      <w:r>
        <w:t>applies only to the commercial harvesting of kangaroos</w:t>
      </w:r>
      <w:r w:rsidR="004C19EE">
        <w:t>.</w:t>
      </w:r>
    </w:p>
    <w:p w14:paraId="5E0D2E83" w14:textId="3810D9B5" w:rsidR="009A35EE" w:rsidRDefault="007350EF" w:rsidP="0007046D">
      <w:pPr>
        <w:pStyle w:val="BodyText"/>
      </w:pPr>
      <w:r>
        <w:t>This Plan</w:t>
      </w:r>
      <w:r w:rsidR="1A093171">
        <w:t xml:space="preserve"> does </w:t>
      </w:r>
      <w:r w:rsidR="002D5035">
        <w:t>not:</w:t>
      </w:r>
    </w:p>
    <w:p w14:paraId="6AA30DD3" w14:textId="5274957E" w:rsidR="00CC7825" w:rsidRDefault="7145B0AC" w:rsidP="00771E84">
      <w:pPr>
        <w:pStyle w:val="BodyText"/>
        <w:numPr>
          <w:ilvl w:val="0"/>
          <w:numId w:val="43"/>
        </w:numPr>
        <w:ind w:left="709"/>
      </w:pPr>
      <w:r>
        <w:t xml:space="preserve">seek to describe or provide guidance </w:t>
      </w:r>
      <w:r w:rsidR="3C63FCF9">
        <w:t>for</w:t>
      </w:r>
      <w:r w:rsidR="1A093171">
        <w:t xml:space="preserve"> the management of kangaroos beyond </w:t>
      </w:r>
      <w:r w:rsidR="009A35EE">
        <w:t>commercial harvesting</w:t>
      </w:r>
    </w:p>
    <w:p w14:paraId="5D97E8AD" w14:textId="325BBB70" w:rsidR="00F66339" w:rsidRDefault="00CA43BE" w:rsidP="00771E84">
      <w:pPr>
        <w:pStyle w:val="BodyText"/>
        <w:numPr>
          <w:ilvl w:val="0"/>
          <w:numId w:val="43"/>
        </w:numPr>
        <w:ind w:left="709"/>
      </w:pPr>
      <w:r>
        <w:t>authorise any person to take action with respect to kangaroos under the Wildlife Act. Persons seeking to carry out commercial harvesting must obtain an authorisation under section 28A of the Wildlife Act as part of the KHP</w:t>
      </w:r>
    </w:p>
    <w:p w14:paraId="61FFDD45" w14:textId="0BF7FD5B" w:rsidR="006D50FF" w:rsidRPr="00330BAD" w:rsidRDefault="006D50FF" w:rsidP="00771E84">
      <w:pPr>
        <w:pStyle w:val="BodyText"/>
        <w:numPr>
          <w:ilvl w:val="0"/>
          <w:numId w:val="43"/>
        </w:numPr>
        <w:ind w:left="709"/>
      </w:pPr>
      <w:r w:rsidRPr="00330BAD">
        <w:t>replace</w:t>
      </w:r>
      <w:r w:rsidR="0061663F">
        <w:t xml:space="preserve"> or limit</w:t>
      </w:r>
      <w:r w:rsidRPr="00330BAD">
        <w:t xml:space="preserve"> the ability for landholders to apply for an ATCW to control kangaroos</w:t>
      </w:r>
      <w:r w:rsidR="00744840">
        <w:t xml:space="preserve"> on other valid bases outside of the KHP process and this Plan, such as</w:t>
      </w:r>
      <w:r w:rsidRPr="00330BAD">
        <w:t xml:space="preserve"> for damage mitigation purposes</w:t>
      </w:r>
      <w:r w:rsidR="00033D19">
        <w:t>.</w:t>
      </w:r>
    </w:p>
    <w:p w14:paraId="1030CCA2" w14:textId="08BCFD37" w:rsidR="00093879" w:rsidRPr="00330BAD" w:rsidDel="00B0597D" w:rsidRDefault="44EEC9DE" w:rsidP="006D50FF">
      <w:pPr>
        <w:pStyle w:val="BodyText"/>
      </w:pPr>
      <w:r>
        <w:t>The</w:t>
      </w:r>
      <w:r w:rsidR="77D84D2A">
        <w:t xml:space="preserve"> </w:t>
      </w:r>
      <w:r w:rsidR="5D8ED7CD">
        <w:t>c</w:t>
      </w:r>
      <w:r w:rsidR="1A093171">
        <w:t xml:space="preserve">ontrol of </w:t>
      </w:r>
      <w:r w:rsidR="7F757D02">
        <w:t>grey</w:t>
      </w:r>
      <w:r w:rsidR="1A093171">
        <w:t xml:space="preserve"> kangaroos under the ATCW system has traditionally been the only option for Victorian landholders seeking to control kangaroos on their property. </w:t>
      </w:r>
      <w:r w:rsidR="098D7225">
        <w:t>T</w:t>
      </w:r>
      <w:r w:rsidR="57A68C2A">
        <w:t>he</w:t>
      </w:r>
      <w:r w:rsidR="1A093171">
        <w:t xml:space="preserve"> </w:t>
      </w:r>
      <w:r w:rsidR="369033FA">
        <w:t>KHP</w:t>
      </w:r>
      <w:r w:rsidR="1A093171">
        <w:t xml:space="preserve"> </w:t>
      </w:r>
      <w:r w:rsidR="62382B1E">
        <w:t>substitutes</w:t>
      </w:r>
      <w:r w:rsidR="046D3E4D">
        <w:t xml:space="preserve"> a </w:t>
      </w:r>
      <w:r w:rsidR="370D4CD4">
        <w:t>significant proportion</w:t>
      </w:r>
      <w:r w:rsidR="046D3E4D">
        <w:t xml:space="preserve"> of the</w:t>
      </w:r>
      <w:r w:rsidR="1A093171">
        <w:t xml:space="preserve"> control that </w:t>
      </w:r>
      <w:r w:rsidR="046D3E4D">
        <w:t xml:space="preserve">would have </w:t>
      </w:r>
      <w:r w:rsidR="2B704013">
        <w:t xml:space="preserve">otherwise been </w:t>
      </w:r>
      <w:r w:rsidR="1A093171">
        <w:t xml:space="preserve">permitted through the ATCW system. </w:t>
      </w:r>
      <w:r w:rsidR="0079340E">
        <w:t xml:space="preserve">Since the KHP began in 2019, landholders have increasingly showed a preference for accessing the KHP rather than applying for an ATCW. The KHP now accounts for approximately half of kangaroo control in Victoria (see </w:t>
      </w:r>
      <w:hyperlink r:id="rId61" w:history="1">
        <w:r w:rsidR="0079340E" w:rsidRPr="00116180">
          <w:rPr>
            <w:rStyle w:val="Hyperlink"/>
          </w:rPr>
          <w:t>KHP annual statistics</w:t>
        </w:r>
      </w:hyperlink>
      <w:r w:rsidR="0079340E" w:rsidRPr="00335207">
        <w:t>)</w:t>
      </w:r>
      <w:r w:rsidR="0079340E">
        <w:t xml:space="preserve">. </w:t>
      </w:r>
    </w:p>
    <w:p w14:paraId="4DD224E7" w14:textId="31E771D5" w:rsidR="00FB07DF" w:rsidRDefault="1A093171" w:rsidP="00447B82">
      <w:pPr>
        <w:pStyle w:val="BodyText"/>
      </w:pPr>
      <w:r>
        <w:t>The ATCW system remain</w:t>
      </w:r>
      <w:r w:rsidR="2B704013">
        <w:t>s</w:t>
      </w:r>
      <w:r>
        <w:t xml:space="preserve"> available to landholders and land managers who sit outside </w:t>
      </w:r>
      <w:r w:rsidR="22A65505">
        <w:t xml:space="preserve">Harvest Zones </w:t>
      </w:r>
      <w:r>
        <w:t xml:space="preserve">or who do not wish to </w:t>
      </w:r>
      <w:r w:rsidR="4FCD6741">
        <w:t>participate in the KHP</w:t>
      </w:r>
      <w:r w:rsidR="00441C63">
        <w:t xml:space="preserve"> (see </w:t>
      </w:r>
      <w:r w:rsidR="00441C63">
        <w:fldChar w:fldCharType="begin"/>
      </w:r>
      <w:r w:rsidR="00441C63">
        <w:instrText xml:space="preserve"> REF _Ref146019439 \h </w:instrText>
      </w:r>
      <w:r w:rsidR="00441C63">
        <w:fldChar w:fldCharType="separate"/>
      </w:r>
      <w:r w:rsidR="00374002">
        <w:rPr>
          <w:b/>
        </w:rPr>
        <w:t>Appendix 3:</w:t>
      </w:r>
      <w:r w:rsidR="00374002" w:rsidRPr="002B6814">
        <w:rPr>
          <w:b/>
        </w:rPr>
        <w:t xml:space="preserve"> </w:t>
      </w:r>
      <w:r w:rsidR="00374002" w:rsidRPr="601D6A2E">
        <w:rPr>
          <w:b/>
        </w:rPr>
        <w:t xml:space="preserve">Managing the </w:t>
      </w:r>
      <w:r w:rsidR="00374002">
        <w:rPr>
          <w:b/>
        </w:rPr>
        <w:t>KHP</w:t>
      </w:r>
      <w:r w:rsidR="00374002" w:rsidRPr="601D6A2E">
        <w:rPr>
          <w:b/>
        </w:rPr>
        <w:t xml:space="preserve"> alongside the ATCW syste</w:t>
      </w:r>
      <w:r w:rsidR="00374002">
        <w:rPr>
          <w:b/>
        </w:rPr>
        <w:t>m</w:t>
      </w:r>
      <w:r w:rsidR="00441C63">
        <w:fldChar w:fldCharType="end"/>
      </w:r>
      <w:r w:rsidR="00441C63">
        <w:t>)</w:t>
      </w:r>
      <w:r>
        <w:t xml:space="preserve">. </w:t>
      </w:r>
    </w:p>
    <w:p w14:paraId="2628BC05" w14:textId="29FA967A" w:rsidR="00CF519D" w:rsidRDefault="1A093171" w:rsidP="00447B82">
      <w:pPr>
        <w:pStyle w:val="BodyText"/>
      </w:pPr>
      <w:r>
        <w:t>Whil</w:t>
      </w:r>
      <w:r w:rsidR="4AB4E987">
        <w:t>e</w:t>
      </w:r>
      <w:r>
        <w:t xml:space="preserve"> the ATCW system operates outside the scope of this </w:t>
      </w:r>
      <w:r w:rsidR="10C0B762">
        <w:t>P</w:t>
      </w:r>
      <w:r>
        <w:t xml:space="preserve">lan, any control measures </w:t>
      </w:r>
      <w:r w:rsidR="4F1A7A54">
        <w:t>under</w:t>
      </w:r>
      <w:r>
        <w:t xml:space="preserve">taken through </w:t>
      </w:r>
      <w:r w:rsidR="358FC27F">
        <w:t>that system</w:t>
      </w:r>
      <w:r>
        <w:t xml:space="preserve"> are </w:t>
      </w:r>
      <w:r w:rsidR="56CED68F">
        <w:t xml:space="preserve">accounted </w:t>
      </w:r>
      <w:r w:rsidR="52333EE6">
        <w:t>for in</w:t>
      </w:r>
      <w:r>
        <w:t xml:space="preserve"> the overall management of </w:t>
      </w:r>
      <w:r w:rsidR="65C2D5CC">
        <w:t xml:space="preserve">grey </w:t>
      </w:r>
      <w:r w:rsidR="1A67EA52">
        <w:t>kangaroo</w:t>
      </w:r>
      <w:r w:rsidR="44157FCE">
        <w:t xml:space="preserve"> population</w:t>
      </w:r>
      <w:r w:rsidR="1A67EA52">
        <w:t>s</w:t>
      </w:r>
      <w:r>
        <w:t xml:space="preserve"> in Victoria to</w:t>
      </w:r>
      <w:r w:rsidR="500FC3FB">
        <w:t xml:space="preserve"> ensure </w:t>
      </w:r>
      <w:r w:rsidR="21C3C1C5">
        <w:t xml:space="preserve">that </w:t>
      </w:r>
      <w:r w:rsidR="500FC3FB">
        <w:t xml:space="preserve">the total </w:t>
      </w:r>
      <w:r w:rsidR="09921331">
        <w:t xml:space="preserve">number of kangaroos </w:t>
      </w:r>
      <w:r w:rsidR="00A66C78">
        <w:t xml:space="preserve">taken </w:t>
      </w:r>
      <w:r w:rsidR="5E3DD726">
        <w:t xml:space="preserve">remains </w:t>
      </w:r>
      <w:r w:rsidR="500FC3FB">
        <w:t xml:space="preserve">within defined </w:t>
      </w:r>
      <w:r w:rsidR="69AB7AE6">
        <w:t>limits</w:t>
      </w:r>
      <w:r w:rsidR="6B844A81">
        <w:t xml:space="preserve"> and is sustainable</w:t>
      </w:r>
      <w:r w:rsidR="69AB7AE6">
        <w:t xml:space="preserve">. </w:t>
      </w:r>
      <w:bookmarkStart w:id="16" w:name="_Policy_and_legislative"/>
      <w:bookmarkEnd w:id="16"/>
    </w:p>
    <w:p w14:paraId="1436A131" w14:textId="77777777" w:rsidR="009D4154" w:rsidRDefault="009D4154">
      <w:pPr>
        <w:rPr>
          <w:rFonts w:asciiTheme="majorHAnsi" w:eastAsiaTheme="majorEastAsia" w:hAnsiTheme="majorHAnsi" w:cstheme="majorBidi"/>
          <w:color w:val="201547" w:themeColor="text2"/>
          <w:spacing w:val="-2"/>
          <w:sz w:val="32"/>
          <w:szCs w:val="26"/>
        </w:rPr>
      </w:pPr>
      <w:r>
        <w:rPr>
          <w:b/>
          <w:bCs/>
        </w:rPr>
        <w:br w:type="page"/>
      </w:r>
    </w:p>
    <w:p w14:paraId="53D9CA50" w14:textId="04076509" w:rsidR="005559E6" w:rsidRDefault="00F65C61" w:rsidP="006E22AF">
      <w:pPr>
        <w:pStyle w:val="Heading2"/>
        <w:rPr>
          <w:lang w:eastAsia="en-US"/>
        </w:rPr>
      </w:pPr>
      <w:bookmarkStart w:id="17" w:name="_Ref146018751"/>
      <w:bookmarkStart w:id="18" w:name="_Toc148541839"/>
      <w:bookmarkStart w:id="19" w:name="_Toc161401279"/>
      <w:r w:rsidRPr="005559E6">
        <w:rPr>
          <w:b w:val="0"/>
          <w:bCs w:val="0"/>
        </w:rPr>
        <w:lastRenderedPageBreak/>
        <w:t xml:space="preserve">Legislative </w:t>
      </w:r>
      <w:r w:rsidR="00411699">
        <w:rPr>
          <w:b w:val="0"/>
          <w:bCs w:val="0"/>
        </w:rPr>
        <w:t xml:space="preserve">and </w:t>
      </w:r>
      <w:r w:rsidR="53D1875F">
        <w:rPr>
          <w:b w:val="0"/>
          <w:bCs w:val="0"/>
        </w:rPr>
        <w:t>r</w:t>
      </w:r>
      <w:r w:rsidR="00411699">
        <w:rPr>
          <w:b w:val="0"/>
          <w:bCs w:val="0"/>
        </w:rPr>
        <w:t xml:space="preserve">egulatory </w:t>
      </w:r>
      <w:r w:rsidR="3E58A7BF">
        <w:rPr>
          <w:b w:val="0"/>
          <w:bCs w:val="0"/>
        </w:rPr>
        <w:t>f</w:t>
      </w:r>
      <w:r>
        <w:rPr>
          <w:b w:val="0"/>
          <w:bCs w:val="0"/>
        </w:rPr>
        <w:t>ramework</w:t>
      </w:r>
      <w:bookmarkEnd w:id="17"/>
      <w:bookmarkEnd w:id="18"/>
      <w:bookmarkEnd w:id="19"/>
    </w:p>
    <w:p w14:paraId="63CAED42" w14:textId="73BCCCD0" w:rsidR="001E741B" w:rsidRDefault="2AF09DF0" w:rsidP="41E41C3D">
      <w:pPr>
        <w:pStyle w:val="BodyText"/>
      </w:pPr>
      <w:r>
        <w:t xml:space="preserve">This Plan is guided by State and Commonwealth legislative </w:t>
      </w:r>
      <w:r w:rsidR="505A6D47">
        <w:t xml:space="preserve">and regulatory </w:t>
      </w:r>
      <w:r>
        <w:t>framework</w:t>
      </w:r>
      <w:r w:rsidR="3519C395">
        <w:t>s</w:t>
      </w:r>
      <w:r w:rsidR="1859C585">
        <w:t xml:space="preserve"> and </w:t>
      </w:r>
      <w:r>
        <w:t>enable</w:t>
      </w:r>
      <w:r w:rsidR="140D1CCA">
        <w:t>s</w:t>
      </w:r>
      <w:r>
        <w:t xml:space="preserve"> the authorisation of the harvesting activities as described below.</w:t>
      </w:r>
      <w:r w:rsidR="00257DBB">
        <w:t xml:space="preserve"> </w:t>
      </w:r>
      <w:r w:rsidR="00CC0F77">
        <w:t>A</w:t>
      </w:r>
      <w:r w:rsidR="003C6D5B">
        <w:t xml:space="preserve">ny references </w:t>
      </w:r>
      <w:r w:rsidR="00505ABA">
        <w:t xml:space="preserve">in this Plan </w:t>
      </w:r>
      <w:r w:rsidR="009F36EA">
        <w:t>e</w:t>
      </w:r>
      <w:r w:rsidR="003C6D5B">
        <w:t>xtend</w:t>
      </w:r>
      <w:r w:rsidR="00BE2055">
        <w:t>s</w:t>
      </w:r>
      <w:r w:rsidR="003C6D5B">
        <w:t xml:space="preserve"> to subsequent</w:t>
      </w:r>
      <w:r w:rsidR="00CC0F77">
        <w:t xml:space="preserve"> </w:t>
      </w:r>
      <w:r w:rsidR="009F36EA">
        <w:t xml:space="preserve">legislation or regulations </w:t>
      </w:r>
      <w:r w:rsidR="0016047E">
        <w:t xml:space="preserve">made that replace </w:t>
      </w:r>
      <w:r w:rsidR="00505ABA">
        <w:t>those described.</w:t>
      </w:r>
    </w:p>
    <w:p w14:paraId="69F2B572" w14:textId="57415C6B" w:rsidR="005559E6" w:rsidRPr="008B5E2E" w:rsidRDefault="005559E6" w:rsidP="00500155">
      <w:pPr>
        <w:pStyle w:val="Heading5"/>
        <w:pBdr>
          <w:bottom w:val="single" w:sz="4" w:space="1" w:color="auto"/>
        </w:pBdr>
        <w:rPr>
          <w:b w:val="0"/>
          <w:bCs/>
          <w:color w:val="201547" w:themeColor="accent4"/>
          <w:szCs w:val="22"/>
          <w:lang w:eastAsia="en-US"/>
        </w:rPr>
      </w:pPr>
      <w:r w:rsidRPr="008B5E2E">
        <w:rPr>
          <w:b w:val="0"/>
          <w:bCs/>
        </w:rPr>
        <w:t>V</w:t>
      </w:r>
      <w:r w:rsidR="72A0135C" w:rsidRPr="008B5E2E">
        <w:rPr>
          <w:b w:val="0"/>
          <w:bCs/>
          <w:color w:val="201547" w:themeColor="accent4"/>
          <w:szCs w:val="22"/>
          <w:lang w:eastAsia="en-US"/>
        </w:rPr>
        <w:t>ictorian legislation</w:t>
      </w:r>
    </w:p>
    <w:p w14:paraId="7A51C42F" w14:textId="7CF77B0D" w:rsidR="00F65C61" w:rsidRPr="00A5222A" w:rsidRDefault="00EC2B79" w:rsidP="00500155">
      <w:pPr>
        <w:spacing w:before="240"/>
        <w:rPr>
          <w:rFonts w:asciiTheme="majorHAnsi" w:eastAsiaTheme="majorEastAsia" w:hAnsiTheme="majorHAnsi" w:cstheme="majorBidi"/>
          <w:b/>
          <w:bCs/>
          <w:color w:val="201547" w:themeColor="accent4"/>
          <w:sz w:val="22"/>
          <w:szCs w:val="22"/>
          <w:lang w:eastAsia="en-US"/>
        </w:rPr>
      </w:pPr>
      <w:r w:rsidRPr="00A5222A">
        <w:rPr>
          <w:rFonts w:asciiTheme="majorHAnsi" w:eastAsiaTheme="majorEastAsia" w:hAnsiTheme="majorHAnsi" w:cstheme="majorBidi"/>
          <w:b/>
          <w:bCs/>
          <w:color w:val="201547" w:themeColor="accent4"/>
          <w:sz w:val="22"/>
          <w:szCs w:val="22"/>
          <w:lang w:eastAsia="en-US"/>
        </w:rPr>
        <w:t xml:space="preserve">Wildlife </w:t>
      </w:r>
      <w:r w:rsidR="0D9A1901" w:rsidRPr="00A5222A">
        <w:rPr>
          <w:rFonts w:asciiTheme="majorHAnsi" w:eastAsiaTheme="majorEastAsia" w:hAnsiTheme="majorHAnsi" w:cstheme="majorBidi"/>
          <w:b/>
          <w:bCs/>
          <w:color w:val="201547" w:themeColor="accent4"/>
          <w:sz w:val="22"/>
          <w:szCs w:val="22"/>
          <w:lang w:eastAsia="en-US"/>
        </w:rPr>
        <w:t>A</w:t>
      </w:r>
      <w:r w:rsidRPr="00A5222A">
        <w:rPr>
          <w:rFonts w:asciiTheme="majorHAnsi" w:eastAsiaTheme="majorEastAsia" w:hAnsiTheme="majorHAnsi" w:cstheme="majorBidi"/>
          <w:b/>
          <w:bCs/>
          <w:color w:val="201547" w:themeColor="accent4"/>
          <w:sz w:val="22"/>
          <w:szCs w:val="22"/>
          <w:lang w:eastAsia="en-US"/>
        </w:rPr>
        <w:t>ct</w:t>
      </w:r>
      <w:r w:rsidR="1D9C6067" w:rsidRPr="00A5222A">
        <w:rPr>
          <w:rFonts w:asciiTheme="majorHAnsi" w:eastAsiaTheme="majorEastAsia" w:hAnsiTheme="majorHAnsi" w:cstheme="majorBidi"/>
          <w:b/>
          <w:bCs/>
          <w:color w:val="201547" w:themeColor="accent4"/>
          <w:sz w:val="22"/>
          <w:szCs w:val="22"/>
          <w:lang w:eastAsia="en-US"/>
        </w:rPr>
        <w:t xml:space="preserve"> 1975</w:t>
      </w:r>
    </w:p>
    <w:p w14:paraId="116D4F9F" w14:textId="77777777" w:rsidR="00B1375E" w:rsidRPr="00B1375E" w:rsidRDefault="00B1375E" w:rsidP="00B1375E">
      <w:pPr>
        <w:pStyle w:val="BodyText"/>
      </w:pPr>
      <w:r>
        <w:t xml:space="preserve">The </w:t>
      </w:r>
      <w:r w:rsidRPr="00B1375E">
        <w:t>purposes of the Wildlife Act set out in section 1A of that Act, are: </w:t>
      </w:r>
    </w:p>
    <w:p w14:paraId="299435E5" w14:textId="65E88CA7" w:rsidR="00B1375E" w:rsidRPr="00B1375E" w:rsidRDefault="00B1375E" w:rsidP="00B1375E">
      <w:pPr>
        <w:pStyle w:val="BodyText"/>
        <w:numPr>
          <w:ilvl w:val="0"/>
          <w:numId w:val="60"/>
        </w:numPr>
      </w:pPr>
      <w:r w:rsidRPr="00B1375E">
        <w:t>to establish procedures in order to promote: </w:t>
      </w:r>
    </w:p>
    <w:p w14:paraId="35E44F55" w14:textId="77777777" w:rsidR="00B1375E" w:rsidRPr="00B1375E" w:rsidRDefault="00B1375E" w:rsidP="00B1375E">
      <w:pPr>
        <w:pStyle w:val="BodyText"/>
        <w:numPr>
          <w:ilvl w:val="0"/>
          <w:numId w:val="61"/>
        </w:numPr>
      </w:pPr>
      <w:r w:rsidRPr="00B1375E">
        <w:t>the protection and conservation of wildlife; and  </w:t>
      </w:r>
    </w:p>
    <w:p w14:paraId="12C4521D" w14:textId="77777777" w:rsidR="00B1375E" w:rsidRPr="00B1375E" w:rsidRDefault="00B1375E" w:rsidP="00B1375E">
      <w:pPr>
        <w:pStyle w:val="BodyText"/>
        <w:numPr>
          <w:ilvl w:val="0"/>
          <w:numId w:val="61"/>
        </w:numPr>
      </w:pPr>
      <w:r w:rsidRPr="00B1375E">
        <w:t>the prevention of taxa of wildlife from becoming extinct; and  </w:t>
      </w:r>
    </w:p>
    <w:p w14:paraId="108EDB09" w14:textId="77777777" w:rsidR="00B1375E" w:rsidRPr="00B1375E" w:rsidRDefault="00B1375E" w:rsidP="00B1375E">
      <w:pPr>
        <w:pStyle w:val="BodyText"/>
        <w:numPr>
          <w:ilvl w:val="0"/>
          <w:numId w:val="61"/>
        </w:numPr>
      </w:pPr>
      <w:r w:rsidRPr="00B1375E">
        <w:t>the sustainable use of and access to wildlife; and </w:t>
      </w:r>
    </w:p>
    <w:p w14:paraId="53759A19" w14:textId="77777777" w:rsidR="00B1375E" w:rsidRPr="00B1375E" w:rsidRDefault="00B1375E" w:rsidP="00B1375E">
      <w:pPr>
        <w:pStyle w:val="BodyText"/>
        <w:numPr>
          <w:ilvl w:val="0"/>
          <w:numId w:val="62"/>
        </w:numPr>
      </w:pPr>
      <w:r w:rsidRPr="00B1375E">
        <w:t>to prohibit and regulate the conduct of persons engaged in activities concerning or related to wildlife.</w:t>
      </w:r>
    </w:p>
    <w:p w14:paraId="1EAF82BF" w14:textId="4F2FA821" w:rsidR="00EC2B79" w:rsidRDefault="00A92A19" w:rsidP="006E22AF">
      <w:pPr>
        <w:pStyle w:val="BodyText"/>
      </w:pPr>
      <w:r>
        <w:t>The Wildlife Act p</w:t>
      </w:r>
      <w:r w:rsidR="6066607A">
        <w:t>rovides</w:t>
      </w:r>
      <w:r w:rsidR="6C3BFAB1">
        <w:t xml:space="preserve"> </w:t>
      </w:r>
      <w:r w:rsidR="00FB6D1F">
        <w:t xml:space="preserve">that the Secretary of DEECA may authorise </w:t>
      </w:r>
      <w:r w:rsidR="17CE724D">
        <w:t>harvesters</w:t>
      </w:r>
      <w:r w:rsidR="44F4681C">
        <w:t xml:space="preserve"> </w:t>
      </w:r>
      <w:r w:rsidR="17CE724D">
        <w:t>to hunt, take</w:t>
      </w:r>
      <w:r w:rsidR="1FD95161">
        <w:t xml:space="preserve"> or</w:t>
      </w:r>
      <w:r w:rsidR="3D30138E">
        <w:t xml:space="preserve"> destroy grey kangaroos </w:t>
      </w:r>
      <w:r w:rsidR="14B4F11B">
        <w:t>to support the KHMP ‘as a recognised wildlife management plan</w:t>
      </w:r>
      <w:r w:rsidR="0002A527">
        <w:t>.’</w:t>
      </w:r>
      <w:r w:rsidR="1894D21C">
        <w:t xml:space="preserve"> </w:t>
      </w:r>
      <w:r w:rsidR="00634929">
        <w:t>Any</w:t>
      </w:r>
      <w:r w:rsidR="1894D21C">
        <w:t xml:space="preserve"> authorisations issued </w:t>
      </w:r>
      <w:r w:rsidR="004954B1">
        <w:t xml:space="preserve">under the KHMP </w:t>
      </w:r>
      <w:r w:rsidR="009334FA">
        <w:t xml:space="preserve">can be </w:t>
      </w:r>
      <w:r w:rsidR="1894D21C">
        <w:t xml:space="preserve">for </w:t>
      </w:r>
      <w:r w:rsidR="00AD4787">
        <w:t xml:space="preserve">a period of </w:t>
      </w:r>
      <w:r w:rsidR="1894D21C">
        <w:t xml:space="preserve">up to </w:t>
      </w:r>
      <w:r w:rsidR="00ED580D">
        <w:t>3</w:t>
      </w:r>
      <w:r w:rsidR="1894D21C">
        <w:t xml:space="preserve"> </w:t>
      </w:r>
      <w:r w:rsidR="005559E6">
        <w:t>years and</w:t>
      </w:r>
      <w:r w:rsidR="009334FA">
        <w:t xml:space="preserve"> will expire at the end</w:t>
      </w:r>
      <w:r w:rsidR="00D70BD3">
        <w:t xml:space="preserve"> of</w:t>
      </w:r>
      <w:r w:rsidR="009334FA">
        <w:t xml:space="preserve"> </w:t>
      </w:r>
      <w:r w:rsidR="1894D21C">
        <w:t>the</w:t>
      </w:r>
      <w:r w:rsidR="009334FA">
        <w:t xml:space="preserve"> life of this</w:t>
      </w:r>
      <w:r w:rsidR="1894D21C">
        <w:t xml:space="preserve"> </w:t>
      </w:r>
      <w:r w:rsidR="009334FA">
        <w:t>P</w:t>
      </w:r>
      <w:r w:rsidR="1894D21C">
        <w:t>lan.</w:t>
      </w:r>
    </w:p>
    <w:p w14:paraId="52E4F625" w14:textId="77777777" w:rsidR="00F65C61" w:rsidRPr="00A5222A" w:rsidRDefault="65E69BE9" w:rsidP="00500155">
      <w:pPr>
        <w:spacing w:before="240"/>
        <w:rPr>
          <w:rFonts w:asciiTheme="majorHAnsi" w:eastAsiaTheme="majorEastAsia" w:hAnsiTheme="majorHAnsi" w:cstheme="majorBidi"/>
          <w:b/>
          <w:bCs/>
          <w:color w:val="201547" w:themeColor="accent4"/>
          <w:sz w:val="22"/>
          <w:szCs w:val="22"/>
          <w:lang w:eastAsia="en-US"/>
        </w:rPr>
      </w:pPr>
      <w:r w:rsidRPr="00500155">
        <w:rPr>
          <w:rFonts w:asciiTheme="majorHAnsi" w:eastAsiaTheme="majorEastAsia" w:hAnsiTheme="majorHAnsi" w:cstheme="majorBidi"/>
          <w:b/>
          <w:bCs/>
          <w:color w:val="201547" w:themeColor="accent4"/>
          <w:sz w:val="22"/>
          <w:szCs w:val="22"/>
          <w:lang w:eastAsia="en-US"/>
        </w:rPr>
        <w:t>Wildlife Regulations 2013</w:t>
      </w:r>
      <w:r w:rsidR="1028A1F6" w:rsidRPr="00A5222A">
        <w:rPr>
          <w:rFonts w:asciiTheme="majorHAnsi" w:eastAsiaTheme="majorEastAsia" w:hAnsiTheme="majorHAnsi" w:cstheme="majorBidi"/>
          <w:b/>
          <w:bCs/>
          <w:color w:val="201547" w:themeColor="accent4"/>
          <w:sz w:val="22"/>
          <w:szCs w:val="22"/>
          <w:lang w:eastAsia="en-US"/>
        </w:rPr>
        <w:t xml:space="preserve"> </w:t>
      </w:r>
    </w:p>
    <w:p w14:paraId="2D7568FA" w14:textId="1DD1818B" w:rsidR="00F65C61" w:rsidRDefault="00F65C61" w:rsidP="006E22AF">
      <w:pPr>
        <w:pStyle w:val="BodyText"/>
      </w:pPr>
      <w:r>
        <w:t>P</w:t>
      </w:r>
      <w:r w:rsidR="1028A1F6">
        <w:t>rescribe relevant licence categories</w:t>
      </w:r>
      <w:r w:rsidR="4544D866">
        <w:t xml:space="preserve">, including a ‘Wildlife Processor Licence’ which </w:t>
      </w:r>
      <w:r w:rsidR="0A97EC7F">
        <w:t>authorise</w:t>
      </w:r>
      <w:r w:rsidR="149A9031">
        <w:t>s</w:t>
      </w:r>
      <w:r w:rsidR="4C9802CC">
        <w:t xml:space="preserve"> </w:t>
      </w:r>
      <w:r w:rsidR="00F775F8">
        <w:t>the holder</w:t>
      </w:r>
      <w:r w:rsidR="004975B8">
        <w:t xml:space="preserve"> (</w:t>
      </w:r>
      <w:r w:rsidR="4C9802CC" w:rsidRPr="00F65C61">
        <w:rPr>
          <w:i/>
          <w:iCs/>
        </w:rPr>
        <w:t>Wildlife Processor</w:t>
      </w:r>
      <w:r w:rsidR="004975B8">
        <w:rPr>
          <w:i/>
          <w:iCs/>
        </w:rPr>
        <w:t>)</w:t>
      </w:r>
      <w:r w:rsidR="5C27CF25">
        <w:t xml:space="preserve"> </w:t>
      </w:r>
      <w:r w:rsidR="73ED7639">
        <w:t>to possess, keep, buy, sell, process, and dispose of dead wildlife, including grey kangaroos, for the purpose of providing wildlife products</w:t>
      </w:r>
      <w:r w:rsidR="72AF9253">
        <w:t xml:space="preserve"> such as fur, skins</w:t>
      </w:r>
      <w:r w:rsidR="0B2F0C6F">
        <w:t>,</w:t>
      </w:r>
      <w:r w:rsidR="72AF9253">
        <w:t xml:space="preserve"> or leather,</w:t>
      </w:r>
      <w:r w:rsidR="73ED7639">
        <w:t xml:space="preserve"> for sale.</w:t>
      </w:r>
      <w:r w:rsidR="0C1E2153">
        <w:t xml:space="preserve"> Wildlife Processor Licences are subject to conditions and can be issued annually or for a period of </w:t>
      </w:r>
      <w:r w:rsidR="000D2749">
        <w:t xml:space="preserve">up to </w:t>
      </w:r>
      <w:r w:rsidR="0C1E2153">
        <w:t>3 year</w:t>
      </w:r>
      <w:r w:rsidR="1595A837">
        <w:t>s.</w:t>
      </w:r>
    </w:p>
    <w:p w14:paraId="67CD2ACC" w14:textId="44D4FF72" w:rsidR="00FA5EDD" w:rsidRDefault="003F5E9C" w:rsidP="00500155">
      <w:pPr>
        <w:spacing w:before="240"/>
        <w:rPr>
          <w:rFonts w:asciiTheme="majorHAnsi" w:eastAsiaTheme="majorEastAsia" w:hAnsiTheme="majorHAnsi" w:cstheme="majorBidi"/>
          <w:b/>
          <w:bCs/>
          <w:color w:val="201547" w:themeColor="accent4"/>
          <w:sz w:val="22"/>
          <w:szCs w:val="22"/>
          <w:lang w:eastAsia="en-US"/>
        </w:rPr>
      </w:pPr>
      <w:r>
        <w:rPr>
          <w:rFonts w:asciiTheme="majorHAnsi" w:eastAsiaTheme="majorEastAsia" w:hAnsiTheme="majorHAnsi" w:cstheme="majorBidi"/>
          <w:b/>
          <w:bCs/>
          <w:color w:val="201547" w:themeColor="accent4"/>
          <w:sz w:val="22"/>
          <w:szCs w:val="22"/>
          <w:lang w:eastAsia="en-US"/>
        </w:rPr>
        <w:t xml:space="preserve">Flora and Fauna </w:t>
      </w:r>
      <w:r w:rsidR="00FA5EDD">
        <w:rPr>
          <w:rFonts w:asciiTheme="majorHAnsi" w:eastAsiaTheme="majorEastAsia" w:hAnsiTheme="majorHAnsi" w:cstheme="majorBidi"/>
          <w:b/>
          <w:bCs/>
          <w:color w:val="201547" w:themeColor="accent4"/>
          <w:sz w:val="22"/>
          <w:szCs w:val="22"/>
          <w:lang w:eastAsia="en-US"/>
        </w:rPr>
        <w:t>Guarantee Act 1988</w:t>
      </w:r>
    </w:p>
    <w:p w14:paraId="5A4D7015" w14:textId="503C0E81" w:rsidR="00FA5EDD" w:rsidRDefault="000B0BBB" w:rsidP="008E48FF">
      <w:pPr>
        <w:pStyle w:val="BodyText"/>
      </w:pPr>
      <w:r w:rsidRPr="000B0BBB">
        <w:t>Provides for matters to be taken into account when approving this plan, including the objectives set out in section 4 of the F</w:t>
      </w:r>
      <w:r>
        <w:t xml:space="preserve">lora and </w:t>
      </w:r>
      <w:r w:rsidRPr="000B0BBB">
        <w:t>F</w:t>
      </w:r>
      <w:r>
        <w:t xml:space="preserve">auna </w:t>
      </w:r>
      <w:r w:rsidRPr="000B0BBB">
        <w:t>G</w:t>
      </w:r>
      <w:r>
        <w:t>uarantee</w:t>
      </w:r>
      <w:r w:rsidRPr="000B0BBB">
        <w:t xml:space="preserve"> Act </w:t>
      </w:r>
      <w:r>
        <w:t xml:space="preserve">1988 (FFG Act) </w:t>
      </w:r>
      <w:r w:rsidRPr="000B0BBB">
        <w:t>and the matters described in section 4B of the FFG Act.  The objectives of the FFG Act are</w:t>
      </w:r>
      <w:r w:rsidR="00FA5EDD">
        <w:t>:</w:t>
      </w:r>
    </w:p>
    <w:p w14:paraId="67D1CA11" w14:textId="77777777" w:rsidR="00FA5EDD" w:rsidRDefault="00FA5EDD" w:rsidP="00FA5EDD">
      <w:pPr>
        <w:pStyle w:val="ListParagraph"/>
        <w:numPr>
          <w:ilvl w:val="0"/>
          <w:numId w:val="63"/>
        </w:numPr>
        <w:spacing w:line="240" w:lineRule="auto"/>
        <w:ind w:left="709" w:hanging="357"/>
        <w:contextualSpacing w:val="0"/>
      </w:pPr>
      <w:r>
        <w:t xml:space="preserve">to guarantee that all taxa of Victoria's flora and fauna, other than taxa specified in the Excluded List, can persist and improve in the wild and retain their capacity to adapt to environmental change; and </w:t>
      </w:r>
    </w:p>
    <w:p w14:paraId="7641D25A" w14:textId="77777777" w:rsidR="00FA5EDD" w:rsidRDefault="00FA5EDD" w:rsidP="00FA5EDD">
      <w:pPr>
        <w:pStyle w:val="ListParagraph"/>
        <w:numPr>
          <w:ilvl w:val="0"/>
          <w:numId w:val="63"/>
        </w:numPr>
        <w:spacing w:line="240" w:lineRule="auto"/>
        <w:ind w:left="709" w:hanging="357"/>
        <w:contextualSpacing w:val="0"/>
      </w:pPr>
      <w:r>
        <w:t xml:space="preserve">to prevent taxa and communities of flora and fauna from becoming threatened and to recover threatened taxa and communities so their conservation status improves; and </w:t>
      </w:r>
    </w:p>
    <w:p w14:paraId="562FC147" w14:textId="77777777" w:rsidR="00FA5EDD" w:rsidRDefault="00FA5EDD" w:rsidP="00FA5EDD">
      <w:pPr>
        <w:pStyle w:val="ListParagraph"/>
        <w:numPr>
          <w:ilvl w:val="0"/>
          <w:numId w:val="63"/>
        </w:numPr>
        <w:spacing w:line="240" w:lineRule="auto"/>
        <w:ind w:left="709" w:hanging="357"/>
        <w:contextualSpacing w:val="0"/>
      </w:pPr>
      <w:r>
        <w:t xml:space="preserve">to protect, conserve, restore and enhance biodiversity, including— </w:t>
      </w:r>
    </w:p>
    <w:p w14:paraId="0116A0EE" w14:textId="77777777" w:rsidR="00FA5EDD" w:rsidRDefault="00FA5EDD" w:rsidP="00FA5EDD">
      <w:pPr>
        <w:pStyle w:val="ListParagraph"/>
        <w:numPr>
          <w:ilvl w:val="1"/>
          <w:numId w:val="63"/>
        </w:numPr>
        <w:spacing w:line="240" w:lineRule="auto"/>
        <w:ind w:left="1418" w:hanging="357"/>
        <w:contextualSpacing w:val="0"/>
      </w:pPr>
      <w:r>
        <w:t xml:space="preserve">flora and fauna and their habitats; and  </w:t>
      </w:r>
    </w:p>
    <w:p w14:paraId="5C287FA9" w14:textId="77777777" w:rsidR="00FA5EDD" w:rsidRDefault="00FA5EDD" w:rsidP="00FA5EDD">
      <w:pPr>
        <w:pStyle w:val="ListParagraph"/>
        <w:numPr>
          <w:ilvl w:val="1"/>
          <w:numId w:val="63"/>
        </w:numPr>
        <w:spacing w:line="240" w:lineRule="auto"/>
        <w:ind w:left="1418" w:hanging="357"/>
        <w:contextualSpacing w:val="0"/>
      </w:pPr>
      <w:r>
        <w:t xml:space="preserve">genetic diversity; and  </w:t>
      </w:r>
    </w:p>
    <w:p w14:paraId="18B64EE4" w14:textId="77777777" w:rsidR="00FA5EDD" w:rsidRDefault="00FA5EDD" w:rsidP="00FA5EDD">
      <w:pPr>
        <w:pStyle w:val="ListParagraph"/>
        <w:numPr>
          <w:ilvl w:val="1"/>
          <w:numId w:val="63"/>
        </w:numPr>
        <w:spacing w:line="240" w:lineRule="auto"/>
        <w:ind w:left="1418" w:hanging="357"/>
        <w:contextualSpacing w:val="0"/>
      </w:pPr>
      <w:r>
        <w:t xml:space="preserve">ecological communities; and  </w:t>
      </w:r>
    </w:p>
    <w:p w14:paraId="24FD2D43" w14:textId="77777777" w:rsidR="00FA5EDD" w:rsidRDefault="00FA5EDD" w:rsidP="00FA5EDD">
      <w:pPr>
        <w:pStyle w:val="ListParagraph"/>
        <w:numPr>
          <w:ilvl w:val="1"/>
          <w:numId w:val="63"/>
        </w:numPr>
        <w:spacing w:line="240" w:lineRule="auto"/>
        <w:ind w:left="1418" w:hanging="357"/>
        <w:contextualSpacing w:val="0"/>
      </w:pPr>
      <w:r>
        <w:t xml:space="preserve">ecological processes; and </w:t>
      </w:r>
    </w:p>
    <w:p w14:paraId="1FBE322B" w14:textId="77777777" w:rsidR="00FA5EDD" w:rsidRDefault="00FA5EDD" w:rsidP="00FA5EDD">
      <w:pPr>
        <w:pStyle w:val="ListParagraph"/>
        <w:numPr>
          <w:ilvl w:val="0"/>
          <w:numId w:val="63"/>
        </w:numPr>
        <w:spacing w:line="240" w:lineRule="auto"/>
        <w:ind w:left="709" w:hanging="357"/>
        <w:contextualSpacing w:val="0"/>
      </w:pPr>
      <w:r>
        <w:t xml:space="preserve">to identify and mitigate the impacts of potentially threatening processes to address the important underlying causes of biodiversity decline; and </w:t>
      </w:r>
    </w:p>
    <w:p w14:paraId="5E975264" w14:textId="77777777" w:rsidR="00FA5EDD" w:rsidRDefault="00FA5EDD" w:rsidP="00FA5EDD">
      <w:pPr>
        <w:pStyle w:val="ListParagraph"/>
        <w:numPr>
          <w:ilvl w:val="0"/>
          <w:numId w:val="63"/>
        </w:numPr>
        <w:spacing w:line="240" w:lineRule="auto"/>
        <w:ind w:left="709" w:hanging="357"/>
        <w:contextualSpacing w:val="0"/>
      </w:pPr>
      <w:r>
        <w:t xml:space="preserve">to ensure the use of biodiversity as a natural resource is ecologically sustainable; and </w:t>
      </w:r>
    </w:p>
    <w:p w14:paraId="71856994" w14:textId="660A0932" w:rsidR="00FA5EDD" w:rsidRPr="00FA5EDD" w:rsidRDefault="00FA5EDD" w:rsidP="00FA5EDD">
      <w:pPr>
        <w:pStyle w:val="ListParagraph"/>
        <w:numPr>
          <w:ilvl w:val="0"/>
          <w:numId w:val="63"/>
        </w:numPr>
        <w:spacing w:line="240" w:lineRule="auto"/>
        <w:ind w:left="709" w:hanging="357"/>
        <w:contextualSpacing w:val="0"/>
      </w:pPr>
      <w:r>
        <w:t>to identify and conserve areas of Victoria in respect of which critical habitat determinations are made.</w:t>
      </w:r>
    </w:p>
    <w:p w14:paraId="6863F5C9" w14:textId="3A5888D0" w:rsidR="00F65C61" w:rsidRPr="00A5222A" w:rsidRDefault="008444F2" w:rsidP="00500155">
      <w:pPr>
        <w:spacing w:before="240"/>
        <w:rPr>
          <w:rFonts w:asciiTheme="majorHAnsi" w:eastAsiaTheme="majorEastAsia" w:hAnsiTheme="majorHAnsi" w:cstheme="majorBidi"/>
          <w:b/>
          <w:bCs/>
          <w:color w:val="201547" w:themeColor="accent4"/>
          <w:sz w:val="22"/>
          <w:szCs w:val="22"/>
          <w:lang w:eastAsia="en-US"/>
        </w:rPr>
      </w:pPr>
      <w:r w:rsidRPr="00500155">
        <w:rPr>
          <w:rFonts w:asciiTheme="majorHAnsi" w:eastAsiaTheme="majorEastAsia" w:hAnsiTheme="majorHAnsi" w:cstheme="majorBidi"/>
          <w:b/>
          <w:bCs/>
          <w:color w:val="201547" w:themeColor="accent4"/>
          <w:sz w:val="22"/>
          <w:szCs w:val="22"/>
          <w:lang w:eastAsia="en-US"/>
        </w:rPr>
        <w:t>Meat Industry</w:t>
      </w:r>
      <w:r w:rsidR="6DBF6831" w:rsidRPr="00A5222A">
        <w:rPr>
          <w:rFonts w:asciiTheme="majorHAnsi" w:eastAsiaTheme="majorEastAsia" w:hAnsiTheme="majorHAnsi" w:cstheme="majorBidi"/>
          <w:b/>
          <w:bCs/>
          <w:color w:val="201547" w:themeColor="accent4"/>
          <w:sz w:val="22"/>
          <w:szCs w:val="22"/>
          <w:lang w:eastAsia="en-US"/>
        </w:rPr>
        <w:t xml:space="preserve"> Act 1993 </w:t>
      </w:r>
    </w:p>
    <w:p w14:paraId="3601B268" w14:textId="700DA761" w:rsidR="00EA10A9" w:rsidRDefault="00F65C61" w:rsidP="006E22AF">
      <w:pPr>
        <w:pStyle w:val="BodyText"/>
      </w:pPr>
      <w:r>
        <w:t>E</w:t>
      </w:r>
      <w:r w:rsidR="72BE3D74">
        <w:t xml:space="preserve">stablishes the </w:t>
      </w:r>
      <w:r w:rsidR="00925711">
        <w:t>standards for meat production and the regulatory framework for</w:t>
      </w:r>
      <w:r w:rsidR="72BE3D74">
        <w:t xml:space="preserve"> meat production for human consumption and pet </w:t>
      </w:r>
      <w:r w:rsidR="4E2AB6B7">
        <w:t>food</w:t>
      </w:r>
      <w:r w:rsidR="00EA10A9">
        <w:t>.</w:t>
      </w:r>
      <w:r w:rsidR="17B31449">
        <w:t xml:space="preserve"> </w:t>
      </w:r>
    </w:p>
    <w:p w14:paraId="22D87DCD" w14:textId="7E62BF88" w:rsidR="00EA10A9" w:rsidRDefault="30E6921D" w:rsidP="006E22AF">
      <w:pPr>
        <w:pStyle w:val="BodyText"/>
      </w:pPr>
      <w:r>
        <w:t>W</w:t>
      </w:r>
      <w:r w:rsidR="46B24984" w:rsidRPr="00F65C61">
        <w:rPr>
          <w:i/>
          <w:iCs/>
        </w:rPr>
        <w:t xml:space="preserve">ildlife Processors </w:t>
      </w:r>
      <w:r w:rsidR="46B24984" w:rsidRPr="40628951">
        <w:t xml:space="preserve">who </w:t>
      </w:r>
      <w:r w:rsidR="005577A8">
        <w:t xml:space="preserve">wish to </w:t>
      </w:r>
      <w:r w:rsidR="46B24984" w:rsidRPr="40628951">
        <w:t>process grey kangaroos</w:t>
      </w:r>
      <w:r w:rsidR="002B1150">
        <w:t xml:space="preserve"> must also be appropriately licensed</w:t>
      </w:r>
      <w:r w:rsidR="46B24984" w:rsidRPr="40628951">
        <w:t xml:space="preserve"> </w:t>
      </w:r>
      <w:r w:rsidR="58D856B4">
        <w:t xml:space="preserve">under the </w:t>
      </w:r>
      <w:r w:rsidR="58D856B4" w:rsidRPr="00F65C61">
        <w:rPr>
          <w:i/>
          <w:iCs/>
        </w:rPr>
        <w:t xml:space="preserve">Meat Industry Act </w:t>
      </w:r>
      <w:r w:rsidR="5E11F42B" w:rsidRPr="5AE1DB4D">
        <w:rPr>
          <w:i/>
          <w:iCs/>
        </w:rPr>
        <w:t>1993 (</w:t>
      </w:r>
      <w:r w:rsidR="5E11F42B" w:rsidRPr="5AE1DB4D">
        <w:t xml:space="preserve">Meat Industry Act) </w:t>
      </w:r>
      <w:r w:rsidR="46B24984">
        <w:t>to</w:t>
      </w:r>
      <w:r w:rsidR="46B24984" w:rsidRPr="40628951">
        <w:t xml:space="preserve"> produce meat for </w:t>
      </w:r>
      <w:r w:rsidR="46B24984">
        <w:t>p</w:t>
      </w:r>
      <w:r w:rsidR="38B26E8F">
        <w:t>et food</w:t>
      </w:r>
      <w:r w:rsidR="2D26F540">
        <w:t xml:space="preserve"> </w:t>
      </w:r>
      <w:r w:rsidR="3C49BBB9">
        <w:t xml:space="preserve">or human consumption. </w:t>
      </w:r>
    </w:p>
    <w:p w14:paraId="7E2D9797" w14:textId="77777777" w:rsidR="009A5ABC" w:rsidRDefault="009A5ABC" w:rsidP="009A5ABC">
      <w:pPr>
        <w:pStyle w:val="BodyText"/>
      </w:pPr>
      <w:r>
        <w:t>Kangaroos are treated as game under this Act. They can be processed at either:</w:t>
      </w:r>
    </w:p>
    <w:p w14:paraId="361D6C79" w14:textId="77777777" w:rsidR="009A5ABC" w:rsidRDefault="009A5ABC" w:rsidP="00FA5EDD">
      <w:pPr>
        <w:pStyle w:val="BodyText"/>
        <w:numPr>
          <w:ilvl w:val="0"/>
          <w:numId w:val="64"/>
        </w:numPr>
      </w:pPr>
      <w:r>
        <w:t xml:space="preserve">a licensed ‘game processing facility’ if the processing is for human consumption or </w:t>
      </w:r>
    </w:p>
    <w:p w14:paraId="21D73819" w14:textId="77777777" w:rsidR="009A5ABC" w:rsidRDefault="009A5ABC" w:rsidP="00FA5EDD">
      <w:pPr>
        <w:pStyle w:val="BodyText"/>
        <w:numPr>
          <w:ilvl w:val="0"/>
          <w:numId w:val="64"/>
        </w:numPr>
      </w:pPr>
      <w:r>
        <w:lastRenderedPageBreak/>
        <w:t xml:space="preserve">a licenced ‘pet food processing facility’ if the processing is for pet food. </w:t>
      </w:r>
    </w:p>
    <w:p w14:paraId="43A16F38" w14:textId="11F1E749" w:rsidR="009A5ABC" w:rsidRDefault="009A5ABC" w:rsidP="006E22AF">
      <w:pPr>
        <w:pStyle w:val="BodyText"/>
      </w:pPr>
      <w:r>
        <w:t xml:space="preserve">A field depot and harvest vehicle used for the commercial harvesting of grey kangaroos can be licenced as either a game processing facility or pet food processing facility. </w:t>
      </w:r>
    </w:p>
    <w:p w14:paraId="2E98DD4E" w14:textId="61576BBB" w:rsidR="002A6081" w:rsidRPr="00261F84" w:rsidRDefault="43ECA5F2" w:rsidP="00500155">
      <w:pPr>
        <w:spacing w:before="240"/>
        <w:rPr>
          <w:rFonts w:asciiTheme="majorHAnsi" w:eastAsiaTheme="majorEastAsia" w:hAnsiTheme="majorHAnsi" w:cstheme="majorBidi"/>
          <w:b/>
          <w:bCs/>
          <w:color w:val="201547" w:themeColor="accent4"/>
          <w:sz w:val="22"/>
          <w:szCs w:val="22"/>
          <w:lang w:eastAsia="en-US"/>
        </w:rPr>
      </w:pPr>
      <w:r w:rsidRPr="00500155">
        <w:rPr>
          <w:rFonts w:asciiTheme="majorHAnsi" w:eastAsiaTheme="majorEastAsia" w:hAnsiTheme="majorHAnsi" w:cstheme="majorBidi"/>
          <w:b/>
          <w:bCs/>
          <w:color w:val="201547" w:themeColor="accent4"/>
          <w:sz w:val="22"/>
          <w:szCs w:val="22"/>
          <w:lang w:eastAsia="en-US"/>
        </w:rPr>
        <w:t>Prevention of Cruelty to Animals Act 1986</w:t>
      </w:r>
    </w:p>
    <w:p w14:paraId="44CB6BD3" w14:textId="6AC650C4" w:rsidR="43ECA5F2" w:rsidRDefault="002A6081" w:rsidP="006E22AF">
      <w:pPr>
        <w:pStyle w:val="BodyText"/>
      </w:pPr>
      <w:r w:rsidRPr="002A6081">
        <w:t>E</w:t>
      </w:r>
      <w:r w:rsidR="6977DFD9" w:rsidRPr="002A6081">
        <w:t>stablishes offences</w:t>
      </w:r>
      <w:r w:rsidR="6977DFD9" w:rsidRPr="2E4C4D99">
        <w:t xml:space="preserve"> for acts or </w:t>
      </w:r>
      <w:r w:rsidRPr="2E4C4D99">
        <w:t>omissions</w:t>
      </w:r>
      <w:r w:rsidR="6977DFD9" w:rsidRPr="2E4C4D99">
        <w:t xml:space="preserve"> that result in the pain and suffering of any animal</w:t>
      </w:r>
      <w:r w:rsidR="79E9F7E0" w:rsidRPr="2E4C4D99">
        <w:t xml:space="preserve"> – including grey kangaroos. </w:t>
      </w:r>
      <w:r w:rsidR="79E9F7E0" w:rsidRPr="27C80800">
        <w:t xml:space="preserve">However, these offences do not apply to harvesters </w:t>
      </w:r>
      <w:r w:rsidR="006232EE">
        <w:t>provided</w:t>
      </w:r>
      <w:r w:rsidR="00E070E4">
        <w:t xml:space="preserve"> that a harvester complies</w:t>
      </w:r>
      <w:r w:rsidR="008820C0">
        <w:t xml:space="preserve"> with this Plan, as a ‘recognised wildlife management plan’</w:t>
      </w:r>
      <w:r w:rsidR="00CC7825">
        <w:t xml:space="preserve"> under the Wildlife Act</w:t>
      </w:r>
      <w:r w:rsidR="00284FBD">
        <w:t>.</w:t>
      </w:r>
      <w:r w:rsidR="006232EE">
        <w:t xml:space="preserve"> </w:t>
      </w:r>
    </w:p>
    <w:p w14:paraId="4EA1A9ED" w14:textId="2AE97365" w:rsidR="002A6081" w:rsidRPr="00261F84" w:rsidRDefault="212C4CFC" w:rsidP="00500155">
      <w:pPr>
        <w:spacing w:before="240"/>
        <w:rPr>
          <w:rFonts w:asciiTheme="majorHAnsi" w:eastAsiaTheme="majorEastAsia" w:hAnsiTheme="majorHAnsi" w:cstheme="majorBidi"/>
          <w:b/>
          <w:bCs/>
          <w:color w:val="201547" w:themeColor="accent4"/>
          <w:sz w:val="22"/>
          <w:szCs w:val="22"/>
          <w:lang w:eastAsia="en-US"/>
        </w:rPr>
      </w:pPr>
      <w:r w:rsidRPr="00500155">
        <w:rPr>
          <w:rFonts w:asciiTheme="majorHAnsi" w:eastAsiaTheme="majorEastAsia" w:hAnsiTheme="majorHAnsi" w:cstheme="majorBidi"/>
          <w:b/>
          <w:bCs/>
          <w:color w:val="201547" w:themeColor="accent4"/>
          <w:sz w:val="22"/>
          <w:szCs w:val="22"/>
          <w:lang w:eastAsia="en-US"/>
        </w:rPr>
        <w:t>Firearms Act 1996</w:t>
      </w:r>
    </w:p>
    <w:p w14:paraId="01A52AF3" w14:textId="22C4AA5C" w:rsidR="00500155" w:rsidRDefault="002A6081" w:rsidP="00500155">
      <w:pPr>
        <w:pStyle w:val="BodyText"/>
        <w:rPr>
          <w:rFonts w:eastAsiaTheme="majorEastAsia"/>
        </w:rPr>
      </w:pPr>
      <w:r>
        <w:t>R</w:t>
      </w:r>
      <w:r w:rsidR="4295F474" w:rsidRPr="6B3BE85F">
        <w:t>egulate</w:t>
      </w:r>
      <w:r>
        <w:t>s</w:t>
      </w:r>
      <w:r w:rsidR="4295F474" w:rsidRPr="6B3BE85F">
        <w:t xml:space="preserve"> the purchase, possession, carriage, storage</w:t>
      </w:r>
      <w:r w:rsidR="77D5A749" w:rsidRPr="3B280691">
        <w:t>,</w:t>
      </w:r>
      <w:r w:rsidR="4295F474" w:rsidRPr="6B3BE85F">
        <w:t xml:space="preserve"> and use of firearms in Victoria. Harvest</w:t>
      </w:r>
      <w:r w:rsidR="31AAF790" w:rsidRPr="6B3BE85F">
        <w:t>ers must comply with th</w:t>
      </w:r>
      <w:r w:rsidR="000F7058">
        <w:t>e</w:t>
      </w:r>
      <w:r w:rsidR="000F7058" w:rsidRPr="002D5035">
        <w:rPr>
          <w:i/>
          <w:iCs/>
        </w:rPr>
        <w:t xml:space="preserve"> Firearms Act 1996</w:t>
      </w:r>
      <w:r w:rsidR="000F7058">
        <w:t xml:space="preserve"> </w:t>
      </w:r>
      <w:r w:rsidR="31AAF790" w:rsidRPr="3B280691">
        <w:t>to maintain their Firearms Licence.</w:t>
      </w:r>
    </w:p>
    <w:p w14:paraId="0C9AA4FA" w14:textId="386D6EAA" w:rsidR="006E22AF" w:rsidRPr="008B5E2E" w:rsidRDefault="005559E6" w:rsidP="00500155">
      <w:pPr>
        <w:pStyle w:val="Heading5"/>
        <w:pBdr>
          <w:bottom w:val="single" w:sz="4" w:space="1" w:color="auto"/>
        </w:pBdr>
        <w:rPr>
          <w:b w:val="0"/>
          <w:bCs/>
          <w:color w:val="201547" w:themeColor="accent4"/>
          <w:szCs w:val="22"/>
          <w:lang w:eastAsia="en-US"/>
        </w:rPr>
      </w:pPr>
      <w:r w:rsidRPr="008B5E2E">
        <w:rPr>
          <w:b w:val="0"/>
          <w:bCs/>
        </w:rPr>
        <w:t>C</w:t>
      </w:r>
      <w:r w:rsidR="17C835B3" w:rsidRPr="008B5E2E">
        <w:rPr>
          <w:b w:val="0"/>
          <w:bCs/>
          <w:color w:val="201547" w:themeColor="accent4"/>
          <w:szCs w:val="22"/>
          <w:lang w:eastAsia="en-US"/>
        </w:rPr>
        <w:t>ommonwealth legislation</w:t>
      </w:r>
    </w:p>
    <w:p w14:paraId="29AFC951" w14:textId="28E4436B" w:rsidR="006232EE" w:rsidRDefault="000F7058" w:rsidP="008E48FF">
      <w:pPr>
        <w:pStyle w:val="BodyText"/>
      </w:pPr>
      <w:r>
        <w:t>T</w:t>
      </w:r>
      <w:r w:rsidR="7F0DECCD" w:rsidRPr="00B96EA8">
        <w:t xml:space="preserve">he </w:t>
      </w:r>
      <w:r w:rsidR="1F9A829C" w:rsidRPr="50631D32">
        <w:t>EPBC Act</w:t>
      </w:r>
      <w:r w:rsidR="7F0DECCD" w:rsidRPr="50631D32">
        <w:t xml:space="preserve"> </w:t>
      </w:r>
      <w:r w:rsidR="005F05A0">
        <w:t>sets the requirements for exporting wildlife for commercial purposes</w:t>
      </w:r>
      <w:r w:rsidR="00DB4A9C">
        <w:t xml:space="preserve">. </w:t>
      </w:r>
      <w:r w:rsidR="7F0DECCD" w:rsidRPr="00B96EA8">
        <w:t xml:space="preserve">As part of the application for approval, this </w:t>
      </w:r>
      <w:r w:rsidR="004625B2">
        <w:t>P</w:t>
      </w:r>
      <w:r w:rsidR="7F0DECCD" w:rsidRPr="00B96EA8">
        <w:t xml:space="preserve">lan has been prepared </w:t>
      </w:r>
      <w:r w:rsidR="001B1274">
        <w:t>so as it can be</w:t>
      </w:r>
      <w:r w:rsidR="7F0DECCD" w:rsidRPr="00B96EA8">
        <w:t xml:space="preserve"> declared </w:t>
      </w:r>
      <w:r w:rsidR="00FB4E3B">
        <w:t xml:space="preserve">as </w:t>
      </w:r>
      <w:r w:rsidR="7F0DECCD" w:rsidRPr="00B96EA8">
        <w:t>a</w:t>
      </w:r>
      <w:r w:rsidR="00DB4A9C">
        <w:t>n approved</w:t>
      </w:r>
      <w:r w:rsidR="7F0DECCD" w:rsidRPr="00B96EA8">
        <w:t xml:space="preserve"> </w:t>
      </w:r>
      <w:r w:rsidR="00113090">
        <w:t>W</w:t>
      </w:r>
      <w:r w:rsidR="7F0DECCD" w:rsidRPr="00B96EA8">
        <w:t>TMP in accordance with section 3</w:t>
      </w:r>
      <w:r w:rsidR="00DB4A9C">
        <w:t>0</w:t>
      </w:r>
      <w:r w:rsidR="7F0DECCD" w:rsidRPr="00B96EA8">
        <w:t xml:space="preserve">3FO of the </w:t>
      </w:r>
      <w:r w:rsidR="7F0DECCD" w:rsidRPr="50631D32">
        <w:t>EPBC Act</w:t>
      </w:r>
      <w:r w:rsidR="011AC6F9" w:rsidRPr="50631D32">
        <w:t>.</w:t>
      </w:r>
      <w:r w:rsidR="7F0DECCD" w:rsidRPr="00B96EA8" w:rsidDel="00031429">
        <w:t xml:space="preserve"> </w:t>
      </w:r>
    </w:p>
    <w:p w14:paraId="6EAA5100" w14:textId="7AA57731" w:rsidR="00B96EA8" w:rsidRPr="00B96EA8" w:rsidRDefault="021DE725" w:rsidP="008E48FF">
      <w:pPr>
        <w:pStyle w:val="BodyText"/>
      </w:pPr>
      <w:r w:rsidRPr="4C4C8BBC">
        <w:t>F</w:t>
      </w:r>
      <w:r w:rsidR="3AC1D397" w:rsidRPr="4C4C8BBC">
        <w:t>or</w:t>
      </w:r>
      <w:r w:rsidR="3AC1D397" w:rsidRPr="7B43D46C">
        <w:t xml:space="preserve"> </w:t>
      </w:r>
      <w:r w:rsidR="131DB54D" w:rsidRPr="4B6A8B66">
        <w:t>comprehensive</w:t>
      </w:r>
      <w:r w:rsidR="548BF131" w:rsidRPr="1C495EB1">
        <w:t xml:space="preserve"> information</w:t>
      </w:r>
      <w:r w:rsidR="25B75B98" w:rsidRPr="7882232F">
        <w:t xml:space="preserve"> regarding </w:t>
      </w:r>
      <w:r w:rsidR="00183F7B">
        <w:t xml:space="preserve">exporting wildlife products refer to the </w:t>
      </w:r>
      <w:r w:rsidR="00B219BE">
        <w:t>Australian</w:t>
      </w:r>
      <w:r w:rsidR="7A934200" w:rsidRPr="58AECFE8">
        <w:t xml:space="preserve"> </w:t>
      </w:r>
      <w:r w:rsidR="5E51BD50" w:rsidRPr="51B21303">
        <w:t xml:space="preserve">Government </w:t>
      </w:r>
      <w:r w:rsidR="5E51BD50" w:rsidRPr="0398D474">
        <w:t>website</w:t>
      </w:r>
      <w:r w:rsidR="00F84FED">
        <w:t xml:space="preserve"> (</w:t>
      </w:r>
      <w:r w:rsidR="00F84FED" w:rsidRPr="00B856D2">
        <w:t xml:space="preserve">see </w:t>
      </w:r>
      <w:r w:rsidR="003E3ABD" w:rsidRPr="003E3ABD">
        <w:rPr>
          <w:bCs/>
        </w:rPr>
        <w:fldChar w:fldCharType="begin"/>
      </w:r>
      <w:r w:rsidR="003E3ABD" w:rsidRPr="003E3ABD">
        <w:rPr>
          <w:bCs/>
        </w:rPr>
        <w:instrText xml:space="preserve"> REF _Ref145429875 \h  \* MERGEFORMAT </w:instrText>
      </w:r>
      <w:r w:rsidR="003E3ABD" w:rsidRPr="003E3ABD">
        <w:rPr>
          <w:bCs/>
        </w:rPr>
      </w:r>
      <w:r w:rsidR="003E3ABD" w:rsidRPr="003E3ABD">
        <w:rPr>
          <w:bCs/>
        </w:rPr>
        <w:fldChar w:fldCharType="separate"/>
      </w:r>
      <w:r w:rsidR="00374002" w:rsidRPr="00374002">
        <w:rPr>
          <w:bCs/>
        </w:rPr>
        <w:t>Supporting links</w:t>
      </w:r>
      <w:r w:rsidR="003E3ABD" w:rsidRPr="003E3ABD">
        <w:rPr>
          <w:bCs/>
        </w:rPr>
        <w:fldChar w:fldCharType="end"/>
      </w:r>
      <w:r w:rsidR="00F84FED">
        <w:t>)</w:t>
      </w:r>
      <w:r w:rsidR="4CECAC9F" w:rsidRPr="2990DCAF">
        <w:t>.</w:t>
      </w:r>
    </w:p>
    <w:p w14:paraId="563D16FB" w14:textId="3E26A924" w:rsidR="00D36A24" w:rsidRPr="00261F84" w:rsidRDefault="5928A0B1" w:rsidP="00500155">
      <w:pPr>
        <w:spacing w:before="240"/>
        <w:rPr>
          <w:rFonts w:asciiTheme="majorHAnsi" w:eastAsiaTheme="majorEastAsia" w:hAnsiTheme="majorHAnsi" w:cstheme="majorBidi"/>
          <w:b/>
          <w:bCs/>
          <w:color w:val="201547" w:themeColor="accent4"/>
          <w:sz w:val="22"/>
          <w:szCs w:val="22"/>
          <w:lang w:eastAsia="en-US"/>
        </w:rPr>
      </w:pPr>
      <w:r w:rsidRPr="00500155">
        <w:rPr>
          <w:rFonts w:asciiTheme="majorHAnsi" w:eastAsiaTheme="majorEastAsia" w:hAnsiTheme="majorHAnsi" w:cstheme="majorBidi"/>
          <w:b/>
          <w:bCs/>
          <w:color w:val="201547" w:themeColor="accent4"/>
          <w:sz w:val="22"/>
          <w:szCs w:val="22"/>
          <w:lang w:eastAsia="en-US"/>
        </w:rPr>
        <w:t>Environment Protection and Biodiversity Conservation Act 1999</w:t>
      </w:r>
    </w:p>
    <w:p w14:paraId="474E8060" w14:textId="4A5CC3CA" w:rsidR="008747A5" w:rsidRDefault="008747A5" w:rsidP="008E48FF">
      <w:pPr>
        <w:pStyle w:val="BodyText"/>
      </w:pPr>
      <w:r>
        <w:t>The</w:t>
      </w:r>
      <w:r w:rsidRPr="00972C36">
        <w:t xml:space="preserve"> EPBC Act specifies that </w:t>
      </w:r>
      <w:r>
        <w:t xml:space="preserve">the Minister </w:t>
      </w:r>
      <w:r w:rsidRPr="00972C36">
        <w:t xml:space="preserve">must only </w:t>
      </w:r>
      <w:r>
        <w:t>declare</w:t>
      </w:r>
      <w:r w:rsidRPr="00972C36">
        <w:t xml:space="preserve"> </w:t>
      </w:r>
      <w:r>
        <w:t xml:space="preserve">an approved WTMP if the Minister </w:t>
      </w:r>
      <w:r w:rsidRPr="00972C36">
        <w:t>is satisfied that</w:t>
      </w:r>
      <w:r>
        <w:t xml:space="preserve"> t</w:t>
      </w:r>
      <w:r w:rsidRPr="001D0A9A">
        <w:t xml:space="preserve">he </w:t>
      </w:r>
      <w:r>
        <w:t>Plan</w:t>
      </w:r>
      <w:r w:rsidRPr="001D0A9A">
        <w:t xml:space="preserve"> is consistent with the objects of Part 13A of the EPBC Act</w:t>
      </w:r>
      <w:r w:rsidR="00244F9C">
        <w:t xml:space="preserve">. </w:t>
      </w:r>
      <w:r w:rsidR="0007462C">
        <w:t xml:space="preserve">This is addressed through various actions </w:t>
      </w:r>
      <w:r w:rsidR="02FBDBBA">
        <w:t>outlined</w:t>
      </w:r>
      <w:r w:rsidR="0007462C">
        <w:t xml:space="preserve"> </w:t>
      </w:r>
      <w:r w:rsidR="006B4C23">
        <w:t xml:space="preserve">in </w:t>
      </w:r>
      <w:r w:rsidR="0007462C">
        <w:t xml:space="preserve">this </w:t>
      </w:r>
      <w:r w:rsidR="00031429">
        <w:t>P</w:t>
      </w:r>
      <w:r w:rsidR="0007462C">
        <w:t>lan</w:t>
      </w:r>
      <w:r w:rsidR="00031429">
        <w:t>,</w:t>
      </w:r>
      <w:r>
        <w:t xml:space="preserve"> </w:t>
      </w:r>
      <w:r w:rsidR="5ECDC95B">
        <w:t>with further information included in Appendices</w:t>
      </w:r>
      <w:r w:rsidR="00F92449">
        <w:t xml:space="preserve"> (see </w:t>
      </w:r>
      <w:r w:rsidR="003E3ABD">
        <w:rPr>
          <w:b/>
          <w:bCs/>
        </w:rPr>
        <w:fldChar w:fldCharType="begin"/>
      </w:r>
      <w:r w:rsidR="003E3ABD">
        <w:instrText xml:space="preserve"> REF _Ref145429915 \h </w:instrText>
      </w:r>
      <w:r w:rsidR="003E3ABD">
        <w:rPr>
          <w:b/>
          <w:bCs/>
        </w:rPr>
      </w:r>
      <w:r w:rsidR="003E3ABD">
        <w:rPr>
          <w:b/>
          <w:bCs/>
        </w:rPr>
        <w:fldChar w:fldCharType="separate"/>
      </w:r>
      <w:r w:rsidR="00374002" w:rsidRPr="00DC6769">
        <w:rPr>
          <w:b/>
        </w:rPr>
        <w:t xml:space="preserve">Appendix </w:t>
      </w:r>
      <w:r w:rsidR="00374002">
        <w:rPr>
          <w:b/>
        </w:rPr>
        <w:t>5:</w:t>
      </w:r>
      <w:r w:rsidR="00374002" w:rsidRPr="00DC6769">
        <w:rPr>
          <w:b/>
        </w:rPr>
        <w:t xml:space="preserve"> Threats</w:t>
      </w:r>
      <w:r w:rsidR="003E3ABD">
        <w:rPr>
          <w:b/>
          <w:bCs/>
        </w:rPr>
        <w:fldChar w:fldCharType="end"/>
      </w:r>
      <w:r w:rsidR="5ECDC95B" w:rsidRPr="007553FE">
        <w:rPr>
          <w:b/>
          <w:bCs/>
        </w:rPr>
        <w:t xml:space="preserve"> </w:t>
      </w:r>
      <w:r w:rsidR="003E3ABD" w:rsidRPr="003E3ABD">
        <w:t>and</w:t>
      </w:r>
      <w:r w:rsidR="5ECDC95B" w:rsidRPr="007553FE">
        <w:rPr>
          <w:b/>
          <w:bCs/>
        </w:rPr>
        <w:t xml:space="preserve"> </w:t>
      </w:r>
      <w:r w:rsidR="003E3ABD">
        <w:rPr>
          <w:b/>
          <w:bCs/>
        </w:rPr>
        <w:fldChar w:fldCharType="begin"/>
      </w:r>
      <w:r w:rsidR="003E3ABD">
        <w:rPr>
          <w:b/>
          <w:bCs/>
        </w:rPr>
        <w:instrText xml:space="preserve"> REF _Ref145429930 \h </w:instrText>
      </w:r>
      <w:r w:rsidR="003E3ABD">
        <w:rPr>
          <w:b/>
          <w:bCs/>
        </w:rPr>
      </w:r>
      <w:r w:rsidR="003E3ABD">
        <w:rPr>
          <w:b/>
          <w:bCs/>
        </w:rPr>
        <w:fldChar w:fldCharType="separate"/>
      </w:r>
      <w:r w:rsidR="00374002" w:rsidRPr="00E91618">
        <w:rPr>
          <w:b/>
        </w:rPr>
        <w:t xml:space="preserve">Appendix </w:t>
      </w:r>
      <w:r w:rsidR="00374002">
        <w:rPr>
          <w:b/>
        </w:rPr>
        <w:t>6:</w:t>
      </w:r>
      <w:r w:rsidR="00374002" w:rsidRPr="00E91618">
        <w:rPr>
          <w:b/>
        </w:rPr>
        <w:t xml:space="preserve"> Impact </w:t>
      </w:r>
      <w:r w:rsidR="00374002" w:rsidRPr="62785B3B">
        <w:rPr>
          <w:b/>
        </w:rPr>
        <w:t>assessment</w:t>
      </w:r>
      <w:r w:rsidR="003E3ABD">
        <w:rPr>
          <w:b/>
          <w:bCs/>
        </w:rPr>
        <w:fldChar w:fldCharType="end"/>
      </w:r>
      <w:r w:rsidR="00F92449">
        <w:t>)</w:t>
      </w:r>
      <w:r w:rsidR="5ECDC95B">
        <w:t>. These actions include, but are not</w:t>
      </w:r>
      <w:r>
        <w:t xml:space="preserve"> limited to</w:t>
      </w:r>
      <w:r w:rsidR="53DBC36C">
        <w:t>:</w:t>
      </w:r>
    </w:p>
    <w:p w14:paraId="6B8C4F36" w14:textId="1FDA37A2" w:rsidR="00AA05AE" w:rsidRPr="00EF1819" w:rsidRDefault="69045AFB" w:rsidP="00771E84">
      <w:pPr>
        <w:pStyle w:val="BodyText"/>
        <w:numPr>
          <w:ilvl w:val="0"/>
          <w:numId w:val="39"/>
        </w:numPr>
      </w:pPr>
      <w:r>
        <w:t>a</w:t>
      </w:r>
      <w:r w:rsidR="00AA05AE">
        <w:t>n</w:t>
      </w:r>
      <w:r w:rsidR="00AA05AE" w:rsidRPr="00EF1819">
        <w:t xml:space="preserve"> assessment of the environmental impacts of the activities covered by the </w:t>
      </w:r>
      <w:r w:rsidR="00AA05AE">
        <w:t>P</w:t>
      </w:r>
      <w:r w:rsidR="1C12F7AF">
        <w:t>l</w:t>
      </w:r>
      <w:r w:rsidR="00AA05AE">
        <w:t>an</w:t>
      </w:r>
    </w:p>
    <w:p w14:paraId="66D7E045" w14:textId="6BF69BEE" w:rsidR="7318A9BE" w:rsidRDefault="7D1E584E" w:rsidP="00771E84">
      <w:pPr>
        <w:pStyle w:val="BodyText"/>
        <w:numPr>
          <w:ilvl w:val="0"/>
          <w:numId w:val="39"/>
        </w:numPr>
      </w:pPr>
      <w:r>
        <w:t>m</w:t>
      </w:r>
      <w:r w:rsidR="52FDA753">
        <w:t>anagement controls directed towards ensuring the impacts of the activities covered by the Plan are ecologically sustainable in terms of the species, the activity</w:t>
      </w:r>
      <w:r w:rsidR="002B3D5A">
        <w:t>,</w:t>
      </w:r>
      <w:r w:rsidR="52FDA753">
        <w:t xml:space="preserve"> and relevant ecosystem</w:t>
      </w:r>
    </w:p>
    <w:p w14:paraId="2D39B691" w14:textId="40D1D57C" w:rsidR="00B237D6" w:rsidRDefault="0016514D" w:rsidP="00771E84">
      <w:pPr>
        <w:pStyle w:val="BodyText"/>
        <w:numPr>
          <w:ilvl w:val="0"/>
          <w:numId w:val="39"/>
        </w:numPr>
      </w:pPr>
      <w:r>
        <w:t>not detrimental to the species, the con</w:t>
      </w:r>
      <w:r w:rsidR="00A968CD">
        <w:t>serv</w:t>
      </w:r>
      <w:r>
        <w:t>ation status of the species or any relevant ecosystem covered by the plan</w:t>
      </w:r>
    </w:p>
    <w:p w14:paraId="6EFBD275" w14:textId="5E9BC0CF" w:rsidR="00EF1819" w:rsidRPr="00EF1819" w:rsidRDefault="20164553" w:rsidP="00771E84">
      <w:pPr>
        <w:pStyle w:val="BodyText"/>
        <w:numPr>
          <w:ilvl w:val="0"/>
          <w:numId w:val="39"/>
        </w:numPr>
      </w:pPr>
      <w:r>
        <w:t>m</w:t>
      </w:r>
      <w:r w:rsidR="1258C191">
        <w:t>easures to mitigate, monitor</w:t>
      </w:r>
      <w:r w:rsidR="002B3D5A">
        <w:t>,</w:t>
      </w:r>
      <w:r w:rsidR="1258C191">
        <w:t xml:space="preserve"> and respond to the environmental impacts of the activities covered by the Plan</w:t>
      </w:r>
      <w:r w:rsidR="00183F7B">
        <w:t>.</w:t>
      </w:r>
    </w:p>
    <w:p w14:paraId="0DDC9081" w14:textId="56200C67" w:rsidR="00762B2F" w:rsidRPr="005D75DB" w:rsidDel="00080154" w:rsidRDefault="00265473" w:rsidP="008E48FF">
      <w:pPr>
        <w:pStyle w:val="BodyText"/>
      </w:pPr>
      <w:r>
        <w:t>If satisfied the Minister may declare the approved WTMP in the Commonwealth Gazette</w:t>
      </w:r>
      <w:r w:rsidR="3C29E7E0">
        <w:t xml:space="preserve"> for a period of </w:t>
      </w:r>
      <w:r w:rsidR="00275365">
        <w:t>5</w:t>
      </w:r>
      <w:r w:rsidR="3C29E7E0">
        <w:t xml:space="preserve"> years </w:t>
      </w:r>
      <w:r w:rsidR="087DB33F">
        <w:t>or for the life of this Plan</w:t>
      </w:r>
      <w:r>
        <w:t>.</w:t>
      </w:r>
      <w:r w:rsidDel="00080154">
        <w:t xml:space="preserve"> </w:t>
      </w:r>
      <w:r w:rsidR="00762B2F" w:rsidRPr="005D75DB" w:rsidDel="00080154">
        <w:t xml:space="preserve">In deciding whether to declare </w:t>
      </w:r>
      <w:r w:rsidR="00F83881" w:rsidDel="00080154">
        <w:t>a</w:t>
      </w:r>
      <w:r w:rsidR="00762B2F" w:rsidRPr="005D75DB" w:rsidDel="00080154">
        <w:t xml:space="preserve"> plan as a</w:t>
      </w:r>
      <w:r w:rsidR="00F83881" w:rsidDel="00080154">
        <w:t>n approved</w:t>
      </w:r>
      <w:r w:rsidR="00762B2F" w:rsidRPr="005D75DB" w:rsidDel="00080154">
        <w:t xml:space="preserve"> </w:t>
      </w:r>
      <w:r w:rsidR="003B0E9B" w:rsidDel="00080154">
        <w:t>WTMP</w:t>
      </w:r>
      <w:r w:rsidR="00762B2F" w:rsidRPr="005D75DB" w:rsidDel="00080154">
        <w:t xml:space="preserve">, the </w:t>
      </w:r>
      <w:r w:rsidR="00174FEF" w:rsidDel="00080154">
        <w:t>M</w:t>
      </w:r>
      <w:r w:rsidR="003F6A75" w:rsidDel="00080154">
        <w:t>inister</w:t>
      </w:r>
      <w:r w:rsidR="00762B2F" w:rsidRPr="005D75DB" w:rsidDel="00080154">
        <w:t xml:space="preserve"> must also have regard to whether: </w:t>
      </w:r>
    </w:p>
    <w:p w14:paraId="61A04D79" w14:textId="2C10B57D" w:rsidR="00762B2F" w:rsidRPr="005D75DB" w:rsidDel="00080154" w:rsidRDefault="00CD689F" w:rsidP="00771E84">
      <w:pPr>
        <w:pStyle w:val="ListBullet"/>
        <w:numPr>
          <w:ilvl w:val="0"/>
          <w:numId w:val="37"/>
        </w:numPr>
      </w:pPr>
      <w:r w:rsidDel="00080154">
        <w:t>l</w:t>
      </w:r>
      <w:r w:rsidR="00762B2F" w:rsidRPr="005D75DB" w:rsidDel="00080154">
        <w:t xml:space="preserve">egislation relating to the protection, conservation, or management of the species to which the </w:t>
      </w:r>
      <w:r w:rsidR="276B0C66" w:rsidDel="00080154">
        <w:t>P</w:t>
      </w:r>
      <w:r w:rsidR="00762B2F" w:rsidDel="00080154">
        <w:t>lan</w:t>
      </w:r>
      <w:r w:rsidR="00762B2F" w:rsidRPr="005D75DB" w:rsidDel="00080154">
        <w:t xml:space="preserve"> relates is in force in the State or Territory concerned</w:t>
      </w:r>
    </w:p>
    <w:p w14:paraId="5DC90607" w14:textId="5B8D055D" w:rsidR="00762B2F" w:rsidRPr="005D75DB" w:rsidDel="00080154" w:rsidRDefault="00CD689F" w:rsidP="00771E84">
      <w:pPr>
        <w:pStyle w:val="ListBullet"/>
        <w:numPr>
          <w:ilvl w:val="0"/>
          <w:numId w:val="37"/>
        </w:numPr>
      </w:pPr>
      <w:r w:rsidDel="00080154">
        <w:t>t</w:t>
      </w:r>
      <w:r w:rsidR="00762B2F" w:rsidRPr="005D75DB" w:rsidDel="00080154">
        <w:t>he legislation applies throughout the State or Territory concerned</w:t>
      </w:r>
    </w:p>
    <w:p w14:paraId="013AB434" w14:textId="3B871D9D" w:rsidR="00031429" w:rsidRPr="005D75DB" w:rsidRDefault="00CD689F" w:rsidP="00771E84">
      <w:pPr>
        <w:pStyle w:val="ListBullet"/>
        <w:numPr>
          <w:ilvl w:val="0"/>
          <w:numId w:val="37"/>
        </w:numPr>
      </w:pPr>
      <w:r w:rsidDel="00080154">
        <w:t>i</w:t>
      </w:r>
      <w:r w:rsidR="00762B2F" w:rsidRPr="005D75DB" w:rsidDel="00080154">
        <w:t>n the opinion of the Minister, the legislation is effective</w:t>
      </w:r>
      <w:r w:rsidR="0016526B" w:rsidDel="00080154">
        <w:t>.</w:t>
      </w:r>
    </w:p>
    <w:p w14:paraId="7907AEF8" w14:textId="4D89B2BB" w:rsidR="009D4154" w:rsidRDefault="009D4154" w:rsidP="4C962933">
      <w:pPr>
        <w:rPr>
          <w:rFonts w:asciiTheme="majorHAnsi" w:eastAsiaTheme="majorEastAsia" w:hAnsiTheme="majorHAnsi" w:cstheme="majorBidi"/>
          <w:color w:val="201547" w:themeColor="text2"/>
          <w:spacing w:val="-2"/>
          <w:sz w:val="32"/>
          <w:szCs w:val="32"/>
        </w:rPr>
      </w:pPr>
      <w:r w:rsidRPr="4C962933">
        <w:rPr>
          <w:b/>
          <w:bCs/>
        </w:rPr>
        <w:br w:type="page"/>
      </w:r>
    </w:p>
    <w:p w14:paraId="7E7F56DC" w14:textId="3A89FC41" w:rsidR="00EB48B8" w:rsidRDefault="00EB48B8" w:rsidP="00B96EA8">
      <w:pPr>
        <w:pStyle w:val="Heading2"/>
        <w:rPr>
          <w:b w:val="0"/>
        </w:rPr>
      </w:pPr>
      <w:bookmarkStart w:id="20" w:name="_Toc148541840"/>
      <w:bookmarkStart w:id="21" w:name="_Toc161401280"/>
      <w:r w:rsidRPr="00B96EA8">
        <w:rPr>
          <w:b w:val="0"/>
          <w:bCs w:val="0"/>
        </w:rPr>
        <w:lastRenderedPageBreak/>
        <w:t xml:space="preserve">Administrative </w:t>
      </w:r>
      <w:r w:rsidR="535BBD52">
        <w:rPr>
          <w:b w:val="0"/>
          <w:bCs w:val="0"/>
        </w:rPr>
        <w:t>a</w:t>
      </w:r>
      <w:r>
        <w:rPr>
          <w:b w:val="0"/>
          <w:bCs w:val="0"/>
        </w:rPr>
        <w:t>rrangements</w:t>
      </w:r>
      <w:bookmarkEnd w:id="20"/>
      <w:bookmarkEnd w:id="21"/>
    </w:p>
    <w:p w14:paraId="763442EF" w14:textId="0C7C44AE" w:rsidR="00EB48B8" w:rsidRPr="00EB571F" w:rsidRDefault="00EB48B8" w:rsidP="00EB571F">
      <w:pPr>
        <w:pStyle w:val="Heading5"/>
        <w:pBdr>
          <w:bottom w:val="single" w:sz="4" w:space="1" w:color="auto"/>
        </w:pBdr>
        <w:rPr>
          <w:b w:val="0"/>
          <w:bCs/>
        </w:rPr>
      </w:pPr>
      <w:bookmarkStart w:id="22" w:name="_Toc139635427"/>
      <w:bookmarkStart w:id="23" w:name="_Toc139636131"/>
      <w:bookmarkStart w:id="24" w:name="_Toc139897551"/>
      <w:bookmarkStart w:id="25" w:name="_Toc140062370"/>
      <w:bookmarkStart w:id="26" w:name="_Toc141959900"/>
      <w:r w:rsidRPr="00EB571F">
        <w:rPr>
          <w:b w:val="0"/>
          <w:bCs/>
        </w:rPr>
        <w:t>DEECA</w:t>
      </w:r>
      <w:bookmarkEnd w:id="22"/>
      <w:bookmarkEnd w:id="23"/>
      <w:bookmarkEnd w:id="24"/>
      <w:r w:rsidRPr="00EB571F">
        <w:rPr>
          <w:b w:val="0"/>
          <w:bCs/>
        </w:rPr>
        <w:t xml:space="preserve"> </w:t>
      </w:r>
      <w:bookmarkEnd w:id="25"/>
      <w:bookmarkEnd w:id="26"/>
    </w:p>
    <w:p w14:paraId="5BB7271E" w14:textId="08AF0541" w:rsidR="00EB48B8" w:rsidRDefault="24413C77" w:rsidP="008E48FF">
      <w:pPr>
        <w:pStyle w:val="BodyText"/>
        <w:rPr>
          <w:lang w:eastAsia="en-US"/>
        </w:rPr>
      </w:pPr>
      <w:r w:rsidRPr="02057396">
        <w:rPr>
          <w:lang w:eastAsia="en-US"/>
        </w:rPr>
        <w:t>DEECA is responsible for:</w:t>
      </w:r>
    </w:p>
    <w:p w14:paraId="1C64908D" w14:textId="0D0F2359" w:rsidR="00EB48B8" w:rsidRDefault="4897A227" w:rsidP="008E48FF">
      <w:pPr>
        <w:pStyle w:val="ListBullet"/>
        <w:numPr>
          <w:ilvl w:val="0"/>
          <w:numId w:val="37"/>
        </w:numPr>
      </w:pPr>
      <w:r w:rsidRPr="5766F961">
        <w:t>m</w:t>
      </w:r>
      <w:r w:rsidR="00EB48B8" w:rsidRPr="5766F961">
        <w:t>aintain</w:t>
      </w:r>
      <w:r w:rsidR="007F2662" w:rsidRPr="5766F961">
        <w:t>ing</w:t>
      </w:r>
      <w:r w:rsidR="00EB48B8" w:rsidRPr="00D836E6">
        <w:t xml:space="preserve"> the sustainable harvest model</w:t>
      </w:r>
    </w:p>
    <w:p w14:paraId="590A4537" w14:textId="3E427659" w:rsidR="00EB48B8" w:rsidRDefault="732C12BE" w:rsidP="008E48FF">
      <w:pPr>
        <w:pStyle w:val="ListBullet"/>
        <w:numPr>
          <w:ilvl w:val="0"/>
          <w:numId w:val="37"/>
        </w:numPr>
      </w:pPr>
      <w:r w:rsidRPr="5766F961">
        <w:t>a</w:t>
      </w:r>
      <w:r w:rsidR="00EB48B8" w:rsidRPr="5766F961">
        <w:t>rrang</w:t>
      </w:r>
      <w:r w:rsidR="007F2662" w:rsidRPr="5766F961">
        <w:t>ing</w:t>
      </w:r>
      <w:r w:rsidR="00EB48B8" w:rsidRPr="00D836E6">
        <w:t xml:space="preserve"> population surveys</w:t>
      </w:r>
    </w:p>
    <w:p w14:paraId="3000125E" w14:textId="58B903D5" w:rsidR="00087F51" w:rsidRDefault="2011B8C5" w:rsidP="008E48FF">
      <w:pPr>
        <w:pStyle w:val="ListBullet"/>
        <w:numPr>
          <w:ilvl w:val="0"/>
          <w:numId w:val="37"/>
        </w:numPr>
      </w:pPr>
      <w:r w:rsidRPr="02057396">
        <w:t>p</w:t>
      </w:r>
      <w:r w:rsidR="24413C77" w:rsidRPr="02057396">
        <w:t>repar</w:t>
      </w:r>
      <w:r w:rsidR="0A0747CB" w:rsidRPr="02057396">
        <w:t>ing</w:t>
      </w:r>
      <w:r w:rsidR="24413C77" w:rsidRPr="02057396">
        <w:t xml:space="preserve"> quota reports </w:t>
      </w:r>
      <w:r w:rsidR="5DDCB20D" w:rsidRPr="02057396">
        <w:t xml:space="preserve">and the </w:t>
      </w:r>
      <w:r w:rsidR="3CFE541D" w:rsidRPr="02057396">
        <w:t xml:space="preserve">setting </w:t>
      </w:r>
      <w:r w:rsidR="5DDCB20D" w:rsidRPr="02057396">
        <w:t>of</w:t>
      </w:r>
      <w:r w:rsidR="3CFE541D" w:rsidRPr="02057396">
        <w:t xml:space="preserve"> quota</w:t>
      </w:r>
      <w:r w:rsidR="37FF6B7E" w:rsidRPr="02057396">
        <w:t xml:space="preserve"> for each </w:t>
      </w:r>
      <w:r w:rsidR="4A202B7C">
        <w:t>H</w:t>
      </w:r>
      <w:r w:rsidR="37FF6B7E">
        <w:t xml:space="preserve">arvest </w:t>
      </w:r>
      <w:r w:rsidR="6B5FB247">
        <w:t>Z</w:t>
      </w:r>
      <w:r w:rsidR="32BD4695" w:rsidRPr="02057396">
        <w:t>one</w:t>
      </w:r>
    </w:p>
    <w:p w14:paraId="7A0E4092" w14:textId="461D4DCA" w:rsidR="00EB48B8" w:rsidRDefault="00087F51" w:rsidP="008E48FF">
      <w:pPr>
        <w:pStyle w:val="ListBullet"/>
        <w:numPr>
          <w:ilvl w:val="0"/>
          <w:numId w:val="37"/>
        </w:numPr>
      </w:pPr>
      <w:r>
        <w:t xml:space="preserve">monitoring the number of animals </w:t>
      </w:r>
      <w:r w:rsidR="00A66C78">
        <w:t>taken</w:t>
      </w:r>
      <w:r>
        <w:t xml:space="preserve"> under both the commercial </w:t>
      </w:r>
      <w:r w:rsidR="00F22E9B">
        <w:t xml:space="preserve">harvesting program </w:t>
      </w:r>
      <w:r w:rsidR="57DAB829">
        <w:t xml:space="preserve">and </w:t>
      </w:r>
      <w:r w:rsidR="00F22E9B">
        <w:t>the ATCW system throughout the year</w:t>
      </w:r>
    </w:p>
    <w:p w14:paraId="0FD008F8" w14:textId="5203E052" w:rsidR="00EB48B8" w:rsidRDefault="00A94C6D" w:rsidP="008E48FF">
      <w:pPr>
        <w:pStyle w:val="ListBullet"/>
        <w:numPr>
          <w:ilvl w:val="0"/>
          <w:numId w:val="37"/>
        </w:numPr>
      </w:pPr>
      <w:r w:rsidRPr="02057396">
        <w:t>d</w:t>
      </w:r>
      <w:r w:rsidR="24413C77" w:rsidRPr="02057396">
        <w:t xml:space="preserve">ecisions to reduce or suspend quotas in any </w:t>
      </w:r>
      <w:r w:rsidR="6312DC46">
        <w:t>Harvest Zone</w:t>
      </w:r>
      <w:r w:rsidR="24413C77" w:rsidRPr="02057396">
        <w:t xml:space="preserve"> if required</w:t>
      </w:r>
      <w:r w:rsidR="3D2FE9BD" w:rsidRPr="02057396">
        <w:t>.</w:t>
      </w:r>
    </w:p>
    <w:p w14:paraId="3AF4C32C" w14:textId="152BEC94" w:rsidR="00EB48B8" w:rsidRPr="008E48FF" w:rsidRDefault="24413C77" w:rsidP="008E48FF">
      <w:pPr>
        <w:pStyle w:val="BodyText"/>
      </w:pPr>
      <w:r w:rsidRPr="008E48FF">
        <w:t>Approval by the Secretary</w:t>
      </w:r>
      <w:r w:rsidR="3D2FE9BD" w:rsidRPr="008E48FF">
        <w:t xml:space="preserve"> of</w:t>
      </w:r>
      <w:r w:rsidRPr="008E48FF">
        <w:t xml:space="preserve"> DEECA enables this </w:t>
      </w:r>
      <w:r w:rsidR="3683125D" w:rsidRPr="008E48FF">
        <w:t>P</w:t>
      </w:r>
      <w:r w:rsidRPr="008E48FF">
        <w:t xml:space="preserve">lan to be treated as a </w:t>
      </w:r>
      <w:r w:rsidR="4A3B6582" w:rsidRPr="008E48FF">
        <w:t>‘r</w:t>
      </w:r>
      <w:r w:rsidRPr="008E48FF">
        <w:t xml:space="preserve">ecognised </w:t>
      </w:r>
      <w:r w:rsidR="4A3B6582" w:rsidRPr="008E48FF">
        <w:t>w</w:t>
      </w:r>
      <w:r w:rsidRPr="008E48FF">
        <w:t xml:space="preserve">ildlife </w:t>
      </w:r>
      <w:r w:rsidR="4A3B6582" w:rsidRPr="008E48FF">
        <w:t>m</w:t>
      </w:r>
      <w:r w:rsidRPr="008E48FF">
        <w:t xml:space="preserve">anagement </w:t>
      </w:r>
      <w:r w:rsidR="4A3B6582" w:rsidRPr="008E48FF">
        <w:t>p</w:t>
      </w:r>
      <w:r w:rsidRPr="008E48FF">
        <w:t>lan</w:t>
      </w:r>
      <w:r w:rsidR="4A3B6582" w:rsidRPr="008E48FF">
        <w:t>’</w:t>
      </w:r>
      <w:r w:rsidR="7150963E" w:rsidRPr="008E48FF">
        <w:t xml:space="preserve"> </w:t>
      </w:r>
      <w:r w:rsidR="4889DF0F" w:rsidRPr="008E48FF">
        <w:t>for</w:t>
      </w:r>
      <w:r w:rsidR="7150963E" w:rsidRPr="008E48FF">
        <w:t xml:space="preserve"> the purposes of section s28A of the Wildlife Act</w:t>
      </w:r>
      <w:r w:rsidR="52AAE102" w:rsidRPr="008E48FF">
        <w:t>.</w:t>
      </w:r>
    </w:p>
    <w:p w14:paraId="1823193E" w14:textId="20A69642" w:rsidR="004525CA" w:rsidRPr="00F038BC" w:rsidRDefault="00853783" w:rsidP="00FB7563">
      <w:pPr>
        <w:spacing w:before="60"/>
        <w:rPr>
          <w:rFonts w:asciiTheme="majorHAnsi" w:eastAsiaTheme="majorEastAsia" w:hAnsiTheme="majorHAnsi" w:cstheme="majorBidi"/>
          <w:b/>
          <w:color w:val="201547" w:themeColor="accent4"/>
          <w:sz w:val="22"/>
          <w:szCs w:val="22"/>
          <w:lang w:eastAsia="en-US"/>
        </w:rPr>
      </w:pPr>
      <w:r w:rsidRPr="00F038BC">
        <w:rPr>
          <w:rFonts w:asciiTheme="majorHAnsi" w:eastAsiaTheme="majorEastAsia" w:hAnsiTheme="majorHAnsi" w:cstheme="majorBidi"/>
          <w:b/>
          <w:bCs/>
          <w:color w:val="201547" w:themeColor="accent4"/>
          <w:sz w:val="22"/>
          <w:szCs w:val="22"/>
          <w:lang w:eastAsia="en-US"/>
        </w:rPr>
        <w:t>Conservation Regulator</w:t>
      </w:r>
    </w:p>
    <w:p w14:paraId="5AF047D9" w14:textId="4EC392FD" w:rsidR="00EB48B8" w:rsidRDefault="7150963E" w:rsidP="008E48FF">
      <w:pPr>
        <w:pStyle w:val="BodyText"/>
        <w:rPr>
          <w:lang w:eastAsia="en-US"/>
        </w:rPr>
      </w:pPr>
      <w:r w:rsidRPr="02057396">
        <w:rPr>
          <w:lang w:eastAsia="en-US"/>
        </w:rPr>
        <w:t>T</w:t>
      </w:r>
      <w:r w:rsidR="24413C77" w:rsidRPr="02057396">
        <w:rPr>
          <w:lang w:eastAsia="en-US"/>
        </w:rPr>
        <w:t xml:space="preserve">he </w:t>
      </w:r>
      <w:r w:rsidR="00CC5B74">
        <w:rPr>
          <w:lang w:eastAsia="en-US"/>
        </w:rPr>
        <w:t>Conservation Regulator (</w:t>
      </w:r>
      <w:r w:rsidR="7BA730ED" w:rsidRPr="02057396">
        <w:rPr>
          <w:lang w:eastAsia="en-US"/>
        </w:rPr>
        <w:t>CR</w:t>
      </w:r>
      <w:r w:rsidR="00CC5B74">
        <w:rPr>
          <w:lang w:eastAsia="en-US"/>
        </w:rPr>
        <w:t>) forms part of DEECA. It</w:t>
      </w:r>
      <w:r w:rsidR="24413C77" w:rsidRPr="02057396">
        <w:rPr>
          <w:lang w:eastAsia="en-US"/>
        </w:rPr>
        <w:t xml:space="preserve"> is responsible for administering the ATCW </w:t>
      </w:r>
      <w:r w:rsidR="198DB6FF" w:rsidRPr="02057396">
        <w:rPr>
          <w:lang w:eastAsia="en-US"/>
        </w:rPr>
        <w:t>system</w:t>
      </w:r>
      <w:r w:rsidR="24413C77" w:rsidRPr="02057396">
        <w:rPr>
          <w:lang w:eastAsia="en-US"/>
        </w:rPr>
        <w:t xml:space="preserve"> and Wildlife Processor Licences.</w:t>
      </w:r>
      <w:r w:rsidR="49669005" w:rsidRPr="02057396">
        <w:rPr>
          <w:lang w:eastAsia="en-US"/>
        </w:rPr>
        <w:t xml:space="preserve"> For the purposes of this </w:t>
      </w:r>
      <w:r w:rsidR="33AA298D" w:rsidRPr="02057396">
        <w:rPr>
          <w:lang w:eastAsia="en-US"/>
        </w:rPr>
        <w:t>P</w:t>
      </w:r>
      <w:r w:rsidR="49669005" w:rsidRPr="02057396">
        <w:rPr>
          <w:lang w:eastAsia="en-US"/>
        </w:rPr>
        <w:t>lan</w:t>
      </w:r>
      <w:r w:rsidR="33AA298D" w:rsidRPr="02057396">
        <w:rPr>
          <w:lang w:eastAsia="en-US"/>
        </w:rPr>
        <w:t>,</w:t>
      </w:r>
      <w:r w:rsidR="49669005" w:rsidRPr="02057396">
        <w:rPr>
          <w:lang w:eastAsia="en-US"/>
        </w:rPr>
        <w:t xml:space="preserve"> </w:t>
      </w:r>
      <w:r w:rsidR="0366ACBA" w:rsidRPr="02057396">
        <w:rPr>
          <w:lang w:eastAsia="en-US"/>
        </w:rPr>
        <w:t xml:space="preserve">activities by the </w:t>
      </w:r>
      <w:r w:rsidR="48CFD9EB" w:rsidRPr="02057396">
        <w:rPr>
          <w:lang w:eastAsia="en-US"/>
        </w:rPr>
        <w:t>CR</w:t>
      </w:r>
      <w:r w:rsidR="24413C77" w:rsidRPr="02057396">
        <w:rPr>
          <w:lang w:eastAsia="en-US"/>
        </w:rPr>
        <w:t xml:space="preserve"> include:</w:t>
      </w:r>
    </w:p>
    <w:p w14:paraId="4F013A01" w14:textId="6ABB3FE4" w:rsidR="00EB48B8" w:rsidRDefault="1AC29DBC" w:rsidP="008E48FF">
      <w:pPr>
        <w:pStyle w:val="ListBullet"/>
        <w:numPr>
          <w:ilvl w:val="0"/>
          <w:numId w:val="37"/>
        </w:numPr>
      </w:pPr>
      <w:r w:rsidRPr="6DA1CF26">
        <w:t>m</w:t>
      </w:r>
      <w:r w:rsidR="00EB48B8" w:rsidRPr="6DA1CF26">
        <w:t>onitoring</w:t>
      </w:r>
      <w:r w:rsidR="00EB48B8" w:rsidRPr="45177165">
        <w:t xml:space="preserve"> compliance</w:t>
      </w:r>
      <w:r w:rsidR="00D80CB0">
        <w:t xml:space="preserve"> with</w:t>
      </w:r>
      <w:r w:rsidR="00EB48B8" w:rsidRPr="45177165">
        <w:t xml:space="preserve"> conditions </w:t>
      </w:r>
      <w:r w:rsidR="00CA5FF7">
        <w:t xml:space="preserve">set by </w:t>
      </w:r>
      <w:r w:rsidR="00EB48B8" w:rsidRPr="45177165">
        <w:t>Wildlife Processor Licences</w:t>
      </w:r>
    </w:p>
    <w:p w14:paraId="7D1B20F6" w14:textId="2FE65E6E" w:rsidR="00EB48B8" w:rsidRDefault="0AF7AECB" w:rsidP="008E48FF">
      <w:pPr>
        <w:pStyle w:val="ListBullet"/>
        <w:numPr>
          <w:ilvl w:val="0"/>
          <w:numId w:val="37"/>
        </w:numPr>
        <w:rPr>
          <w:lang w:eastAsia="en-US"/>
        </w:rPr>
      </w:pPr>
      <w:r w:rsidRPr="6348C00A">
        <w:t>c</w:t>
      </w:r>
      <w:r w:rsidR="007A5624" w:rsidRPr="6348C00A">
        <w:t>ollecting</w:t>
      </w:r>
      <w:r w:rsidR="00EB48B8" w:rsidRPr="45177165">
        <w:t xml:space="preserve"> information on ATCW data for quota consideration</w:t>
      </w:r>
      <w:r w:rsidR="01B88B42" w:rsidRPr="43A7C71A">
        <w:t>.</w:t>
      </w:r>
    </w:p>
    <w:p w14:paraId="14CC6D17" w14:textId="792E1923" w:rsidR="00EB48B8" w:rsidRPr="00EB571F" w:rsidRDefault="00EB48B8" w:rsidP="00EB571F">
      <w:pPr>
        <w:pStyle w:val="Heading5"/>
        <w:pBdr>
          <w:bottom w:val="single" w:sz="4" w:space="1" w:color="auto"/>
        </w:pBdr>
        <w:rPr>
          <w:b w:val="0"/>
          <w:bCs/>
        </w:rPr>
      </w:pPr>
      <w:bookmarkStart w:id="27" w:name="_Toc139635428"/>
      <w:bookmarkStart w:id="28" w:name="_Toc139636132"/>
      <w:bookmarkStart w:id="29" w:name="_Toc139897552"/>
      <w:bookmarkStart w:id="30" w:name="_Toc140062371"/>
      <w:bookmarkStart w:id="31" w:name="_Toc141959901"/>
      <w:r w:rsidRPr="00EB571F">
        <w:rPr>
          <w:b w:val="0"/>
          <w:bCs/>
        </w:rPr>
        <w:t>DJSIR</w:t>
      </w:r>
      <w:bookmarkEnd w:id="27"/>
      <w:bookmarkEnd w:id="28"/>
      <w:bookmarkEnd w:id="29"/>
      <w:r w:rsidRPr="00EB571F">
        <w:rPr>
          <w:b w:val="0"/>
          <w:bCs/>
        </w:rPr>
        <w:t xml:space="preserve"> </w:t>
      </w:r>
      <w:bookmarkEnd w:id="30"/>
      <w:bookmarkEnd w:id="31"/>
    </w:p>
    <w:p w14:paraId="52C811FF" w14:textId="0DED85DF" w:rsidR="004601FB" w:rsidRDefault="36F0CD81" w:rsidP="00851FC4">
      <w:pPr>
        <w:pStyle w:val="BodyText"/>
        <w:rPr>
          <w:lang w:eastAsia="en-US"/>
        </w:rPr>
      </w:pPr>
      <w:r w:rsidRPr="02057396">
        <w:rPr>
          <w:lang w:eastAsia="en-US"/>
        </w:rPr>
        <w:t>DJSIR or its agents are responsible for:</w:t>
      </w:r>
    </w:p>
    <w:p w14:paraId="0D391C2C" w14:textId="3C3F3DC2" w:rsidR="0025139B" w:rsidRDefault="24E015CB" w:rsidP="00851FC4">
      <w:pPr>
        <w:pStyle w:val="ListBullet"/>
        <w:numPr>
          <w:ilvl w:val="0"/>
          <w:numId w:val="37"/>
        </w:numPr>
      </w:pPr>
      <w:r w:rsidRPr="6DA1CF26">
        <w:t>p</w:t>
      </w:r>
      <w:r w:rsidR="0025139B" w:rsidRPr="6DA1CF26">
        <w:t>roviding</w:t>
      </w:r>
      <w:r w:rsidR="0025139B" w:rsidRPr="60057D1D">
        <w:t xml:space="preserve"> </w:t>
      </w:r>
      <w:r w:rsidR="004601FB">
        <w:t>information on KHP data for quota consideration</w:t>
      </w:r>
    </w:p>
    <w:p w14:paraId="32729842" w14:textId="288AA62A" w:rsidR="0025139B" w:rsidRPr="00FA61B3" w:rsidRDefault="20A32D78" w:rsidP="00851FC4">
      <w:pPr>
        <w:pStyle w:val="ListBullet"/>
        <w:numPr>
          <w:ilvl w:val="0"/>
          <w:numId w:val="37"/>
        </w:numPr>
      </w:pPr>
      <w:r w:rsidRPr="02057396">
        <w:t>p</w:t>
      </w:r>
      <w:r w:rsidR="7FA4BA04" w:rsidRPr="02057396">
        <w:t>roviding platforms to</w:t>
      </w:r>
      <w:r w:rsidR="77B3CAAC" w:rsidRPr="02057396">
        <w:t xml:space="preserve"> process</w:t>
      </w:r>
      <w:r w:rsidR="7FA4BA04" w:rsidRPr="02057396">
        <w:t xml:space="preserve"> harvester and quota applications</w:t>
      </w:r>
    </w:p>
    <w:p w14:paraId="5CE94C3C" w14:textId="2776C8FD" w:rsidR="009B1D5F" w:rsidRDefault="3FA5C0E5" w:rsidP="00851FC4">
      <w:pPr>
        <w:pStyle w:val="ListBullet"/>
        <w:numPr>
          <w:ilvl w:val="0"/>
          <w:numId w:val="37"/>
        </w:numPr>
      </w:pPr>
      <w:r w:rsidRPr="02057396">
        <w:t>p</w:t>
      </w:r>
      <w:r w:rsidR="368EE938" w:rsidRPr="02057396">
        <w:t xml:space="preserve">roviding a platform that captures real-time </w:t>
      </w:r>
      <w:r w:rsidR="261DA6A5" w:rsidRPr="02057396">
        <w:t>harvest data</w:t>
      </w:r>
    </w:p>
    <w:p w14:paraId="6715E99C" w14:textId="3D20A79C" w:rsidR="0F57101A" w:rsidRPr="005559E6" w:rsidRDefault="43B4190C" w:rsidP="00851FC4">
      <w:pPr>
        <w:pStyle w:val="ListBullet"/>
        <w:numPr>
          <w:ilvl w:val="0"/>
          <w:numId w:val="37"/>
        </w:numPr>
      </w:pPr>
      <w:r w:rsidRPr="02057396">
        <w:t>p</w:t>
      </w:r>
      <w:r w:rsidR="2CB21A02" w:rsidRPr="02057396">
        <w:t>ublishing and m</w:t>
      </w:r>
      <w:r w:rsidR="7FA4BA04" w:rsidRPr="02057396">
        <w:t>aintaining a webpage with all required KHP information</w:t>
      </w:r>
      <w:r w:rsidR="6003491C" w:rsidRPr="02057396">
        <w:t>.</w:t>
      </w:r>
    </w:p>
    <w:p w14:paraId="4F35698C" w14:textId="053DD67C" w:rsidR="0F57101A" w:rsidRPr="005559E6" w:rsidRDefault="7B8B1F24" w:rsidP="3E114E66">
      <w:pPr>
        <w:spacing w:before="60"/>
        <w:rPr>
          <w:rFonts w:asciiTheme="majorHAnsi" w:eastAsiaTheme="majorEastAsia" w:hAnsiTheme="majorHAnsi" w:cstheme="majorBidi"/>
          <w:b/>
          <w:bCs/>
          <w:color w:val="201547" w:themeColor="accent4"/>
          <w:sz w:val="22"/>
          <w:szCs w:val="22"/>
          <w:lang w:eastAsia="en-US"/>
        </w:rPr>
      </w:pPr>
      <w:r w:rsidRPr="005559E6">
        <w:rPr>
          <w:rFonts w:asciiTheme="majorHAnsi" w:eastAsiaTheme="majorEastAsia" w:hAnsiTheme="majorHAnsi" w:cstheme="majorBidi"/>
          <w:b/>
          <w:bCs/>
          <w:color w:val="201547" w:themeColor="accent4"/>
          <w:sz w:val="22"/>
          <w:szCs w:val="22"/>
          <w:lang w:eastAsia="en-US"/>
        </w:rPr>
        <w:t>Game Management Authority (GMA)</w:t>
      </w:r>
      <w:r w:rsidR="006914BF">
        <w:rPr>
          <w:rFonts w:asciiTheme="majorHAnsi" w:eastAsiaTheme="majorEastAsia" w:hAnsiTheme="majorHAnsi" w:cstheme="majorBidi"/>
          <w:b/>
          <w:bCs/>
          <w:color w:val="201547" w:themeColor="accent4"/>
          <w:sz w:val="22"/>
          <w:szCs w:val="22"/>
          <w:lang w:eastAsia="en-US"/>
        </w:rPr>
        <w:t xml:space="preserve"> </w:t>
      </w:r>
      <w:r w:rsidR="00E75012">
        <w:rPr>
          <w:rFonts w:asciiTheme="majorHAnsi" w:eastAsiaTheme="majorEastAsia" w:hAnsiTheme="majorHAnsi" w:cstheme="majorBidi"/>
          <w:b/>
          <w:bCs/>
          <w:color w:val="201547" w:themeColor="accent4"/>
          <w:sz w:val="22"/>
          <w:szCs w:val="22"/>
          <w:lang w:eastAsia="en-US"/>
        </w:rPr>
        <w:t>(</w:t>
      </w:r>
      <w:r w:rsidR="006914BF">
        <w:rPr>
          <w:rFonts w:asciiTheme="majorHAnsi" w:eastAsiaTheme="majorEastAsia" w:hAnsiTheme="majorHAnsi" w:cstheme="majorBidi"/>
          <w:b/>
          <w:bCs/>
          <w:color w:val="201547" w:themeColor="accent4"/>
          <w:sz w:val="22"/>
          <w:szCs w:val="22"/>
          <w:lang w:eastAsia="en-US"/>
        </w:rPr>
        <w:t>an agent of DJSIR</w:t>
      </w:r>
      <w:r w:rsidR="00E75012">
        <w:rPr>
          <w:rFonts w:asciiTheme="majorHAnsi" w:eastAsiaTheme="majorEastAsia" w:hAnsiTheme="majorHAnsi" w:cstheme="majorBidi"/>
          <w:b/>
          <w:bCs/>
          <w:color w:val="201547" w:themeColor="accent4"/>
          <w:sz w:val="22"/>
          <w:szCs w:val="22"/>
          <w:lang w:eastAsia="en-US"/>
        </w:rPr>
        <w:t>)</w:t>
      </w:r>
    </w:p>
    <w:p w14:paraId="1914D09E" w14:textId="602D667A" w:rsidR="0F57101A" w:rsidRDefault="5B716BF5" w:rsidP="00851FC4">
      <w:pPr>
        <w:pStyle w:val="BodyText"/>
        <w:rPr>
          <w:lang w:eastAsia="en-US"/>
        </w:rPr>
      </w:pPr>
      <w:r w:rsidRPr="02057396">
        <w:rPr>
          <w:lang w:eastAsia="en-US"/>
        </w:rPr>
        <w:t xml:space="preserve">The GMA was established under the </w:t>
      </w:r>
      <w:r w:rsidRPr="02057396">
        <w:rPr>
          <w:i/>
          <w:iCs/>
          <w:lang w:eastAsia="en-US"/>
        </w:rPr>
        <w:t xml:space="preserve">Game Management Authority Act 2014 </w:t>
      </w:r>
      <w:r w:rsidRPr="02057396">
        <w:rPr>
          <w:lang w:eastAsia="en-US"/>
        </w:rPr>
        <w:t>and is an agent of D</w:t>
      </w:r>
      <w:r w:rsidR="778F3373" w:rsidRPr="02057396">
        <w:rPr>
          <w:lang w:eastAsia="en-US"/>
        </w:rPr>
        <w:t>JSIR</w:t>
      </w:r>
      <w:r w:rsidR="732EFAFD" w:rsidRPr="02057396">
        <w:rPr>
          <w:lang w:eastAsia="en-US"/>
        </w:rPr>
        <w:t xml:space="preserve"> f</w:t>
      </w:r>
      <w:r w:rsidR="786FE211" w:rsidRPr="02057396">
        <w:rPr>
          <w:lang w:eastAsia="en-US"/>
        </w:rPr>
        <w:t xml:space="preserve">or the purposes of this </w:t>
      </w:r>
      <w:r w:rsidR="33AA298D" w:rsidRPr="02057396">
        <w:rPr>
          <w:lang w:eastAsia="en-US"/>
        </w:rPr>
        <w:t>P</w:t>
      </w:r>
      <w:r w:rsidR="786FE211" w:rsidRPr="02057396">
        <w:rPr>
          <w:lang w:eastAsia="en-US"/>
        </w:rPr>
        <w:t>lan</w:t>
      </w:r>
      <w:r w:rsidR="732EFAFD" w:rsidRPr="02057396">
        <w:rPr>
          <w:lang w:eastAsia="en-US"/>
        </w:rPr>
        <w:t>.</w:t>
      </w:r>
      <w:r w:rsidR="6CBC9464" w:rsidRPr="02057396">
        <w:rPr>
          <w:lang w:eastAsia="en-US"/>
        </w:rPr>
        <w:t xml:space="preserve"> </w:t>
      </w:r>
      <w:r w:rsidR="732EFAFD" w:rsidRPr="02057396">
        <w:rPr>
          <w:lang w:eastAsia="en-US"/>
        </w:rPr>
        <w:t>A</w:t>
      </w:r>
      <w:r w:rsidR="6CBC9464" w:rsidRPr="02057396">
        <w:rPr>
          <w:lang w:eastAsia="en-US"/>
        </w:rPr>
        <w:t>ctivities for which the GMA are responsible include:</w:t>
      </w:r>
    </w:p>
    <w:p w14:paraId="696FD526" w14:textId="1C09FE53" w:rsidR="0F57101A" w:rsidRDefault="512E7FBD" w:rsidP="00851FC4">
      <w:pPr>
        <w:pStyle w:val="ListBullet"/>
        <w:numPr>
          <w:ilvl w:val="0"/>
          <w:numId w:val="37"/>
        </w:numPr>
      </w:pPr>
      <w:r w:rsidRPr="02057396">
        <w:t>authoris</w:t>
      </w:r>
      <w:r w:rsidR="3C81BD98" w:rsidRPr="02057396">
        <w:t xml:space="preserve">ing harvesters </w:t>
      </w:r>
      <w:r w:rsidR="65C0FE24" w:rsidRPr="02057396">
        <w:t>as a delegated power from the Secretary DEECA</w:t>
      </w:r>
    </w:p>
    <w:p w14:paraId="6A7F5E65" w14:textId="1CF04078" w:rsidR="0F57101A" w:rsidRDefault="341891EA" w:rsidP="00851FC4">
      <w:pPr>
        <w:pStyle w:val="ListBullet"/>
        <w:numPr>
          <w:ilvl w:val="0"/>
          <w:numId w:val="37"/>
        </w:numPr>
      </w:pPr>
      <w:r w:rsidRPr="02057396">
        <w:t>a</w:t>
      </w:r>
      <w:r w:rsidR="6BAB0F62" w:rsidRPr="02057396">
        <w:t>llocating</w:t>
      </w:r>
      <w:r w:rsidR="5BBFF582" w:rsidRPr="02057396">
        <w:t xml:space="preserve"> tags</w:t>
      </w:r>
      <w:r w:rsidR="6BAB0F62" w:rsidRPr="02057396">
        <w:t xml:space="preserve">, </w:t>
      </w:r>
      <w:r w:rsidR="1748B464" w:rsidRPr="02057396">
        <w:t>monitoring,</w:t>
      </w:r>
      <w:r w:rsidR="6BAB0F62" w:rsidRPr="02057396">
        <w:t xml:space="preserve"> and reporting of</w:t>
      </w:r>
      <w:r w:rsidR="0DCDB610" w:rsidRPr="02057396">
        <w:t xml:space="preserve"> quota</w:t>
      </w:r>
    </w:p>
    <w:p w14:paraId="7B8CC9B7" w14:textId="22A911F7" w:rsidR="00576A71" w:rsidRDefault="4C31502E" w:rsidP="00851FC4">
      <w:pPr>
        <w:pStyle w:val="ListBullet"/>
        <w:numPr>
          <w:ilvl w:val="0"/>
          <w:numId w:val="37"/>
        </w:numPr>
      </w:pPr>
      <w:r w:rsidRPr="02057396">
        <w:t>c</w:t>
      </w:r>
      <w:r w:rsidR="0DCDB610" w:rsidRPr="02057396">
        <w:t xml:space="preserve">ompliance </w:t>
      </w:r>
      <w:r w:rsidR="2016773F" w:rsidRPr="02057396">
        <w:t xml:space="preserve">activities </w:t>
      </w:r>
      <w:r w:rsidR="34403607" w:rsidRPr="02057396">
        <w:t xml:space="preserve">associated with </w:t>
      </w:r>
      <w:r w:rsidR="0003BB7B" w:rsidRPr="02057396">
        <w:t>harvester</w:t>
      </w:r>
      <w:r w:rsidR="7B415946" w:rsidRPr="02057396">
        <w:t xml:space="preserve"> </w:t>
      </w:r>
      <w:r w:rsidR="0003BB7B" w:rsidRPr="02057396">
        <w:t xml:space="preserve">conduct </w:t>
      </w:r>
    </w:p>
    <w:p w14:paraId="59CA3D44" w14:textId="1299DC3A" w:rsidR="3E114E66" w:rsidRPr="005559E6" w:rsidRDefault="00576A71" w:rsidP="00851FC4">
      <w:pPr>
        <w:pStyle w:val="ListBullet"/>
        <w:numPr>
          <w:ilvl w:val="0"/>
          <w:numId w:val="37"/>
        </w:numPr>
      </w:pPr>
      <w:r w:rsidRPr="224CAB68">
        <w:t>providing</w:t>
      </w:r>
      <w:r>
        <w:t xml:space="preserve"> an annual KHP compliance </w:t>
      </w:r>
      <w:r w:rsidRPr="1C238FC3">
        <w:t>plan</w:t>
      </w:r>
      <w:r w:rsidR="36041928" w:rsidRPr="6055E837">
        <w:t>.</w:t>
      </w:r>
    </w:p>
    <w:p w14:paraId="40F4DEC6" w14:textId="4C052267" w:rsidR="0025139B" w:rsidRPr="00A67788" w:rsidRDefault="7FA4BA04" w:rsidP="00851FC4">
      <w:pPr>
        <w:pStyle w:val="BodyText"/>
        <w:rPr>
          <w:rFonts w:eastAsia="Arial"/>
        </w:rPr>
      </w:pPr>
      <w:r w:rsidRPr="02057396">
        <w:rPr>
          <w:rFonts w:eastAsia="Arial"/>
        </w:rPr>
        <w:t>The Secretary</w:t>
      </w:r>
      <w:r w:rsidR="53570E31" w:rsidRPr="02057396">
        <w:rPr>
          <w:rFonts w:eastAsia="Arial"/>
        </w:rPr>
        <w:t xml:space="preserve"> of</w:t>
      </w:r>
      <w:r w:rsidRPr="02057396">
        <w:rPr>
          <w:rFonts w:eastAsia="Arial"/>
        </w:rPr>
        <w:t xml:space="preserve"> DEECA, is responsible for issuing authorisations under section 28A(1) of the Wildlife Act for </w:t>
      </w:r>
      <w:r w:rsidR="29E68211" w:rsidRPr="02057396">
        <w:rPr>
          <w:rFonts w:eastAsia="Arial"/>
        </w:rPr>
        <w:t xml:space="preserve">the control of </w:t>
      </w:r>
      <w:r w:rsidRPr="02057396">
        <w:rPr>
          <w:rFonts w:eastAsia="Arial"/>
        </w:rPr>
        <w:t xml:space="preserve">kangaroos. The Secretary has delegated the power to make decisions regarding the issuing of authorisations to harvesters to support this </w:t>
      </w:r>
      <w:r w:rsidR="4757EAD3" w:rsidRPr="02057396">
        <w:rPr>
          <w:rFonts w:eastAsia="Arial"/>
        </w:rPr>
        <w:t>P</w:t>
      </w:r>
      <w:r w:rsidRPr="02057396">
        <w:rPr>
          <w:rFonts w:eastAsia="Arial"/>
        </w:rPr>
        <w:t xml:space="preserve">lan to </w:t>
      </w:r>
      <w:r w:rsidR="22757E0C" w:rsidRPr="02057396">
        <w:rPr>
          <w:rFonts w:eastAsia="Arial"/>
        </w:rPr>
        <w:t>o</w:t>
      </w:r>
      <w:r w:rsidRPr="02057396">
        <w:rPr>
          <w:rFonts w:eastAsia="Arial"/>
        </w:rPr>
        <w:t xml:space="preserve">fficers </w:t>
      </w:r>
      <w:r w:rsidR="5845D474" w:rsidRPr="02057396">
        <w:rPr>
          <w:rFonts w:eastAsia="Arial"/>
        </w:rPr>
        <w:t xml:space="preserve">under the </w:t>
      </w:r>
      <w:r w:rsidR="5845D474" w:rsidRPr="02057396">
        <w:rPr>
          <w:rFonts w:eastAsia="Arial"/>
          <w:i/>
          <w:iCs/>
        </w:rPr>
        <w:t>Game Management Act 2014</w:t>
      </w:r>
      <w:r w:rsidR="5845D474" w:rsidRPr="02057396">
        <w:rPr>
          <w:rFonts w:eastAsia="Arial"/>
        </w:rPr>
        <w:t xml:space="preserve"> that are employed by the GMA</w:t>
      </w:r>
      <w:r w:rsidRPr="02057396">
        <w:rPr>
          <w:rFonts w:eastAsia="Arial"/>
        </w:rPr>
        <w:t xml:space="preserve">. </w:t>
      </w:r>
      <w:r w:rsidR="22757E0C" w:rsidRPr="02057396">
        <w:rPr>
          <w:rFonts w:eastAsia="Arial"/>
        </w:rPr>
        <w:t>F</w:t>
      </w:r>
      <w:r w:rsidR="5845D474" w:rsidRPr="02057396">
        <w:rPr>
          <w:rFonts w:eastAsia="Arial"/>
        </w:rPr>
        <w:t xml:space="preserve">or the purposes of the Wildlife Act </w:t>
      </w:r>
      <w:r w:rsidR="00AB106B">
        <w:rPr>
          <w:rFonts w:eastAsia="Arial"/>
        </w:rPr>
        <w:t>Authorised Officers</w:t>
      </w:r>
      <w:r w:rsidR="464AFEC1" w:rsidRPr="02057396">
        <w:rPr>
          <w:rFonts w:eastAsia="Arial"/>
        </w:rPr>
        <w:t xml:space="preserve"> of </w:t>
      </w:r>
      <w:r w:rsidR="5845D474" w:rsidRPr="02057396">
        <w:rPr>
          <w:rFonts w:eastAsia="Arial"/>
        </w:rPr>
        <w:t xml:space="preserve">the GMA </w:t>
      </w:r>
      <w:r w:rsidR="51CF1CC6" w:rsidRPr="02057396">
        <w:rPr>
          <w:rFonts w:eastAsia="Arial"/>
        </w:rPr>
        <w:t>also carry</w:t>
      </w:r>
      <w:r w:rsidR="5845D474" w:rsidRPr="02057396">
        <w:rPr>
          <w:rFonts w:eastAsia="Arial"/>
        </w:rPr>
        <w:t xml:space="preserve"> out</w:t>
      </w:r>
      <w:r w:rsidR="464AFEC1" w:rsidRPr="02057396">
        <w:rPr>
          <w:rFonts w:eastAsia="Arial"/>
        </w:rPr>
        <w:t xml:space="preserve"> the</w:t>
      </w:r>
      <w:r w:rsidR="5845D474" w:rsidRPr="02057396">
        <w:rPr>
          <w:rFonts w:eastAsia="Arial"/>
        </w:rPr>
        <w:t xml:space="preserve"> </w:t>
      </w:r>
      <w:r w:rsidR="464AFEC1" w:rsidRPr="02057396">
        <w:rPr>
          <w:rFonts w:eastAsia="Arial"/>
        </w:rPr>
        <w:t>n</w:t>
      </w:r>
      <w:r w:rsidR="5845D474" w:rsidRPr="02057396">
        <w:rPr>
          <w:rFonts w:eastAsia="Arial"/>
        </w:rPr>
        <w:t>ecessary compliance</w:t>
      </w:r>
      <w:r w:rsidR="34492D0C" w:rsidRPr="02057396">
        <w:rPr>
          <w:rFonts w:eastAsia="Arial"/>
        </w:rPr>
        <w:t xml:space="preserve"> and enforcement</w:t>
      </w:r>
      <w:r w:rsidR="5845D474" w:rsidRPr="02057396">
        <w:rPr>
          <w:rFonts w:eastAsia="Arial"/>
        </w:rPr>
        <w:t xml:space="preserve"> functions.</w:t>
      </w:r>
    </w:p>
    <w:p w14:paraId="4D330D97" w14:textId="02D8CEEF" w:rsidR="00EB48B8" w:rsidRPr="00F038BC" w:rsidRDefault="00EB48B8" w:rsidP="00EB48B8">
      <w:pPr>
        <w:spacing w:before="60"/>
        <w:rPr>
          <w:rFonts w:asciiTheme="majorHAnsi" w:eastAsiaTheme="majorEastAsia" w:hAnsiTheme="majorHAnsi" w:cstheme="majorBidi"/>
          <w:b/>
          <w:bCs/>
          <w:color w:val="201547" w:themeColor="accent4"/>
          <w:sz w:val="22"/>
          <w:szCs w:val="22"/>
          <w:lang w:eastAsia="en-US"/>
        </w:rPr>
      </w:pPr>
      <w:r w:rsidRPr="00F038BC">
        <w:rPr>
          <w:rFonts w:asciiTheme="majorHAnsi" w:eastAsiaTheme="majorEastAsia" w:hAnsiTheme="majorHAnsi" w:cstheme="majorBidi"/>
          <w:b/>
          <w:bCs/>
          <w:color w:val="201547" w:themeColor="accent4"/>
          <w:sz w:val="22"/>
          <w:szCs w:val="22"/>
          <w:lang w:eastAsia="en-US"/>
        </w:rPr>
        <w:t>Service Victoria - Digital systems</w:t>
      </w:r>
      <w:r w:rsidR="00CE586B">
        <w:rPr>
          <w:rFonts w:asciiTheme="majorHAnsi" w:eastAsiaTheme="majorEastAsia" w:hAnsiTheme="majorHAnsi" w:cstheme="majorBidi"/>
          <w:b/>
          <w:bCs/>
          <w:color w:val="201547" w:themeColor="accent4"/>
          <w:sz w:val="22"/>
          <w:szCs w:val="22"/>
          <w:lang w:eastAsia="en-US"/>
        </w:rPr>
        <w:t xml:space="preserve"> </w:t>
      </w:r>
      <w:r w:rsidR="5AF4F4AC" w:rsidRPr="20EAA90B">
        <w:rPr>
          <w:rFonts w:asciiTheme="majorHAnsi" w:eastAsiaTheme="majorEastAsia" w:hAnsiTheme="majorHAnsi" w:cstheme="majorBidi"/>
          <w:b/>
          <w:bCs/>
          <w:color w:val="201547" w:themeColor="accent4"/>
          <w:sz w:val="22"/>
          <w:szCs w:val="22"/>
          <w:lang w:eastAsia="en-US"/>
        </w:rPr>
        <w:t>(</w:t>
      </w:r>
      <w:r w:rsidR="006914BF">
        <w:rPr>
          <w:rFonts w:asciiTheme="majorHAnsi" w:eastAsiaTheme="majorEastAsia" w:hAnsiTheme="majorHAnsi" w:cstheme="majorBidi"/>
          <w:b/>
          <w:bCs/>
          <w:color w:val="201547" w:themeColor="accent4"/>
          <w:sz w:val="22"/>
          <w:szCs w:val="22"/>
          <w:lang w:eastAsia="en-US"/>
        </w:rPr>
        <w:t>an agent of DJSIR</w:t>
      </w:r>
      <w:r w:rsidR="2095538F" w:rsidRPr="20EAA90B">
        <w:rPr>
          <w:rFonts w:asciiTheme="majorHAnsi" w:eastAsiaTheme="majorEastAsia" w:hAnsiTheme="majorHAnsi" w:cstheme="majorBidi"/>
          <w:b/>
          <w:bCs/>
          <w:color w:val="201547" w:themeColor="accent4"/>
          <w:sz w:val="22"/>
          <w:szCs w:val="22"/>
          <w:lang w:eastAsia="en-US"/>
        </w:rPr>
        <w:t>)</w:t>
      </w:r>
    </w:p>
    <w:p w14:paraId="3A9D32B9" w14:textId="2F0BA66D" w:rsidR="00EB48B8" w:rsidRDefault="24413C77" w:rsidP="00851FC4">
      <w:pPr>
        <w:pStyle w:val="BodyText"/>
        <w:rPr>
          <w:rFonts w:eastAsia="Arial"/>
        </w:rPr>
      </w:pPr>
      <w:r w:rsidRPr="02057396">
        <w:rPr>
          <w:rFonts w:eastAsia="Arial"/>
        </w:rPr>
        <w:t xml:space="preserve">Administration of the program, including issuing authorisations, monitoring harvest quotas, and linking landholders with harvesters is managed </w:t>
      </w:r>
      <w:r w:rsidR="7BEC144A" w:rsidRPr="02057396">
        <w:rPr>
          <w:rFonts w:eastAsia="Arial"/>
        </w:rPr>
        <w:t>by Service Victoria</w:t>
      </w:r>
      <w:r w:rsidRPr="02057396">
        <w:rPr>
          <w:rFonts w:eastAsia="Arial"/>
        </w:rPr>
        <w:t xml:space="preserve"> via an online system.</w:t>
      </w:r>
    </w:p>
    <w:p w14:paraId="5CA72D0D" w14:textId="29F600A9" w:rsidR="00EB48B8" w:rsidRDefault="00EC6FBA" w:rsidP="00851FC4">
      <w:pPr>
        <w:pStyle w:val="BodyText"/>
      </w:pPr>
      <w:r>
        <w:rPr>
          <w:rFonts w:eastAsia="Arial"/>
        </w:rPr>
        <w:t>T</w:t>
      </w:r>
      <w:r w:rsidR="00EB48B8" w:rsidRPr="60057D1D">
        <w:rPr>
          <w:rFonts w:eastAsia="Arial"/>
        </w:rPr>
        <w:t xml:space="preserve">he Secretary </w:t>
      </w:r>
      <w:r w:rsidR="004C5EBC">
        <w:rPr>
          <w:rFonts w:eastAsia="Arial"/>
        </w:rPr>
        <w:t>of</w:t>
      </w:r>
      <w:r w:rsidR="00EB48B8" w:rsidRPr="60057D1D">
        <w:rPr>
          <w:rFonts w:eastAsia="Arial"/>
        </w:rPr>
        <w:t xml:space="preserve"> DEECA</w:t>
      </w:r>
      <w:r w:rsidR="004C5EBC">
        <w:rPr>
          <w:rFonts w:eastAsia="Arial"/>
        </w:rPr>
        <w:t xml:space="preserve"> has</w:t>
      </w:r>
      <w:r w:rsidR="001F568B">
        <w:rPr>
          <w:rFonts w:eastAsia="Arial"/>
        </w:rPr>
        <w:t xml:space="preserve"> </w:t>
      </w:r>
      <w:r w:rsidR="00EB48B8" w:rsidRPr="60057D1D">
        <w:rPr>
          <w:rFonts w:eastAsia="Arial"/>
        </w:rPr>
        <w:t xml:space="preserve">delegated </w:t>
      </w:r>
      <w:r w:rsidR="001F568B">
        <w:rPr>
          <w:rFonts w:eastAsia="Arial"/>
        </w:rPr>
        <w:t>the delivery of written authorisations under section 28A of the Wildlife Act</w:t>
      </w:r>
      <w:r w:rsidR="00EB48B8" w:rsidRPr="60057D1D">
        <w:rPr>
          <w:rFonts w:eastAsia="Arial"/>
        </w:rPr>
        <w:t xml:space="preserve"> to Service Victoria to enable the operation of the system. Service Victoria is delivering this function as an agent of DJSIR.</w:t>
      </w:r>
    </w:p>
    <w:p w14:paraId="14783B72" w14:textId="48D913D1" w:rsidR="00EB48B8" w:rsidRPr="00EB571F" w:rsidRDefault="00EB48B8" w:rsidP="00EB571F">
      <w:pPr>
        <w:pStyle w:val="Heading5"/>
        <w:pBdr>
          <w:bottom w:val="single" w:sz="4" w:space="1" w:color="auto"/>
        </w:pBdr>
        <w:rPr>
          <w:b w:val="0"/>
          <w:bCs/>
        </w:rPr>
      </w:pPr>
      <w:bookmarkStart w:id="32" w:name="_Toc139635429"/>
      <w:bookmarkStart w:id="33" w:name="_Toc139636133"/>
      <w:bookmarkStart w:id="34" w:name="_Toc139897553"/>
      <w:bookmarkStart w:id="35" w:name="_Toc140062372"/>
      <w:bookmarkStart w:id="36" w:name="_Toc141959902"/>
      <w:r w:rsidRPr="00EB571F">
        <w:rPr>
          <w:b w:val="0"/>
          <w:bCs/>
        </w:rPr>
        <w:t>PrimeSafe</w:t>
      </w:r>
      <w:bookmarkEnd w:id="32"/>
      <w:bookmarkEnd w:id="33"/>
      <w:bookmarkEnd w:id="34"/>
      <w:r w:rsidRPr="00EB571F">
        <w:rPr>
          <w:b w:val="0"/>
          <w:bCs/>
        </w:rPr>
        <w:t xml:space="preserve"> </w:t>
      </w:r>
      <w:bookmarkEnd w:id="35"/>
      <w:bookmarkEnd w:id="36"/>
    </w:p>
    <w:p w14:paraId="638D3138" w14:textId="615ABE52" w:rsidR="00EB48B8" w:rsidRDefault="24413C77" w:rsidP="00851FC4">
      <w:pPr>
        <w:pStyle w:val="BodyText"/>
        <w:rPr>
          <w:lang w:eastAsia="en-US"/>
        </w:rPr>
      </w:pPr>
      <w:r w:rsidRPr="02057396">
        <w:rPr>
          <w:lang w:eastAsia="en-US"/>
        </w:rPr>
        <w:t>PrimeSafe is responsible for the issuing of licenses to</w:t>
      </w:r>
      <w:r w:rsidR="006D3814">
        <w:rPr>
          <w:lang w:eastAsia="en-US"/>
        </w:rPr>
        <w:t xml:space="preserve"> </w:t>
      </w:r>
      <w:r w:rsidR="006D3814" w:rsidRPr="002D5035">
        <w:rPr>
          <w:i/>
          <w:iCs/>
          <w:lang w:eastAsia="en-US"/>
        </w:rPr>
        <w:t>meat processing facilities</w:t>
      </w:r>
      <w:r w:rsidRPr="02057396">
        <w:rPr>
          <w:lang w:eastAsia="en-US"/>
        </w:rPr>
        <w:t xml:space="preserve"> </w:t>
      </w:r>
      <w:r w:rsidR="006D3814">
        <w:rPr>
          <w:lang w:eastAsia="en-US"/>
        </w:rPr>
        <w:t xml:space="preserve">as </w:t>
      </w:r>
      <w:r w:rsidR="009F2501" w:rsidRPr="02057396">
        <w:rPr>
          <w:lang w:eastAsia="en-US"/>
        </w:rPr>
        <w:t xml:space="preserve">required </w:t>
      </w:r>
      <w:r w:rsidRPr="02057396">
        <w:rPr>
          <w:lang w:eastAsia="en-US"/>
        </w:rPr>
        <w:t>under the</w:t>
      </w:r>
      <w:r w:rsidRPr="02057396">
        <w:rPr>
          <w:i/>
          <w:iCs/>
          <w:lang w:eastAsia="en-US"/>
        </w:rPr>
        <w:t xml:space="preserve"> </w:t>
      </w:r>
      <w:r w:rsidRPr="02057396">
        <w:rPr>
          <w:lang w:eastAsia="en-US"/>
        </w:rPr>
        <w:t>Meat Industry Act</w:t>
      </w:r>
      <w:r w:rsidR="3D19B392" w:rsidRPr="02057396">
        <w:rPr>
          <w:lang w:eastAsia="en-US"/>
        </w:rPr>
        <w:t>.</w:t>
      </w:r>
    </w:p>
    <w:p w14:paraId="36FD9102" w14:textId="22C0A4A2" w:rsidR="00EB48B8" w:rsidRPr="00A53F2D" w:rsidRDefault="24413C77" w:rsidP="00851FC4">
      <w:pPr>
        <w:pStyle w:val="BodyText"/>
        <w:rPr>
          <w:lang w:eastAsia="en-US"/>
        </w:rPr>
      </w:pPr>
      <w:r w:rsidRPr="02057396">
        <w:rPr>
          <w:lang w:eastAsia="en-US"/>
        </w:rPr>
        <w:lastRenderedPageBreak/>
        <w:t xml:space="preserve">PrimeSafe will monitor compliance with licensing requirements at </w:t>
      </w:r>
      <w:r w:rsidR="001901C1" w:rsidRPr="002D5035">
        <w:rPr>
          <w:i/>
          <w:iCs/>
          <w:lang w:eastAsia="en-US"/>
        </w:rPr>
        <w:t xml:space="preserve">meat </w:t>
      </w:r>
      <w:r w:rsidR="33B665C2" w:rsidRPr="002D5035">
        <w:rPr>
          <w:i/>
          <w:iCs/>
          <w:lang w:eastAsia="en-US"/>
        </w:rPr>
        <w:t>processing facilities</w:t>
      </w:r>
      <w:r w:rsidRPr="02057396">
        <w:rPr>
          <w:lang w:eastAsia="en-US"/>
        </w:rPr>
        <w:t xml:space="preserve"> and take enforcement action as necessary where breaches of the Meat Industry Act are identified.</w:t>
      </w:r>
    </w:p>
    <w:p w14:paraId="6B5C5A3A" w14:textId="73194EF4" w:rsidR="007B46C8" w:rsidRPr="009C689F" w:rsidRDefault="00771387" w:rsidP="009C689F">
      <w:pPr>
        <w:pStyle w:val="Heading1"/>
        <w:rPr>
          <w:b/>
        </w:rPr>
      </w:pPr>
      <w:bookmarkStart w:id="37" w:name="_Toc161401281"/>
      <w:r w:rsidRPr="39A182BD">
        <w:rPr>
          <w:b/>
        </w:rPr>
        <w:t>Goal</w:t>
      </w:r>
      <w:bookmarkEnd w:id="37"/>
      <w:r w:rsidRPr="39A182BD">
        <w:rPr>
          <w:b/>
        </w:rPr>
        <w:t xml:space="preserve"> </w:t>
      </w:r>
    </w:p>
    <w:p w14:paraId="7BF166DF" w14:textId="3F8102EE" w:rsidR="00771387" w:rsidRPr="00291A80" w:rsidRDefault="00771387" w:rsidP="00B96EA8">
      <w:pPr>
        <w:pStyle w:val="Heading5"/>
        <w:pBdr>
          <w:bottom w:val="single" w:sz="4" w:space="1" w:color="auto"/>
        </w:pBdr>
        <w:rPr>
          <w:b w:val="0"/>
          <w:bCs/>
        </w:rPr>
      </w:pPr>
      <w:r w:rsidRPr="00291A80">
        <w:rPr>
          <w:b w:val="0"/>
          <w:bCs/>
        </w:rPr>
        <w:t>Goal</w:t>
      </w:r>
    </w:p>
    <w:p w14:paraId="4A9E07CC" w14:textId="2D0A863C" w:rsidR="00771387" w:rsidRDefault="00771387" w:rsidP="00851FC4">
      <w:pPr>
        <w:pStyle w:val="BodyText"/>
      </w:pPr>
      <w:r w:rsidRPr="004CD276">
        <w:t xml:space="preserve">The </w:t>
      </w:r>
      <w:r w:rsidR="00221241">
        <w:t xml:space="preserve">overarching </w:t>
      </w:r>
      <w:r w:rsidRPr="004CD276">
        <w:t>goal of the Victorian Kangaroo Harvest Management Plan is</w:t>
      </w:r>
      <w:r w:rsidR="00E37C2A">
        <w:t>:</w:t>
      </w:r>
    </w:p>
    <w:p w14:paraId="5F798E6A" w14:textId="3D9FCBFA" w:rsidR="00E37C2A" w:rsidRPr="006A6188" w:rsidRDefault="1643401A" w:rsidP="006A6188">
      <w:pPr>
        <w:spacing w:after="240"/>
        <w:jc w:val="center"/>
        <w:rPr>
          <w:rFonts w:ascii="Arial" w:eastAsia="Arial" w:hAnsi="Arial" w:cs="Arial"/>
          <w:color w:val="004C97" w:themeColor="accent1"/>
          <w:sz w:val="22"/>
          <w:szCs w:val="22"/>
        </w:rPr>
      </w:pPr>
      <w:bookmarkStart w:id="38" w:name="_Toc143871820"/>
      <w:bookmarkStart w:id="39" w:name="_Toc144201389"/>
      <w:bookmarkStart w:id="40" w:name="_Toc144201511"/>
      <w:bookmarkStart w:id="41" w:name="_Toc144214836"/>
      <w:bookmarkStart w:id="42" w:name="_Toc145059599"/>
      <w:bookmarkStart w:id="43" w:name="_Toc145420651"/>
      <w:bookmarkStart w:id="44" w:name="_Toc146108235"/>
      <w:bookmarkStart w:id="45" w:name="_Toc148541842"/>
      <w:bookmarkStart w:id="46" w:name="_Toc149645386"/>
      <w:bookmarkStart w:id="47" w:name="_Toc161401282"/>
      <w:r w:rsidRPr="006A6188">
        <w:rPr>
          <w:rFonts w:ascii="Arial" w:eastAsia="Arial" w:hAnsi="Arial" w:cs="Arial"/>
          <w:color w:val="004C97" w:themeColor="accent1"/>
          <w:sz w:val="22"/>
          <w:szCs w:val="22"/>
        </w:rPr>
        <w:t>“</w:t>
      </w:r>
      <w:r w:rsidR="63260E6F" w:rsidRPr="006A6188">
        <w:rPr>
          <w:rFonts w:ascii="Arial" w:eastAsia="Arial" w:hAnsi="Arial" w:cs="Arial"/>
          <w:color w:val="004C97" w:themeColor="accent1"/>
          <w:sz w:val="22"/>
          <w:szCs w:val="22"/>
        </w:rPr>
        <w:t>To p</w:t>
      </w:r>
      <w:r w:rsidRPr="006A6188">
        <w:rPr>
          <w:rFonts w:ascii="Arial" w:eastAsia="Arial" w:hAnsi="Arial" w:cs="Arial"/>
          <w:color w:val="004C97" w:themeColor="accent1"/>
          <w:sz w:val="22"/>
          <w:szCs w:val="22"/>
        </w:rPr>
        <w:t xml:space="preserve">rovide for the sustainable and humane use of </w:t>
      </w:r>
      <w:r w:rsidR="5B72B41E" w:rsidRPr="006A6188">
        <w:rPr>
          <w:rFonts w:ascii="Arial" w:eastAsia="Arial" w:hAnsi="Arial" w:cs="Arial"/>
          <w:color w:val="004C97" w:themeColor="accent1"/>
          <w:sz w:val="22"/>
          <w:szCs w:val="22"/>
        </w:rPr>
        <w:t xml:space="preserve">grey </w:t>
      </w:r>
      <w:r w:rsidRPr="006A6188">
        <w:rPr>
          <w:rFonts w:ascii="Arial" w:eastAsia="Arial" w:hAnsi="Arial" w:cs="Arial"/>
          <w:color w:val="004C97" w:themeColor="accent1"/>
          <w:sz w:val="22"/>
          <w:szCs w:val="22"/>
        </w:rPr>
        <w:t>kangaroos</w:t>
      </w:r>
      <w:bookmarkEnd w:id="38"/>
      <w:bookmarkEnd w:id="39"/>
      <w:bookmarkEnd w:id="40"/>
      <w:bookmarkEnd w:id="41"/>
      <w:r w:rsidRPr="006A6188">
        <w:rPr>
          <w:rFonts w:ascii="Arial" w:eastAsia="Arial" w:hAnsi="Arial" w:cs="Arial"/>
          <w:color w:val="004C97" w:themeColor="accent1"/>
          <w:sz w:val="22"/>
          <w:szCs w:val="22"/>
        </w:rPr>
        <w:t xml:space="preserve"> </w:t>
      </w:r>
      <w:bookmarkStart w:id="48" w:name="_Toc143871821"/>
      <w:bookmarkStart w:id="49" w:name="_Toc144201390"/>
      <w:bookmarkStart w:id="50" w:name="_Toc144201512"/>
      <w:bookmarkStart w:id="51" w:name="_Toc144214837"/>
      <w:r w:rsidRPr="006A6188">
        <w:rPr>
          <w:rFonts w:ascii="Arial" w:eastAsia="Arial" w:hAnsi="Arial" w:cs="Arial"/>
          <w:color w:val="004C97" w:themeColor="accent1"/>
          <w:sz w:val="22"/>
          <w:szCs w:val="22"/>
        </w:rPr>
        <w:t xml:space="preserve">in a way that </w:t>
      </w:r>
      <w:r w:rsidR="346AEDB1" w:rsidRPr="006A6188">
        <w:rPr>
          <w:rFonts w:ascii="Arial" w:eastAsia="Arial" w:hAnsi="Arial" w:cs="Arial"/>
          <w:color w:val="004C97" w:themeColor="accent1"/>
          <w:sz w:val="22"/>
          <w:szCs w:val="22"/>
        </w:rPr>
        <w:t>protects</w:t>
      </w:r>
      <w:bookmarkStart w:id="52" w:name="_Toc143871822"/>
      <w:bookmarkStart w:id="53" w:name="_Toc144201391"/>
      <w:bookmarkStart w:id="54" w:name="_Toc144201513"/>
      <w:bookmarkStart w:id="55" w:name="_Toc144214838"/>
      <w:bookmarkEnd w:id="48"/>
      <w:bookmarkEnd w:id="49"/>
      <w:bookmarkEnd w:id="50"/>
      <w:bookmarkEnd w:id="51"/>
      <w:r w:rsidRPr="006A6188">
        <w:rPr>
          <w:rFonts w:ascii="Arial" w:eastAsia="Arial" w:hAnsi="Arial" w:cs="Arial"/>
          <w:color w:val="004C97" w:themeColor="accent1"/>
          <w:sz w:val="22"/>
          <w:szCs w:val="22"/>
        </w:rPr>
        <w:t xml:space="preserve"> the welfare of all animals involved.”</w:t>
      </w:r>
      <w:bookmarkEnd w:id="42"/>
      <w:bookmarkEnd w:id="43"/>
      <w:bookmarkEnd w:id="44"/>
      <w:bookmarkEnd w:id="45"/>
      <w:bookmarkEnd w:id="46"/>
      <w:bookmarkEnd w:id="47"/>
      <w:bookmarkEnd w:id="52"/>
      <w:bookmarkEnd w:id="53"/>
      <w:bookmarkEnd w:id="54"/>
      <w:bookmarkEnd w:id="55"/>
    </w:p>
    <w:p w14:paraId="77FEE4AF" w14:textId="4BFB9452" w:rsidR="41E41C3D" w:rsidRPr="00E75012" w:rsidRDefault="2A4C8F1A" w:rsidP="00851FC4">
      <w:pPr>
        <w:pStyle w:val="BodyText"/>
        <w:rPr>
          <w:rFonts w:eastAsia="Arial"/>
        </w:rPr>
      </w:pPr>
      <w:r w:rsidRPr="02057396">
        <w:rPr>
          <w:rFonts w:eastAsia="Arial"/>
        </w:rPr>
        <w:t xml:space="preserve">This goal </w:t>
      </w:r>
      <w:r w:rsidR="7074D9F2" w:rsidRPr="02057396">
        <w:rPr>
          <w:rFonts w:eastAsia="Arial"/>
        </w:rPr>
        <w:t xml:space="preserve">aligns </w:t>
      </w:r>
      <w:r w:rsidRPr="02057396">
        <w:rPr>
          <w:rFonts w:eastAsia="Arial"/>
        </w:rPr>
        <w:t>with the objects of the EPBC Act</w:t>
      </w:r>
      <w:r w:rsidR="304CC0D3" w:rsidRPr="02057396">
        <w:rPr>
          <w:rFonts w:eastAsia="Arial"/>
        </w:rPr>
        <w:t xml:space="preserve"> and </w:t>
      </w:r>
      <w:r w:rsidR="1845509A" w:rsidRPr="02057396">
        <w:rPr>
          <w:rFonts w:eastAsia="Arial"/>
        </w:rPr>
        <w:t xml:space="preserve">is </w:t>
      </w:r>
      <w:r w:rsidR="4221FBAA" w:rsidRPr="4D3AEE6D">
        <w:rPr>
          <w:rFonts w:eastAsia="Arial"/>
        </w:rPr>
        <w:t xml:space="preserve">guided </w:t>
      </w:r>
      <w:r w:rsidR="53FBD200" w:rsidRPr="02057396">
        <w:rPr>
          <w:rFonts w:eastAsia="Arial"/>
        </w:rPr>
        <w:t>by the principles of ecologically sustainable development through conservation, and ecologically sustainable use of a natural resource</w:t>
      </w:r>
      <w:r w:rsidR="545E0216" w:rsidRPr="02057396">
        <w:rPr>
          <w:rFonts w:eastAsia="Arial"/>
        </w:rPr>
        <w:t>,</w:t>
      </w:r>
      <w:r w:rsidR="53FBD200" w:rsidRPr="02057396">
        <w:rPr>
          <w:rFonts w:eastAsia="Arial"/>
        </w:rPr>
        <w:t xml:space="preserve"> as defined in the Act.</w:t>
      </w:r>
    </w:p>
    <w:p w14:paraId="79937A36" w14:textId="7E499965" w:rsidR="007B46C8" w:rsidRPr="00E75012" w:rsidRDefault="00EC4393" w:rsidP="00851FC4">
      <w:pPr>
        <w:pStyle w:val="BodyText"/>
        <w:rPr>
          <w:rFonts w:eastAsia="Arial"/>
        </w:rPr>
      </w:pPr>
      <w:r w:rsidRPr="00E75012">
        <w:rPr>
          <w:rFonts w:eastAsia="Arial"/>
        </w:rPr>
        <w:t xml:space="preserve">The </w:t>
      </w:r>
      <w:r w:rsidR="0D8CEDF6" w:rsidRPr="00E75012">
        <w:rPr>
          <w:rFonts w:eastAsia="Arial"/>
        </w:rPr>
        <w:t>key</w:t>
      </w:r>
      <w:r w:rsidR="6CB2AAA0" w:rsidRPr="00E75012">
        <w:rPr>
          <w:rFonts w:eastAsia="Arial"/>
        </w:rPr>
        <w:t xml:space="preserve"> </w:t>
      </w:r>
      <w:r w:rsidR="007B0A89" w:rsidRPr="00E75012">
        <w:rPr>
          <w:rFonts w:eastAsia="Arial"/>
        </w:rPr>
        <w:t xml:space="preserve">priorities </w:t>
      </w:r>
      <w:r w:rsidR="088BA851" w:rsidRPr="00E75012">
        <w:rPr>
          <w:rFonts w:eastAsia="Arial"/>
        </w:rPr>
        <w:t xml:space="preserve">of </w:t>
      </w:r>
      <w:r w:rsidR="00E85027" w:rsidRPr="00E75012">
        <w:rPr>
          <w:rFonts w:eastAsia="Arial"/>
        </w:rPr>
        <w:t>this Plan</w:t>
      </w:r>
      <w:r w:rsidR="6C577DE1" w:rsidRPr="00E75012">
        <w:rPr>
          <w:rFonts w:eastAsia="Arial"/>
        </w:rPr>
        <w:t xml:space="preserve"> are to ensure</w:t>
      </w:r>
      <w:r w:rsidR="00895696" w:rsidRPr="00E75012">
        <w:rPr>
          <w:rFonts w:eastAsia="Arial"/>
        </w:rPr>
        <w:t xml:space="preserve"> </w:t>
      </w:r>
      <w:r w:rsidR="00771387" w:rsidRPr="00E75012">
        <w:rPr>
          <w:rFonts w:eastAsia="Arial"/>
        </w:rPr>
        <w:t xml:space="preserve">sustainable </w:t>
      </w:r>
      <w:r w:rsidR="009B051E" w:rsidRPr="00E75012">
        <w:rPr>
          <w:rFonts w:eastAsia="Arial"/>
        </w:rPr>
        <w:t xml:space="preserve">grey </w:t>
      </w:r>
      <w:r w:rsidR="00771387" w:rsidRPr="00E75012">
        <w:rPr>
          <w:rFonts w:eastAsia="Arial"/>
        </w:rPr>
        <w:t>kangaroo populations and</w:t>
      </w:r>
      <w:r w:rsidR="00D00AEC" w:rsidRPr="00E75012">
        <w:rPr>
          <w:rFonts w:eastAsia="Arial"/>
        </w:rPr>
        <w:t xml:space="preserve"> </w:t>
      </w:r>
      <w:r w:rsidR="005C10BD" w:rsidRPr="00E75012">
        <w:rPr>
          <w:rFonts w:eastAsia="Arial"/>
        </w:rPr>
        <w:t xml:space="preserve">that </w:t>
      </w:r>
      <w:r w:rsidR="00D85242" w:rsidRPr="00E75012">
        <w:rPr>
          <w:rFonts w:eastAsia="Arial"/>
        </w:rPr>
        <w:t>any</w:t>
      </w:r>
      <w:r w:rsidR="007B0A89" w:rsidRPr="00E75012">
        <w:rPr>
          <w:rFonts w:eastAsia="Arial"/>
        </w:rPr>
        <w:t xml:space="preserve"> </w:t>
      </w:r>
      <w:r w:rsidR="00D77559" w:rsidRPr="00E75012">
        <w:rPr>
          <w:rFonts w:eastAsia="Arial"/>
        </w:rPr>
        <w:t>killing</w:t>
      </w:r>
      <w:r w:rsidR="00733894" w:rsidRPr="00E75012">
        <w:rPr>
          <w:rFonts w:eastAsia="Arial"/>
        </w:rPr>
        <w:t xml:space="preserve"> of</w:t>
      </w:r>
      <w:r w:rsidR="00D77559" w:rsidRPr="00E75012">
        <w:rPr>
          <w:rFonts w:eastAsia="Arial"/>
        </w:rPr>
        <w:t xml:space="preserve"> kangaroos </w:t>
      </w:r>
      <w:r w:rsidR="76F43033" w:rsidRPr="00E75012">
        <w:rPr>
          <w:rFonts w:eastAsia="Arial"/>
        </w:rPr>
        <w:t>is</w:t>
      </w:r>
      <w:r w:rsidR="00895696" w:rsidRPr="00E75012">
        <w:rPr>
          <w:rFonts w:eastAsia="Arial"/>
        </w:rPr>
        <w:t xml:space="preserve"> </w:t>
      </w:r>
      <w:r w:rsidR="00D77559" w:rsidRPr="00E75012">
        <w:rPr>
          <w:rFonts w:eastAsia="Arial"/>
        </w:rPr>
        <w:t xml:space="preserve">humane to minimise </w:t>
      </w:r>
      <w:r w:rsidR="00B86701" w:rsidRPr="00E75012">
        <w:rPr>
          <w:rFonts w:eastAsia="Arial"/>
        </w:rPr>
        <w:t>pain or suffering</w:t>
      </w:r>
      <w:r w:rsidR="00771387" w:rsidRPr="00E75012">
        <w:rPr>
          <w:rFonts w:eastAsia="Arial"/>
        </w:rPr>
        <w:t>.</w:t>
      </w:r>
      <w:r w:rsidR="00735885" w:rsidRPr="00E75012">
        <w:rPr>
          <w:rFonts w:eastAsia="Arial"/>
        </w:rPr>
        <w:t xml:space="preserve"> </w:t>
      </w:r>
    </w:p>
    <w:p w14:paraId="6865AF55" w14:textId="532859DD" w:rsidR="00771387" w:rsidRPr="00291A80" w:rsidRDefault="00B618AD" w:rsidP="00B96EA8">
      <w:pPr>
        <w:pStyle w:val="Heading5"/>
        <w:pBdr>
          <w:bottom w:val="single" w:sz="4" w:space="1" w:color="auto"/>
        </w:pBdr>
        <w:rPr>
          <w:b w:val="0"/>
          <w:bCs/>
        </w:rPr>
      </w:pPr>
      <w:r>
        <w:rPr>
          <w:b w:val="0"/>
          <w:bCs/>
        </w:rPr>
        <w:t>Aim</w:t>
      </w:r>
      <w:r w:rsidR="00771387" w:rsidRPr="00291A80">
        <w:rPr>
          <w:b w:val="0"/>
          <w:bCs/>
        </w:rPr>
        <w:t>s</w:t>
      </w:r>
    </w:p>
    <w:p w14:paraId="2CC69F9D" w14:textId="0E51C2E2" w:rsidR="00113090" w:rsidRDefault="005E266A" w:rsidP="00851FC4">
      <w:pPr>
        <w:pStyle w:val="BodyText"/>
        <w:rPr>
          <w:rFonts w:eastAsiaTheme="minorEastAsia"/>
        </w:rPr>
      </w:pPr>
      <w:r>
        <w:t xml:space="preserve">There are </w:t>
      </w:r>
      <w:r w:rsidR="00016DBD">
        <w:t>8</w:t>
      </w:r>
      <w:r w:rsidR="00771387" w:rsidDel="00770F4B">
        <w:t xml:space="preserve"> </w:t>
      </w:r>
      <w:r w:rsidR="00B618AD">
        <w:t>aim</w:t>
      </w:r>
      <w:r w:rsidR="00771387">
        <w:t xml:space="preserve">s </w:t>
      </w:r>
      <w:r w:rsidR="00771387" w:rsidRPr="00801CD9">
        <w:t>described</w:t>
      </w:r>
      <w:r w:rsidR="00771387">
        <w:t xml:space="preserve"> in </w:t>
      </w:r>
      <w:r>
        <w:t xml:space="preserve">this </w:t>
      </w:r>
      <w:r w:rsidR="00771387">
        <w:t>Plan</w:t>
      </w:r>
      <w:r w:rsidR="00721380">
        <w:t xml:space="preserve"> with a series of</w:t>
      </w:r>
      <w:r w:rsidR="00F10681">
        <w:t xml:space="preserve"> </w:t>
      </w:r>
      <w:r w:rsidR="00721380">
        <w:t xml:space="preserve">corresponding </w:t>
      </w:r>
      <w:r w:rsidR="00BA05F3">
        <w:t>action</w:t>
      </w:r>
      <w:r w:rsidR="00721380">
        <w:t xml:space="preserve">s and </w:t>
      </w:r>
      <w:r w:rsidR="00BA05F3">
        <w:t>indicators</w:t>
      </w:r>
      <w:r w:rsidR="00721380">
        <w:t xml:space="preserve">. </w:t>
      </w:r>
      <w:r w:rsidR="00770E4C" w:rsidRPr="004CD276">
        <w:rPr>
          <w:rFonts w:eastAsiaTheme="minorEastAsia"/>
        </w:rPr>
        <w:t xml:space="preserve">The </w:t>
      </w:r>
      <w:r w:rsidR="00BA05F3">
        <w:rPr>
          <w:rFonts w:eastAsiaTheme="minorEastAsia"/>
        </w:rPr>
        <w:t>action</w:t>
      </w:r>
      <w:r w:rsidR="00770E4C" w:rsidRPr="004CD276">
        <w:rPr>
          <w:rFonts w:eastAsiaTheme="minorEastAsia"/>
        </w:rPr>
        <w:t xml:space="preserve">s and </w:t>
      </w:r>
      <w:r w:rsidR="00BA05F3">
        <w:rPr>
          <w:rFonts w:eastAsiaTheme="minorEastAsia"/>
        </w:rPr>
        <w:t>indicators</w:t>
      </w:r>
      <w:r w:rsidR="00770E4C" w:rsidRPr="004CD276">
        <w:rPr>
          <w:rFonts w:eastAsiaTheme="minorEastAsia"/>
        </w:rPr>
        <w:t xml:space="preserve"> guide the activities undertaken under the </w:t>
      </w:r>
      <w:r w:rsidR="00770E4C" w:rsidRPr="085327D4">
        <w:rPr>
          <w:rFonts w:eastAsiaTheme="minorEastAsia"/>
        </w:rPr>
        <w:t>Plan</w:t>
      </w:r>
      <w:r w:rsidR="00770E4C" w:rsidRPr="004CD276">
        <w:rPr>
          <w:rFonts w:eastAsiaTheme="minorEastAsia"/>
        </w:rPr>
        <w:t xml:space="preserve"> </w:t>
      </w:r>
      <w:r w:rsidR="00770E4C">
        <w:rPr>
          <w:rFonts w:eastAsiaTheme="minorEastAsia"/>
        </w:rPr>
        <w:t>to</w:t>
      </w:r>
      <w:r w:rsidR="00770E4C" w:rsidRPr="7B3DE5CE">
        <w:rPr>
          <w:rFonts w:eastAsiaTheme="minorEastAsia"/>
        </w:rPr>
        <w:t xml:space="preserve"> </w:t>
      </w:r>
      <w:r w:rsidR="00770E4C" w:rsidRPr="56E3EEB3">
        <w:rPr>
          <w:rFonts w:eastAsiaTheme="minorEastAsia"/>
        </w:rPr>
        <w:t>ensure</w:t>
      </w:r>
      <w:r w:rsidR="00770E4C" w:rsidRPr="004CD276">
        <w:rPr>
          <w:rFonts w:eastAsiaTheme="minorEastAsia"/>
        </w:rPr>
        <w:t xml:space="preserve"> the </w:t>
      </w:r>
      <w:r w:rsidR="00B618AD">
        <w:rPr>
          <w:rFonts w:eastAsiaTheme="minorEastAsia"/>
        </w:rPr>
        <w:t>aim</w:t>
      </w:r>
      <w:r w:rsidR="00770E4C" w:rsidRPr="004CD276">
        <w:rPr>
          <w:rFonts w:eastAsiaTheme="minorEastAsia"/>
        </w:rPr>
        <w:t>s</w:t>
      </w:r>
      <w:r w:rsidR="00770E4C" w:rsidRPr="56E3EEB3">
        <w:rPr>
          <w:rFonts w:eastAsiaTheme="minorEastAsia"/>
        </w:rPr>
        <w:t xml:space="preserve"> are </w:t>
      </w:r>
      <w:r w:rsidR="00113090" w:rsidRPr="56E3EEB3">
        <w:rPr>
          <w:rFonts w:eastAsiaTheme="minorEastAsia"/>
        </w:rPr>
        <w:t>met</w:t>
      </w:r>
      <w:r w:rsidR="00113090" w:rsidRPr="41E41C3D">
        <w:rPr>
          <w:rFonts w:eastAsiaTheme="minorEastAsia"/>
        </w:rPr>
        <w:t xml:space="preserve"> </w:t>
      </w:r>
      <w:r w:rsidR="00113090" w:rsidRPr="004CD276">
        <w:rPr>
          <w:rFonts w:eastAsiaTheme="minorEastAsia"/>
        </w:rPr>
        <w:t>to</w:t>
      </w:r>
      <w:r w:rsidR="7E9336E4" w:rsidRPr="41E41C3D">
        <w:rPr>
          <w:rFonts w:eastAsiaTheme="minorEastAsia"/>
        </w:rPr>
        <w:t xml:space="preserve"> </w:t>
      </w:r>
      <w:r w:rsidR="00D2263E" w:rsidRPr="41E41C3D">
        <w:rPr>
          <w:rFonts w:eastAsiaTheme="minorEastAsia"/>
        </w:rPr>
        <w:t>accomplish</w:t>
      </w:r>
      <w:r w:rsidR="1B5C05FF" w:rsidRPr="41E41C3D">
        <w:rPr>
          <w:rFonts w:eastAsiaTheme="minorEastAsia"/>
        </w:rPr>
        <w:t xml:space="preserve"> the </w:t>
      </w:r>
      <w:r w:rsidR="00F10681">
        <w:rPr>
          <w:rFonts w:eastAsiaTheme="minorEastAsia"/>
        </w:rPr>
        <w:t>overarching</w:t>
      </w:r>
      <w:r w:rsidR="00770E4C" w:rsidRPr="004CD276">
        <w:rPr>
          <w:rFonts w:eastAsiaTheme="minorEastAsia"/>
        </w:rPr>
        <w:t xml:space="preserve"> </w:t>
      </w:r>
      <w:r w:rsidR="00770E4C" w:rsidRPr="5E233630">
        <w:rPr>
          <w:rFonts w:eastAsiaTheme="minorEastAsia"/>
        </w:rPr>
        <w:t>goal</w:t>
      </w:r>
      <w:r w:rsidR="00F10681">
        <w:rPr>
          <w:rFonts w:eastAsiaTheme="minorEastAsia"/>
        </w:rPr>
        <w:t>.</w:t>
      </w:r>
      <w:r w:rsidR="004922A8">
        <w:rPr>
          <w:rFonts w:eastAsiaTheme="minorEastAsia"/>
        </w:rPr>
        <w:t xml:space="preserve"> </w:t>
      </w:r>
    </w:p>
    <w:p w14:paraId="3CBBA481" w14:textId="58971436" w:rsidR="00E75012" w:rsidRDefault="003B3D03" w:rsidP="00851FC4">
      <w:pPr>
        <w:pStyle w:val="BodyText"/>
        <w:rPr>
          <w:rFonts w:eastAsiaTheme="minorEastAsia"/>
        </w:rPr>
      </w:pPr>
      <w:r>
        <w:rPr>
          <w:rFonts w:eastAsiaTheme="minorEastAsia"/>
        </w:rPr>
        <w:t xml:space="preserve">Agencies will work collaboratively to deliver the actions outlined under each </w:t>
      </w:r>
      <w:r w:rsidR="00B618AD">
        <w:rPr>
          <w:rFonts w:eastAsiaTheme="minorEastAsia"/>
        </w:rPr>
        <w:t>aim</w:t>
      </w:r>
      <w:r w:rsidR="00490FEE">
        <w:rPr>
          <w:rFonts w:eastAsiaTheme="minorEastAsia"/>
        </w:rPr>
        <w:t xml:space="preserve"> with lead agencie</w:t>
      </w:r>
      <w:r w:rsidR="001D70E4">
        <w:rPr>
          <w:rFonts w:eastAsiaTheme="minorEastAsia"/>
        </w:rPr>
        <w:t xml:space="preserve">s defined </w:t>
      </w:r>
      <w:r w:rsidR="008845A4">
        <w:rPr>
          <w:rFonts w:eastAsiaTheme="minorEastAsia"/>
        </w:rPr>
        <w:t>for the relevant actions</w:t>
      </w:r>
      <w:r>
        <w:rPr>
          <w:rFonts w:eastAsiaTheme="minorEastAsia"/>
        </w:rPr>
        <w:t>.</w:t>
      </w:r>
    </w:p>
    <w:tbl>
      <w:tblPr>
        <w:tblStyle w:val="TableGrid"/>
        <w:tblW w:w="9639" w:type="dxa"/>
        <w:jc w:val="center"/>
        <w:tblLook w:val="04A0" w:firstRow="1" w:lastRow="0" w:firstColumn="1" w:lastColumn="0" w:noHBand="0" w:noVBand="1"/>
      </w:tblPr>
      <w:tblGrid>
        <w:gridCol w:w="9639"/>
      </w:tblGrid>
      <w:tr w:rsidR="00BD4B56" w:rsidRPr="00A06C7C" w14:paraId="20372C32" w14:textId="77777777" w:rsidTr="009D21B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9" w:type="dxa"/>
          </w:tcPr>
          <w:p w14:paraId="64E78070" w14:textId="325FCECC" w:rsidR="00BD4B56" w:rsidRPr="00A06C7C" w:rsidRDefault="00B618AD" w:rsidP="00003ED1">
            <w:pPr>
              <w:pStyle w:val="BodyText"/>
              <w:spacing w:before="120" w:after="120"/>
              <w:rPr>
                <w:rFonts w:eastAsiaTheme="minorEastAsia" w:cstheme="minorBidi"/>
                <w:b/>
                <w:bCs/>
                <w:color w:val="FFFFFF" w:themeColor="background1"/>
              </w:rPr>
            </w:pPr>
            <w:r w:rsidRPr="00A06C7C">
              <w:rPr>
                <w:rFonts w:eastAsiaTheme="minorEastAsia" w:cstheme="minorBidi"/>
                <w:b/>
                <w:bCs/>
                <w:color w:val="FFFFFF" w:themeColor="background1"/>
              </w:rPr>
              <w:t>Aim</w:t>
            </w:r>
            <w:r w:rsidR="29B9C60F" w:rsidRPr="00A06C7C">
              <w:rPr>
                <w:rFonts w:eastAsiaTheme="minorEastAsia" w:cstheme="minorBidi"/>
                <w:b/>
                <w:bCs/>
                <w:color w:val="FFFFFF" w:themeColor="background1"/>
              </w:rPr>
              <w:t>s</w:t>
            </w:r>
          </w:p>
        </w:tc>
      </w:tr>
      <w:tr w:rsidR="008D6C8B" w:rsidRPr="00925CD1" w14:paraId="4CD0AFC4" w14:textId="77777777" w:rsidTr="0005536A">
        <w:trPr>
          <w:jc w:val="center"/>
        </w:trPr>
        <w:tc>
          <w:tcPr>
            <w:cnfStyle w:val="001000000000" w:firstRow="0" w:lastRow="0" w:firstColumn="1" w:lastColumn="0" w:oddVBand="0" w:evenVBand="0" w:oddHBand="0" w:evenHBand="0" w:firstRowFirstColumn="0" w:firstRowLastColumn="0" w:lastRowFirstColumn="0" w:lastRowLastColumn="0"/>
            <w:tcW w:w="9639" w:type="dxa"/>
            <w:vAlign w:val="center"/>
          </w:tcPr>
          <w:p w14:paraId="7FA73607" w14:textId="069D5465" w:rsidR="008D6C8B" w:rsidRPr="000A7806" w:rsidRDefault="008D6C8B" w:rsidP="00A217F9">
            <w:pPr>
              <w:pStyle w:val="BodyText"/>
              <w:spacing w:before="200" w:after="200"/>
              <w:rPr>
                <w:b/>
                <w:bCs/>
              </w:rPr>
            </w:pPr>
            <w:r w:rsidRPr="000A7806">
              <w:rPr>
                <w:b/>
                <w:bCs/>
              </w:rPr>
              <w:fldChar w:fldCharType="begin"/>
            </w:r>
            <w:r w:rsidRPr="000A7806">
              <w:rPr>
                <w:b/>
                <w:bCs/>
              </w:rPr>
              <w:instrText xml:space="preserve"> REF _Ref149039707 \h  \* MERGEFORMAT </w:instrText>
            </w:r>
            <w:r w:rsidRPr="000A7806">
              <w:rPr>
                <w:b/>
                <w:bCs/>
              </w:rPr>
            </w:r>
            <w:r w:rsidRPr="000A7806">
              <w:rPr>
                <w:b/>
                <w:bCs/>
              </w:rPr>
              <w:fldChar w:fldCharType="separate"/>
            </w:r>
            <w:r w:rsidR="00374002" w:rsidRPr="00374002">
              <w:rPr>
                <w:b/>
                <w:bCs/>
              </w:rPr>
              <w:t>Aim 1: Ensure that commercial kangaroo harvesting in Victoria is ecologically sustainable</w:t>
            </w:r>
            <w:r w:rsidRPr="000A7806">
              <w:rPr>
                <w:b/>
                <w:bCs/>
              </w:rPr>
              <w:fldChar w:fldCharType="end"/>
            </w:r>
            <w:r w:rsidRPr="000A7806">
              <w:rPr>
                <w:b/>
                <w:bCs/>
              </w:rPr>
              <w:t>.</w:t>
            </w:r>
          </w:p>
        </w:tc>
      </w:tr>
      <w:tr w:rsidR="008D6C8B" w:rsidRPr="006A4E33" w14:paraId="383428AF" w14:textId="77777777" w:rsidTr="0005536A">
        <w:trPr>
          <w:jc w:val="center"/>
        </w:trPr>
        <w:tc>
          <w:tcPr>
            <w:cnfStyle w:val="001000000000" w:firstRow="0" w:lastRow="0" w:firstColumn="1" w:lastColumn="0" w:oddVBand="0" w:evenVBand="0" w:oddHBand="0" w:evenHBand="0" w:firstRowFirstColumn="0" w:firstRowLastColumn="0" w:lastRowFirstColumn="0" w:lastRowLastColumn="0"/>
            <w:tcW w:w="9639" w:type="dxa"/>
            <w:shd w:val="clear" w:color="auto" w:fill="CCDBEA" w:themeFill="background2"/>
            <w:vAlign w:val="center"/>
          </w:tcPr>
          <w:p w14:paraId="75BB9446" w14:textId="2F12C2D4" w:rsidR="008D6C8B" w:rsidRPr="006A4E33" w:rsidRDefault="006A4E33" w:rsidP="00720C7E">
            <w:pPr>
              <w:pStyle w:val="BodyText"/>
              <w:spacing w:before="200" w:after="200"/>
              <w:ind w:left="589" w:hanging="589"/>
              <w:rPr>
                <w:b/>
                <w:bCs/>
              </w:rPr>
            </w:pPr>
            <w:r w:rsidRPr="006A4E33">
              <w:rPr>
                <w:b/>
                <w:bCs/>
              </w:rPr>
              <w:fldChar w:fldCharType="begin"/>
            </w:r>
            <w:r w:rsidRPr="006A4E33">
              <w:rPr>
                <w:b/>
                <w:bCs/>
              </w:rPr>
              <w:instrText xml:space="preserve"> REF _Ref154130101 \h  \* MERGEFORMAT </w:instrText>
            </w:r>
            <w:r w:rsidRPr="006A4E33">
              <w:rPr>
                <w:b/>
                <w:bCs/>
              </w:rPr>
            </w:r>
            <w:r w:rsidRPr="006A4E33">
              <w:rPr>
                <w:b/>
                <w:bCs/>
              </w:rPr>
              <w:fldChar w:fldCharType="separate"/>
            </w:r>
            <w:r w:rsidR="00374002" w:rsidRPr="00374002">
              <w:rPr>
                <w:b/>
                <w:bCs/>
              </w:rPr>
              <w:t>Aim 2: Ensure that commercial kangaroo harvesting in Victoria is conducted according to animal welfare standards.</w:t>
            </w:r>
            <w:r w:rsidRPr="006A4E33">
              <w:rPr>
                <w:b/>
                <w:bCs/>
              </w:rPr>
              <w:fldChar w:fldCharType="end"/>
            </w:r>
          </w:p>
        </w:tc>
      </w:tr>
      <w:tr w:rsidR="008D6C8B" w:rsidRPr="00925CD1" w14:paraId="2FAE1641" w14:textId="77777777" w:rsidTr="0005536A">
        <w:trPr>
          <w:jc w:val="center"/>
        </w:trPr>
        <w:tc>
          <w:tcPr>
            <w:cnfStyle w:val="001000000000" w:firstRow="0" w:lastRow="0" w:firstColumn="1" w:lastColumn="0" w:oddVBand="0" w:evenVBand="0" w:oddHBand="0" w:evenHBand="0" w:firstRowFirstColumn="0" w:firstRowLastColumn="0" w:lastRowFirstColumn="0" w:lastRowLastColumn="0"/>
            <w:tcW w:w="9639" w:type="dxa"/>
            <w:vAlign w:val="center"/>
          </w:tcPr>
          <w:p w14:paraId="7CF3CA8A" w14:textId="261D0731" w:rsidR="008D6C8B" w:rsidRPr="000A7806" w:rsidRDefault="008D6C8B" w:rsidP="00A217F9">
            <w:pPr>
              <w:pStyle w:val="BodyText"/>
              <w:spacing w:before="200" w:after="200"/>
              <w:rPr>
                <w:b/>
                <w:bCs/>
              </w:rPr>
            </w:pPr>
            <w:r w:rsidRPr="000A7806">
              <w:rPr>
                <w:b/>
                <w:bCs/>
              </w:rPr>
              <w:fldChar w:fldCharType="begin"/>
            </w:r>
            <w:r w:rsidRPr="000A7806">
              <w:rPr>
                <w:b/>
                <w:bCs/>
              </w:rPr>
              <w:instrText xml:space="preserve"> REF _Ref149039740 \h  \* MERGEFORMAT </w:instrText>
            </w:r>
            <w:r w:rsidRPr="000A7806">
              <w:rPr>
                <w:b/>
                <w:bCs/>
              </w:rPr>
            </w:r>
            <w:r w:rsidRPr="000A7806">
              <w:rPr>
                <w:b/>
                <w:bCs/>
              </w:rPr>
              <w:fldChar w:fldCharType="separate"/>
            </w:r>
            <w:r w:rsidR="00374002" w:rsidRPr="00374002">
              <w:rPr>
                <w:b/>
                <w:bCs/>
              </w:rPr>
              <w:t>Aim 3: Ensure that commercial kangaroo harvesting activities are effectively regulated.</w:t>
            </w:r>
            <w:r w:rsidRPr="000A7806">
              <w:rPr>
                <w:b/>
                <w:bCs/>
              </w:rPr>
              <w:fldChar w:fldCharType="end"/>
            </w:r>
          </w:p>
        </w:tc>
      </w:tr>
      <w:tr w:rsidR="008D6C8B" w:rsidRPr="00925CD1" w14:paraId="2D794B81" w14:textId="77777777" w:rsidTr="0005536A">
        <w:trPr>
          <w:jc w:val="center"/>
        </w:trPr>
        <w:tc>
          <w:tcPr>
            <w:cnfStyle w:val="001000000000" w:firstRow="0" w:lastRow="0" w:firstColumn="1" w:lastColumn="0" w:oddVBand="0" w:evenVBand="0" w:oddHBand="0" w:evenHBand="0" w:firstRowFirstColumn="0" w:firstRowLastColumn="0" w:lastRowFirstColumn="0" w:lastRowLastColumn="0"/>
            <w:tcW w:w="9639" w:type="dxa"/>
            <w:shd w:val="clear" w:color="auto" w:fill="CCDBEA" w:themeFill="background2"/>
            <w:vAlign w:val="center"/>
          </w:tcPr>
          <w:p w14:paraId="44989AD9" w14:textId="30180FA3" w:rsidR="008D6C8B" w:rsidRPr="000A7806" w:rsidRDefault="008D6C8B" w:rsidP="00A217F9">
            <w:pPr>
              <w:pStyle w:val="BodyText"/>
              <w:spacing w:before="200" w:after="200"/>
              <w:rPr>
                <w:b/>
                <w:bCs/>
              </w:rPr>
            </w:pPr>
            <w:r w:rsidRPr="000A7806">
              <w:rPr>
                <w:b/>
                <w:bCs/>
              </w:rPr>
              <w:fldChar w:fldCharType="begin"/>
            </w:r>
            <w:r w:rsidRPr="000A7806">
              <w:rPr>
                <w:b/>
                <w:bCs/>
              </w:rPr>
              <w:instrText xml:space="preserve"> REF _Ref149039751 \h  \* MERGEFORMAT </w:instrText>
            </w:r>
            <w:r w:rsidRPr="000A7806">
              <w:rPr>
                <w:b/>
                <w:bCs/>
              </w:rPr>
            </w:r>
            <w:r w:rsidRPr="000A7806">
              <w:rPr>
                <w:b/>
                <w:bCs/>
              </w:rPr>
              <w:fldChar w:fldCharType="separate"/>
            </w:r>
            <w:r w:rsidR="00374002" w:rsidRPr="00374002">
              <w:rPr>
                <w:b/>
                <w:bCs/>
              </w:rPr>
              <w:t>Aim 4. Effectively monitor and enforce compliance.</w:t>
            </w:r>
            <w:r w:rsidRPr="000A7806">
              <w:rPr>
                <w:b/>
                <w:bCs/>
              </w:rPr>
              <w:fldChar w:fldCharType="end"/>
            </w:r>
          </w:p>
        </w:tc>
      </w:tr>
      <w:tr w:rsidR="008D6C8B" w:rsidRPr="00925CD1" w14:paraId="6DFD5576" w14:textId="77777777" w:rsidTr="0005536A">
        <w:trPr>
          <w:jc w:val="center"/>
        </w:trPr>
        <w:tc>
          <w:tcPr>
            <w:cnfStyle w:val="001000000000" w:firstRow="0" w:lastRow="0" w:firstColumn="1" w:lastColumn="0" w:oddVBand="0" w:evenVBand="0" w:oddHBand="0" w:evenHBand="0" w:firstRowFirstColumn="0" w:firstRowLastColumn="0" w:lastRowFirstColumn="0" w:lastRowLastColumn="0"/>
            <w:tcW w:w="9639" w:type="dxa"/>
            <w:vAlign w:val="center"/>
          </w:tcPr>
          <w:p w14:paraId="21525115" w14:textId="7362ED69" w:rsidR="008D6C8B" w:rsidRPr="000A7806" w:rsidRDefault="008D6C8B" w:rsidP="00A217F9">
            <w:pPr>
              <w:pStyle w:val="BodyText"/>
              <w:spacing w:before="200" w:after="200"/>
              <w:rPr>
                <w:b/>
                <w:bCs/>
              </w:rPr>
            </w:pPr>
            <w:r w:rsidRPr="000A7806">
              <w:rPr>
                <w:b/>
                <w:bCs/>
              </w:rPr>
              <w:fldChar w:fldCharType="begin"/>
            </w:r>
            <w:r w:rsidRPr="000A7806">
              <w:rPr>
                <w:b/>
                <w:bCs/>
              </w:rPr>
              <w:instrText xml:space="preserve"> REF _Ref149039766 \h  \* MERGEFORMAT </w:instrText>
            </w:r>
            <w:r w:rsidRPr="000A7806">
              <w:rPr>
                <w:b/>
                <w:bCs/>
              </w:rPr>
            </w:r>
            <w:r w:rsidRPr="000A7806">
              <w:rPr>
                <w:b/>
                <w:bCs/>
              </w:rPr>
              <w:fldChar w:fldCharType="separate"/>
            </w:r>
            <w:r w:rsidR="00374002" w:rsidRPr="00374002">
              <w:rPr>
                <w:b/>
                <w:bCs/>
              </w:rPr>
              <w:t>Aim 5: Work with Traditional Owners to identify opportunities</w:t>
            </w:r>
            <w:r w:rsidR="00374002" w:rsidRPr="00374002">
              <w:rPr>
                <w:b/>
              </w:rPr>
              <w:t xml:space="preserve"> </w:t>
            </w:r>
            <w:r w:rsidR="00374002" w:rsidRPr="00374002">
              <w:rPr>
                <w:b/>
                <w:bCs/>
              </w:rPr>
              <w:t>for involvement.</w:t>
            </w:r>
            <w:r w:rsidRPr="000A7806">
              <w:rPr>
                <w:b/>
                <w:bCs/>
              </w:rPr>
              <w:fldChar w:fldCharType="end"/>
            </w:r>
          </w:p>
        </w:tc>
      </w:tr>
      <w:tr w:rsidR="008D6C8B" w:rsidRPr="00925CD1" w14:paraId="51FA52BC" w14:textId="77777777" w:rsidTr="0005536A">
        <w:trPr>
          <w:jc w:val="center"/>
        </w:trPr>
        <w:tc>
          <w:tcPr>
            <w:cnfStyle w:val="001000000000" w:firstRow="0" w:lastRow="0" w:firstColumn="1" w:lastColumn="0" w:oddVBand="0" w:evenVBand="0" w:oddHBand="0" w:evenHBand="0" w:firstRowFirstColumn="0" w:firstRowLastColumn="0" w:lastRowFirstColumn="0" w:lastRowLastColumn="0"/>
            <w:tcW w:w="9639" w:type="dxa"/>
            <w:shd w:val="clear" w:color="auto" w:fill="CCDBEA" w:themeFill="background2"/>
            <w:vAlign w:val="center"/>
          </w:tcPr>
          <w:p w14:paraId="2AC490F8" w14:textId="091351F0" w:rsidR="008D6C8B" w:rsidRPr="000A7806" w:rsidRDefault="008D6C8B" w:rsidP="00A217F9">
            <w:pPr>
              <w:pStyle w:val="BodyText"/>
              <w:spacing w:before="200" w:after="200"/>
              <w:rPr>
                <w:b/>
                <w:bCs/>
              </w:rPr>
            </w:pPr>
            <w:r w:rsidRPr="000A7806">
              <w:rPr>
                <w:b/>
                <w:bCs/>
              </w:rPr>
              <w:fldChar w:fldCharType="begin"/>
            </w:r>
            <w:r w:rsidRPr="000A7806">
              <w:rPr>
                <w:b/>
                <w:bCs/>
              </w:rPr>
              <w:instrText xml:space="preserve"> REF _Ref149039774 \h  \* MERGEFORMAT </w:instrText>
            </w:r>
            <w:r w:rsidRPr="000A7806">
              <w:rPr>
                <w:b/>
                <w:bCs/>
              </w:rPr>
            </w:r>
            <w:r w:rsidRPr="000A7806">
              <w:rPr>
                <w:b/>
                <w:bCs/>
              </w:rPr>
              <w:fldChar w:fldCharType="separate"/>
            </w:r>
            <w:r w:rsidR="00374002" w:rsidRPr="00374002">
              <w:rPr>
                <w:b/>
                <w:bCs/>
              </w:rPr>
              <w:t>Aim 6: Facilitate research and development.</w:t>
            </w:r>
            <w:r w:rsidRPr="000A7806">
              <w:rPr>
                <w:b/>
                <w:bCs/>
              </w:rPr>
              <w:fldChar w:fldCharType="end"/>
            </w:r>
          </w:p>
        </w:tc>
      </w:tr>
      <w:tr w:rsidR="00227E93" w:rsidRPr="00227E93" w14:paraId="65F66824" w14:textId="77777777" w:rsidTr="00227E93">
        <w:trPr>
          <w:jc w:val="center"/>
        </w:trPr>
        <w:tc>
          <w:tcPr>
            <w:cnfStyle w:val="001000000000" w:firstRow="0" w:lastRow="0" w:firstColumn="1" w:lastColumn="0" w:oddVBand="0" w:evenVBand="0" w:oddHBand="0" w:evenHBand="0" w:firstRowFirstColumn="0" w:firstRowLastColumn="0" w:lastRowFirstColumn="0" w:lastRowLastColumn="0"/>
            <w:tcW w:w="9639" w:type="dxa"/>
            <w:shd w:val="clear" w:color="auto" w:fill="auto"/>
            <w:vAlign w:val="center"/>
          </w:tcPr>
          <w:p w14:paraId="0C7B0188" w14:textId="16B1368D" w:rsidR="00227E93" w:rsidRPr="00227E93" w:rsidRDefault="00227E93" w:rsidP="00A217F9">
            <w:pPr>
              <w:pStyle w:val="BodyText"/>
              <w:spacing w:before="200" w:after="200"/>
              <w:rPr>
                <w:b/>
                <w:bCs/>
              </w:rPr>
            </w:pPr>
            <w:r w:rsidRPr="00227E93">
              <w:rPr>
                <w:b/>
                <w:bCs/>
              </w:rPr>
              <w:fldChar w:fldCharType="begin"/>
            </w:r>
            <w:r w:rsidRPr="00227E93">
              <w:rPr>
                <w:b/>
                <w:bCs/>
              </w:rPr>
              <w:instrText xml:space="preserve"> REF _Ref154130312 \h  \* MERGEFORMAT </w:instrText>
            </w:r>
            <w:r w:rsidRPr="00227E93">
              <w:rPr>
                <w:b/>
                <w:bCs/>
              </w:rPr>
            </w:r>
            <w:r w:rsidRPr="00227E93">
              <w:rPr>
                <w:b/>
                <w:bCs/>
              </w:rPr>
              <w:fldChar w:fldCharType="separate"/>
            </w:r>
            <w:r w:rsidR="00374002" w:rsidRPr="00374002">
              <w:rPr>
                <w:b/>
                <w:bCs/>
              </w:rPr>
              <w:t>Aim 7: Maintain accountability and transparency.</w:t>
            </w:r>
            <w:r w:rsidRPr="00227E93">
              <w:rPr>
                <w:b/>
                <w:bCs/>
              </w:rPr>
              <w:fldChar w:fldCharType="end"/>
            </w:r>
          </w:p>
        </w:tc>
      </w:tr>
      <w:tr w:rsidR="008D6C8B" w:rsidRPr="00925CD1" w14:paraId="38CA87EA" w14:textId="77777777" w:rsidTr="0005536A">
        <w:trPr>
          <w:jc w:val="center"/>
        </w:trPr>
        <w:tc>
          <w:tcPr>
            <w:cnfStyle w:val="001000000000" w:firstRow="0" w:lastRow="0" w:firstColumn="1" w:lastColumn="0" w:oddVBand="0" w:evenVBand="0" w:oddHBand="0" w:evenHBand="0" w:firstRowFirstColumn="0" w:firstRowLastColumn="0" w:lastRowFirstColumn="0" w:lastRowLastColumn="0"/>
            <w:tcW w:w="9639" w:type="dxa"/>
            <w:shd w:val="clear" w:color="auto" w:fill="CCDBEA" w:themeFill="background2"/>
            <w:vAlign w:val="center"/>
          </w:tcPr>
          <w:p w14:paraId="2EDB9406" w14:textId="3DD263E2" w:rsidR="008D6C8B" w:rsidRPr="000A7806" w:rsidRDefault="008D6C8B" w:rsidP="00A217F9">
            <w:pPr>
              <w:pStyle w:val="BodyText"/>
              <w:spacing w:before="200" w:after="200"/>
              <w:rPr>
                <w:b/>
                <w:bCs/>
              </w:rPr>
            </w:pPr>
            <w:r w:rsidRPr="000A7806">
              <w:rPr>
                <w:b/>
                <w:bCs/>
              </w:rPr>
              <w:fldChar w:fldCharType="begin"/>
            </w:r>
            <w:r w:rsidRPr="000A7806">
              <w:rPr>
                <w:b/>
                <w:bCs/>
              </w:rPr>
              <w:instrText xml:space="preserve"> REF _Ref149039788 \h  \* MERGEFORMAT </w:instrText>
            </w:r>
            <w:r w:rsidRPr="000A7806">
              <w:rPr>
                <w:b/>
                <w:bCs/>
              </w:rPr>
            </w:r>
            <w:r w:rsidRPr="000A7806">
              <w:rPr>
                <w:b/>
                <w:bCs/>
              </w:rPr>
              <w:fldChar w:fldCharType="separate"/>
            </w:r>
            <w:r w:rsidR="00374002" w:rsidRPr="00374002">
              <w:rPr>
                <w:b/>
                <w:bCs/>
              </w:rPr>
              <w:t>Aim 8: Undertake program review and reporting.</w:t>
            </w:r>
            <w:r w:rsidRPr="000A7806">
              <w:rPr>
                <w:b/>
                <w:bCs/>
              </w:rPr>
              <w:fldChar w:fldCharType="end"/>
            </w:r>
          </w:p>
        </w:tc>
      </w:tr>
    </w:tbl>
    <w:p w14:paraId="3C80F454" w14:textId="77777777" w:rsidR="00003ED1" w:rsidRDefault="00003ED1" w:rsidP="00F10681">
      <w:pPr>
        <w:pStyle w:val="BodyText"/>
        <w:rPr>
          <w:rFonts w:eastAsiaTheme="minorEastAsia" w:cstheme="minorBidi"/>
          <w:color w:val="000000"/>
        </w:rPr>
      </w:pPr>
    </w:p>
    <w:p w14:paraId="5DE3EE41" w14:textId="77777777" w:rsidR="000A7806" w:rsidRDefault="000A7806">
      <w:pPr>
        <w:rPr>
          <w:rFonts w:asciiTheme="majorHAnsi" w:eastAsiaTheme="majorEastAsia" w:hAnsiTheme="majorHAnsi" w:cstheme="majorBidi"/>
          <w:b/>
          <w:bCs/>
          <w:color w:val="201547" w:themeColor="text2"/>
          <w:spacing w:val="-4"/>
          <w:sz w:val="40"/>
          <w:szCs w:val="40"/>
        </w:rPr>
      </w:pPr>
      <w:r>
        <w:rPr>
          <w:b/>
        </w:rPr>
        <w:br w:type="page"/>
      </w:r>
    </w:p>
    <w:p w14:paraId="1DE93C63" w14:textId="627281A1" w:rsidR="00BB03D2" w:rsidRPr="009C689F" w:rsidRDefault="00E475CB" w:rsidP="0044105B">
      <w:pPr>
        <w:pStyle w:val="Heading1"/>
        <w:spacing w:after="0" w:line="160" w:lineRule="atLeast"/>
        <w:rPr>
          <w:b/>
        </w:rPr>
      </w:pPr>
      <w:bookmarkStart w:id="56" w:name="_Toc161401283"/>
      <w:r>
        <w:rPr>
          <w:b/>
        </w:rPr>
        <w:lastRenderedPageBreak/>
        <w:t>Aims</w:t>
      </w:r>
      <w:r w:rsidR="005E266A">
        <w:rPr>
          <w:b/>
        </w:rPr>
        <w:t xml:space="preserve">, </w:t>
      </w:r>
      <w:r>
        <w:rPr>
          <w:b/>
        </w:rPr>
        <w:t>actions</w:t>
      </w:r>
      <w:r w:rsidR="00955344" w:rsidRPr="21753BC4">
        <w:rPr>
          <w:b/>
        </w:rPr>
        <w:t>,</w:t>
      </w:r>
      <w:r w:rsidR="005175EF">
        <w:rPr>
          <w:b/>
        </w:rPr>
        <w:t xml:space="preserve"> and </w:t>
      </w:r>
      <w:r w:rsidR="00001E30">
        <w:rPr>
          <w:b/>
        </w:rPr>
        <w:t>indicators</w:t>
      </w:r>
      <w:bookmarkEnd w:id="56"/>
      <w:r w:rsidR="00BB03D2" w:rsidRPr="601D6A2E">
        <w:rPr>
          <w:b/>
        </w:rPr>
        <w:t xml:space="preserve"> </w:t>
      </w:r>
    </w:p>
    <w:p w14:paraId="1B0C915D" w14:textId="4A5E749B" w:rsidR="00BB03D2" w:rsidRPr="00291A80" w:rsidRDefault="00E475CB" w:rsidP="00BB03D2">
      <w:pPr>
        <w:pStyle w:val="Heading2"/>
        <w:rPr>
          <w:b w:val="0"/>
          <w:bCs w:val="0"/>
        </w:rPr>
      </w:pPr>
      <w:bookmarkStart w:id="57" w:name="_Ref149039707"/>
      <w:bookmarkStart w:id="58" w:name="_Toc161401284"/>
      <w:r>
        <w:rPr>
          <w:b w:val="0"/>
          <w:bCs w:val="0"/>
        </w:rPr>
        <w:t>Aim</w:t>
      </w:r>
      <w:r w:rsidRPr="00291A80">
        <w:rPr>
          <w:b w:val="0"/>
          <w:bCs w:val="0"/>
        </w:rPr>
        <w:t xml:space="preserve"> </w:t>
      </w:r>
      <w:r w:rsidR="00BB03D2" w:rsidRPr="00291A80">
        <w:rPr>
          <w:b w:val="0"/>
          <w:bCs w:val="0"/>
        </w:rPr>
        <w:t>1</w:t>
      </w:r>
      <w:r>
        <w:rPr>
          <w:b w:val="0"/>
          <w:bCs w:val="0"/>
        </w:rPr>
        <w:t>:</w:t>
      </w:r>
      <w:r w:rsidR="00BB03D2" w:rsidRPr="00291A80">
        <w:rPr>
          <w:b w:val="0"/>
          <w:bCs w:val="0"/>
        </w:rPr>
        <w:t xml:space="preserve"> Ensure that commercial kangaroo harvesting in Victoria is ecologically sustainable</w:t>
      </w:r>
      <w:bookmarkEnd w:id="57"/>
      <w:r w:rsidR="000E47AF">
        <w:rPr>
          <w:b w:val="0"/>
          <w:bCs w:val="0"/>
        </w:rPr>
        <w:t>.</w:t>
      </w:r>
      <w:bookmarkEnd w:id="58"/>
    </w:p>
    <w:p w14:paraId="2CC15488" w14:textId="2FF26D81" w:rsidR="00374FDB" w:rsidRPr="00801CD9" w:rsidRDefault="489F2AA5" w:rsidP="00801CD9">
      <w:pPr>
        <w:pStyle w:val="BodyText"/>
      </w:pPr>
      <w:r w:rsidRPr="00801CD9">
        <w:t xml:space="preserve">Ecological sustainability of kangaroo harvesting </w:t>
      </w:r>
      <w:r w:rsidR="129638A8" w:rsidRPr="00801CD9">
        <w:t>is</w:t>
      </w:r>
      <w:r w:rsidRPr="00801CD9">
        <w:t xml:space="preserve"> managed based on </w:t>
      </w:r>
      <w:r w:rsidR="441D9EFE" w:rsidRPr="00801CD9">
        <w:t xml:space="preserve">statewide kangaroo </w:t>
      </w:r>
      <w:r w:rsidR="1D2B7104" w:rsidRPr="00801CD9">
        <w:t xml:space="preserve">population </w:t>
      </w:r>
      <w:r w:rsidR="1254E52F" w:rsidRPr="00801CD9">
        <w:t>survey</w:t>
      </w:r>
      <w:r w:rsidR="2B8B5290" w:rsidRPr="00801CD9">
        <w:t xml:space="preserve"> data</w:t>
      </w:r>
      <w:r w:rsidR="1254E52F" w:rsidRPr="00801CD9">
        <w:t xml:space="preserve">, </w:t>
      </w:r>
      <w:r w:rsidR="6FDBFE6A" w:rsidRPr="00801CD9">
        <w:t>population modelling</w:t>
      </w:r>
      <w:r w:rsidR="1D2B7104" w:rsidRPr="00801CD9">
        <w:t xml:space="preserve">, </w:t>
      </w:r>
      <w:r w:rsidRPr="00801CD9">
        <w:t xml:space="preserve">sustainable harvest </w:t>
      </w:r>
      <w:r w:rsidR="5950624D" w:rsidRPr="00801CD9">
        <w:t>principles, and</w:t>
      </w:r>
      <w:r w:rsidRPr="00801CD9">
        <w:t xml:space="preserve"> </w:t>
      </w:r>
      <w:r w:rsidR="0659E439" w:rsidRPr="00801CD9">
        <w:t xml:space="preserve">other </w:t>
      </w:r>
      <w:r w:rsidRPr="00801CD9">
        <w:t xml:space="preserve">available information about </w:t>
      </w:r>
      <w:r w:rsidR="49934596" w:rsidRPr="00801CD9">
        <w:t>grey</w:t>
      </w:r>
      <w:r w:rsidRPr="00801CD9">
        <w:t xml:space="preserve"> kangaroo populations throughout their Victorian range. </w:t>
      </w:r>
      <w:r w:rsidR="1F723343" w:rsidRPr="00801CD9">
        <w:t xml:space="preserve">Management </w:t>
      </w:r>
      <w:r w:rsidR="60047EEF" w:rsidRPr="00801CD9">
        <w:t xml:space="preserve">approaches </w:t>
      </w:r>
      <w:r w:rsidR="33BF162F" w:rsidRPr="00801CD9">
        <w:t xml:space="preserve">for sustainability </w:t>
      </w:r>
      <w:r w:rsidR="60047EEF" w:rsidRPr="00801CD9">
        <w:t>also include considerations regarding Harvest Zones</w:t>
      </w:r>
      <w:r w:rsidR="6ECE620F" w:rsidRPr="00801CD9">
        <w:t>, control of kangaroos through ATCWs on public</w:t>
      </w:r>
      <w:r w:rsidR="0077557B" w:rsidRPr="00801CD9">
        <w:t xml:space="preserve"> and private</w:t>
      </w:r>
      <w:r w:rsidR="6ECE620F" w:rsidRPr="00801CD9">
        <w:t xml:space="preserve"> land</w:t>
      </w:r>
      <w:r w:rsidR="00463A67" w:rsidRPr="00801CD9">
        <w:t>,</w:t>
      </w:r>
      <w:r w:rsidR="6ECE620F" w:rsidRPr="00801CD9">
        <w:t xml:space="preserve"> </w:t>
      </w:r>
      <w:r w:rsidR="00463A67" w:rsidRPr="00801CD9">
        <w:t>animals killed by vehicle collisions (where data is available</w:t>
      </w:r>
      <w:r w:rsidR="00F0614F" w:rsidRPr="00801CD9">
        <w:t>) and</w:t>
      </w:r>
      <w:r w:rsidR="6ECE620F" w:rsidRPr="00801CD9">
        <w:t xml:space="preserve"> </w:t>
      </w:r>
      <w:r w:rsidR="7F9AD38B" w:rsidRPr="00801CD9">
        <w:t>impact</w:t>
      </w:r>
      <w:r w:rsidR="5883A550" w:rsidRPr="00801CD9">
        <w:t>s</w:t>
      </w:r>
      <w:r w:rsidR="16035575" w:rsidRPr="00801CD9">
        <w:t xml:space="preserve"> of emergencies such as flooding and fire</w:t>
      </w:r>
      <w:r w:rsidR="17E7AE03" w:rsidRPr="00801CD9">
        <w:t>.</w:t>
      </w:r>
      <w:r w:rsidR="60047EEF" w:rsidRPr="00801CD9">
        <w:t xml:space="preserve"> </w:t>
      </w:r>
    </w:p>
    <w:p w14:paraId="54683B59" w14:textId="77777777" w:rsidR="003E7060" w:rsidRPr="002F7BC6" w:rsidRDefault="003E7060" w:rsidP="003E7060">
      <w:pPr>
        <w:pStyle w:val="Heading5"/>
        <w:pBdr>
          <w:bottom w:val="single" w:sz="4" w:space="1" w:color="auto"/>
        </w:pBdr>
        <w:rPr>
          <w:b w:val="0"/>
          <w:bCs/>
        </w:rPr>
      </w:pPr>
      <w:bookmarkStart w:id="59" w:name="_Hlk144912433"/>
      <w:r w:rsidRPr="002F7BC6">
        <w:rPr>
          <w:b w:val="0"/>
          <w:bCs/>
        </w:rPr>
        <w:t>Harvest Zones</w:t>
      </w:r>
    </w:p>
    <w:p w14:paraId="3DB9B5E0" w14:textId="0A18A272" w:rsidR="003E7060" w:rsidRDefault="41ED9F1D" w:rsidP="003E7060">
      <w:pPr>
        <w:pStyle w:val="BodyText"/>
      </w:pPr>
      <w:r>
        <w:t xml:space="preserve">This Plan permits the commercial harvesting of </w:t>
      </w:r>
      <w:r w:rsidR="0049072C">
        <w:rPr>
          <w:rFonts w:ascii="Arial" w:hAnsi="Arial"/>
        </w:rPr>
        <w:t>eastern</w:t>
      </w:r>
      <w:r>
        <w:t xml:space="preserve"> </w:t>
      </w:r>
      <w:r w:rsidR="0049072C">
        <w:t xml:space="preserve">grey </w:t>
      </w:r>
      <w:r>
        <w:t xml:space="preserve">and </w:t>
      </w:r>
      <w:r w:rsidR="0049072C">
        <w:t>western grey kangaroos</w:t>
      </w:r>
      <w:r>
        <w:t xml:space="preserve"> on private</w:t>
      </w:r>
      <w:r w:rsidR="45A1955F">
        <w:t xml:space="preserve"> land and </w:t>
      </w:r>
      <w:r w:rsidR="644E3949">
        <w:t xml:space="preserve">some </w:t>
      </w:r>
      <w:r>
        <w:t xml:space="preserve">public land in designated areas of Victoria. </w:t>
      </w:r>
    </w:p>
    <w:p w14:paraId="18832579" w14:textId="03BBDD5B" w:rsidR="003E7060" w:rsidRPr="001E1744" w:rsidRDefault="7B53E4F6" w:rsidP="003E7060">
      <w:pPr>
        <w:spacing w:before="60"/>
        <w:rPr>
          <w:rFonts w:asciiTheme="majorHAnsi" w:eastAsiaTheme="majorEastAsia" w:hAnsiTheme="majorHAnsi" w:cstheme="majorBidi"/>
          <w:b/>
          <w:bCs/>
          <w:color w:val="201547" w:themeColor="accent4"/>
          <w:sz w:val="22"/>
          <w:szCs w:val="22"/>
          <w:lang w:eastAsia="en-US"/>
        </w:rPr>
      </w:pPr>
      <w:r w:rsidRPr="040EF1D0">
        <w:rPr>
          <w:rFonts w:asciiTheme="majorHAnsi" w:eastAsiaTheme="majorEastAsia" w:hAnsiTheme="majorHAnsi" w:cstheme="majorBidi"/>
          <w:b/>
          <w:bCs/>
          <w:color w:val="201547" w:themeColor="accent4"/>
          <w:sz w:val="22"/>
          <w:szCs w:val="22"/>
          <w:lang w:eastAsia="en-US"/>
        </w:rPr>
        <w:t>Harvest Zones for 2024</w:t>
      </w:r>
    </w:p>
    <w:p w14:paraId="7A41574A" w14:textId="0125895B" w:rsidR="003E7060" w:rsidRDefault="003E7060" w:rsidP="003E7060">
      <w:pPr>
        <w:pStyle w:val="BodyText"/>
      </w:pPr>
      <w:r>
        <w:t>For the period of 1 January 2024 to 31 December 2024 t</w:t>
      </w:r>
      <w:r w:rsidRPr="00D94266">
        <w:t>he state</w:t>
      </w:r>
      <w:r w:rsidRPr="00D836E6">
        <w:t xml:space="preserve"> </w:t>
      </w:r>
      <w:r>
        <w:t xml:space="preserve">is </w:t>
      </w:r>
      <w:r w:rsidRPr="00D836E6">
        <w:t xml:space="preserve">divided into </w:t>
      </w:r>
      <w:r>
        <w:t>7</w:t>
      </w:r>
      <w:r w:rsidRPr="00D836E6">
        <w:t xml:space="preserve"> </w:t>
      </w:r>
      <w:r>
        <w:t>H</w:t>
      </w:r>
      <w:r w:rsidRPr="00D836E6">
        <w:t xml:space="preserve">arvest </w:t>
      </w:r>
      <w:r>
        <w:t>Z</w:t>
      </w:r>
      <w:r w:rsidRPr="00D836E6">
        <w:t>ones (</w:t>
      </w:r>
      <w:r>
        <w:t>see</w:t>
      </w:r>
      <w:r w:rsidRPr="00D836E6">
        <w:t xml:space="preserve"> </w:t>
      </w:r>
      <w:r w:rsidR="003E3ABD">
        <w:rPr>
          <w:b/>
          <w:bCs/>
        </w:rPr>
        <w:fldChar w:fldCharType="begin"/>
      </w:r>
      <w:r w:rsidR="003E3ABD">
        <w:instrText xml:space="preserve"> REF _Ref145429962 \h </w:instrText>
      </w:r>
      <w:r w:rsidR="003E3ABD">
        <w:rPr>
          <w:b/>
          <w:bCs/>
        </w:rPr>
      </w:r>
      <w:r w:rsidR="003E3ABD">
        <w:rPr>
          <w:b/>
          <w:bCs/>
        </w:rPr>
        <w:fldChar w:fldCharType="separate"/>
      </w:r>
      <w:r w:rsidR="00374002" w:rsidRPr="00880322">
        <w:rPr>
          <w:b/>
        </w:rPr>
        <w:t xml:space="preserve">Appendix </w:t>
      </w:r>
      <w:r w:rsidR="00374002">
        <w:rPr>
          <w:b/>
        </w:rPr>
        <w:t>1:</w:t>
      </w:r>
      <w:r w:rsidR="00374002" w:rsidRPr="601D6A2E">
        <w:rPr>
          <w:b/>
        </w:rPr>
        <w:t xml:space="preserve"> </w:t>
      </w:r>
      <w:r w:rsidR="00374002">
        <w:rPr>
          <w:b/>
        </w:rPr>
        <w:t>Harvest Zones for 2024</w:t>
      </w:r>
      <w:r w:rsidR="003E3ABD">
        <w:rPr>
          <w:b/>
          <w:bCs/>
        </w:rPr>
        <w:fldChar w:fldCharType="end"/>
      </w:r>
      <w:r w:rsidRPr="00D836E6">
        <w:t xml:space="preserve">). </w:t>
      </w:r>
      <w:r>
        <w:t>H</w:t>
      </w:r>
      <w:r w:rsidRPr="00D836E6">
        <w:t xml:space="preserve">arvest </w:t>
      </w:r>
      <w:r>
        <w:t>Z</w:t>
      </w:r>
      <w:r w:rsidRPr="00D836E6">
        <w:t>ones are based</w:t>
      </w:r>
      <w:r>
        <w:t xml:space="preserve"> on</w:t>
      </w:r>
      <w:r w:rsidRPr="00D836E6">
        <w:t xml:space="preserve"> ecologic</w:t>
      </w:r>
      <w:r>
        <w:t xml:space="preserve">al units and, at the time of publishing, existing local government area (LGA) borders. </w:t>
      </w:r>
    </w:p>
    <w:p w14:paraId="37BEA4E6" w14:textId="6BEAD13E" w:rsidR="003E7060" w:rsidRDefault="003E7060" w:rsidP="003E7060">
      <w:pPr>
        <w:pStyle w:val="BodyText"/>
      </w:pPr>
      <w:r w:rsidRPr="00D836E6">
        <w:t xml:space="preserve">Metropolitan Melbourne </w:t>
      </w:r>
      <w:r w:rsidR="00F513D4">
        <w:t>and areas</w:t>
      </w:r>
      <w:r>
        <w:t xml:space="preserve"> </w:t>
      </w:r>
      <w:r w:rsidR="004E6371">
        <w:t xml:space="preserve">with </w:t>
      </w:r>
      <w:r w:rsidR="003C3FB2">
        <w:t>minimal or no</w:t>
      </w:r>
      <w:r>
        <w:t xml:space="preserve"> kangaroo populations such as French Island, are</w:t>
      </w:r>
      <w:r w:rsidRPr="00D836E6">
        <w:t xml:space="preserve"> </w:t>
      </w:r>
      <w:r>
        <w:t>not included in H</w:t>
      </w:r>
      <w:r w:rsidRPr="00D836E6">
        <w:t xml:space="preserve">arvest </w:t>
      </w:r>
      <w:r>
        <w:t>Z</w:t>
      </w:r>
      <w:r w:rsidRPr="00D836E6">
        <w:t>ones</w:t>
      </w:r>
      <w:r>
        <w:t>. H</w:t>
      </w:r>
      <w:r w:rsidRPr="00D836E6">
        <w:t>arvesting</w:t>
      </w:r>
      <w:r w:rsidR="00D52E2E">
        <w:t xml:space="preserve"> in 2024</w:t>
      </w:r>
      <w:r w:rsidRPr="00D836E6">
        <w:t xml:space="preserve"> may </w:t>
      </w:r>
      <w:r>
        <w:t>only occur in</w:t>
      </w:r>
      <w:r w:rsidR="00D52E2E">
        <w:t xml:space="preserve"> the</w:t>
      </w:r>
      <w:r>
        <w:t xml:space="preserve"> LGAs listed </w:t>
      </w:r>
      <w:r w:rsidR="00D52E2E">
        <w:t>(see</w:t>
      </w:r>
      <w:r w:rsidR="00154331">
        <w:t xml:space="preserve"> </w:t>
      </w:r>
      <w:r w:rsidRPr="00FC2DEA">
        <w:rPr>
          <w:b/>
          <w:bCs/>
        </w:rPr>
        <w:t>Table 1</w:t>
      </w:r>
      <w:r w:rsidR="00D52E2E">
        <w:rPr>
          <w:b/>
          <w:bCs/>
        </w:rPr>
        <w:t>)</w:t>
      </w:r>
      <w:r>
        <w:t xml:space="preserve">. </w:t>
      </w:r>
      <w:r w:rsidRPr="00D836E6">
        <w:t xml:space="preserve">Annual </w:t>
      </w:r>
      <w:r w:rsidRPr="00507D7B">
        <w:rPr>
          <w:i/>
          <w:iCs/>
        </w:rPr>
        <w:t>commercial quotas</w:t>
      </w:r>
      <w:r w:rsidRPr="00D836E6">
        <w:t xml:space="preserve"> will be set </w:t>
      </w:r>
      <w:r>
        <w:t>for each</w:t>
      </w:r>
      <w:r w:rsidRPr="00D836E6">
        <w:t xml:space="preserve"> </w:t>
      </w:r>
      <w:r>
        <w:t>Harvest Zone</w:t>
      </w:r>
      <w:r w:rsidRPr="00565EBE">
        <w:t>.</w:t>
      </w:r>
    </w:p>
    <w:p w14:paraId="27C8DE81" w14:textId="3ADA3B82" w:rsidR="003E7060" w:rsidRPr="00E32C36" w:rsidRDefault="003E7060" w:rsidP="003E7060">
      <w:pPr>
        <w:pStyle w:val="BodyText"/>
        <w:rPr>
          <w:rFonts w:ascii="Times New Roman" w:hAnsi="Times New Roman"/>
          <w:sz w:val="22"/>
          <w:szCs w:val="22"/>
        </w:rPr>
      </w:pPr>
    </w:p>
    <w:tbl>
      <w:tblPr>
        <w:tblStyle w:val="TableGrid"/>
        <w:tblW w:w="9920" w:type="dxa"/>
        <w:jc w:val="center"/>
        <w:tblBorders>
          <w:top w:val="none" w:sz="0" w:space="0" w:color="auto"/>
          <w:bottom w:val="none" w:sz="0" w:space="0" w:color="auto"/>
        </w:tblBorders>
        <w:tblLayout w:type="fixed"/>
        <w:tblLook w:val="04A0" w:firstRow="1" w:lastRow="0" w:firstColumn="1" w:lastColumn="0" w:noHBand="0" w:noVBand="1"/>
      </w:tblPr>
      <w:tblGrid>
        <w:gridCol w:w="1414"/>
        <w:gridCol w:w="1414"/>
        <w:gridCol w:w="1414"/>
        <w:gridCol w:w="1415"/>
        <w:gridCol w:w="1414"/>
        <w:gridCol w:w="1434"/>
        <w:gridCol w:w="1399"/>
        <w:gridCol w:w="16"/>
      </w:tblGrid>
      <w:tr w:rsidR="003E7060" w:rsidRPr="00442475" w14:paraId="2EAAAB8C" w14:textId="77777777" w:rsidTr="00265E0F">
        <w:trPr>
          <w:cnfStyle w:val="100000000000" w:firstRow="1" w:lastRow="0" w:firstColumn="0" w:lastColumn="0" w:oddVBand="0" w:evenVBand="0" w:oddHBand="0" w:evenHBand="0" w:firstRowFirstColumn="0" w:firstRowLastColumn="0" w:lastRowFirstColumn="0" w:lastRowLastColumn="0"/>
          <w:trHeight w:val="473"/>
          <w:jc w:val="center"/>
        </w:trPr>
        <w:tc>
          <w:tcPr>
            <w:cnfStyle w:val="001000000000" w:firstRow="0" w:lastRow="0" w:firstColumn="1" w:lastColumn="0" w:oddVBand="0" w:evenVBand="0" w:oddHBand="0" w:evenHBand="0" w:firstRowFirstColumn="0" w:firstRowLastColumn="0" w:lastRowFirstColumn="0" w:lastRowLastColumn="0"/>
            <w:tcW w:w="1414" w:type="dxa"/>
            <w:tcBorders>
              <w:bottom w:val="single" w:sz="4" w:space="0" w:color="auto"/>
            </w:tcBorders>
            <w:vAlign w:val="center"/>
          </w:tcPr>
          <w:p w14:paraId="600CB142" w14:textId="77777777" w:rsidR="003E7060" w:rsidRPr="00442475" w:rsidRDefault="003E7060" w:rsidP="00265E0F">
            <w:pPr>
              <w:keepLines/>
              <w:spacing w:beforeLines="40" w:before="96" w:afterLines="40" w:after="96" w:line="240" w:lineRule="auto"/>
              <w:jc w:val="center"/>
              <w:rPr>
                <w:b/>
              </w:rPr>
            </w:pPr>
            <w:r w:rsidRPr="00442475">
              <w:rPr>
                <w:b/>
              </w:rPr>
              <w:t>Central</w:t>
            </w:r>
          </w:p>
        </w:tc>
        <w:tc>
          <w:tcPr>
            <w:tcW w:w="1414" w:type="dxa"/>
            <w:tcBorders>
              <w:bottom w:val="single" w:sz="4" w:space="0" w:color="auto"/>
            </w:tcBorders>
            <w:vAlign w:val="center"/>
          </w:tcPr>
          <w:p w14:paraId="61F92C3B" w14:textId="77777777" w:rsidR="003E7060" w:rsidRPr="00442475" w:rsidRDefault="003E7060" w:rsidP="00265E0F">
            <w:pPr>
              <w:keepLines/>
              <w:spacing w:beforeLines="40" w:before="96" w:afterLines="40" w:after="96" w:line="240" w:lineRule="auto"/>
              <w:jc w:val="center"/>
              <w:cnfStyle w:val="100000000000" w:firstRow="1" w:lastRow="0" w:firstColumn="0" w:lastColumn="0" w:oddVBand="0" w:evenVBand="0" w:oddHBand="0" w:evenHBand="0" w:firstRowFirstColumn="0" w:firstRowLastColumn="0" w:lastRowFirstColumn="0" w:lastRowLastColumn="0"/>
              <w:rPr>
                <w:b/>
              </w:rPr>
            </w:pPr>
            <w:r w:rsidRPr="00442475">
              <w:rPr>
                <w:b/>
              </w:rPr>
              <w:t>Gippsland</w:t>
            </w:r>
          </w:p>
        </w:tc>
        <w:tc>
          <w:tcPr>
            <w:tcW w:w="1414" w:type="dxa"/>
            <w:tcBorders>
              <w:bottom w:val="single" w:sz="4" w:space="0" w:color="auto"/>
            </w:tcBorders>
            <w:vAlign w:val="center"/>
          </w:tcPr>
          <w:p w14:paraId="2F22CBEB" w14:textId="77777777" w:rsidR="003E7060" w:rsidRPr="00442475" w:rsidRDefault="003E7060" w:rsidP="00265E0F">
            <w:pPr>
              <w:keepLines/>
              <w:spacing w:beforeLines="40" w:before="96" w:afterLines="40" w:after="96" w:line="240" w:lineRule="auto"/>
              <w:jc w:val="center"/>
              <w:cnfStyle w:val="100000000000" w:firstRow="1" w:lastRow="0" w:firstColumn="0" w:lastColumn="0" w:oddVBand="0" w:evenVBand="0" w:oddHBand="0" w:evenHBand="0" w:firstRowFirstColumn="0" w:firstRowLastColumn="0" w:lastRowFirstColumn="0" w:lastRowLastColumn="0"/>
              <w:rPr>
                <w:b/>
              </w:rPr>
            </w:pPr>
            <w:r w:rsidRPr="00442475">
              <w:rPr>
                <w:b/>
              </w:rPr>
              <w:t>Lower Wimmera</w:t>
            </w:r>
          </w:p>
        </w:tc>
        <w:tc>
          <w:tcPr>
            <w:tcW w:w="1415" w:type="dxa"/>
            <w:tcBorders>
              <w:bottom w:val="single" w:sz="4" w:space="0" w:color="auto"/>
            </w:tcBorders>
            <w:vAlign w:val="center"/>
          </w:tcPr>
          <w:p w14:paraId="64F5D335" w14:textId="77777777" w:rsidR="003E7060" w:rsidRPr="00442475" w:rsidRDefault="003E7060" w:rsidP="00265E0F">
            <w:pPr>
              <w:keepLines/>
              <w:spacing w:beforeLines="40" w:before="96" w:afterLines="40" w:after="96" w:line="240" w:lineRule="auto"/>
              <w:jc w:val="center"/>
              <w:cnfStyle w:val="100000000000" w:firstRow="1" w:lastRow="0" w:firstColumn="0" w:lastColumn="0" w:oddVBand="0" w:evenVBand="0" w:oddHBand="0" w:evenHBand="0" w:firstRowFirstColumn="0" w:firstRowLastColumn="0" w:lastRowFirstColumn="0" w:lastRowLastColumn="0"/>
              <w:rPr>
                <w:b/>
              </w:rPr>
            </w:pPr>
            <w:r w:rsidRPr="00442475">
              <w:rPr>
                <w:rFonts w:ascii="Arial" w:hAnsi="Arial"/>
                <w:b/>
                <w:color w:val="FFFFFF" w:themeColor="background1"/>
                <w:lang w:eastAsia="en-US"/>
              </w:rPr>
              <w:t>Mallee</w:t>
            </w:r>
          </w:p>
        </w:tc>
        <w:tc>
          <w:tcPr>
            <w:tcW w:w="1414" w:type="dxa"/>
            <w:tcBorders>
              <w:bottom w:val="single" w:sz="4" w:space="0" w:color="auto"/>
            </w:tcBorders>
            <w:vAlign w:val="center"/>
          </w:tcPr>
          <w:p w14:paraId="45B4741E" w14:textId="77777777" w:rsidR="003E7060" w:rsidRPr="00442475" w:rsidRDefault="003E7060" w:rsidP="00265E0F">
            <w:pPr>
              <w:keepLines/>
              <w:spacing w:beforeLines="40" w:before="96" w:afterLines="40" w:after="96" w:line="240" w:lineRule="auto"/>
              <w:jc w:val="center"/>
              <w:cnfStyle w:val="100000000000" w:firstRow="1" w:lastRow="0" w:firstColumn="0" w:lastColumn="0" w:oddVBand="0" w:evenVBand="0" w:oddHBand="0" w:evenHBand="0" w:firstRowFirstColumn="0" w:firstRowLastColumn="0" w:lastRowFirstColumn="0" w:lastRowLastColumn="0"/>
              <w:rPr>
                <w:b/>
              </w:rPr>
            </w:pPr>
            <w:r w:rsidRPr="00442475">
              <w:rPr>
                <w:b/>
              </w:rPr>
              <w:t>North East</w:t>
            </w:r>
          </w:p>
        </w:tc>
        <w:tc>
          <w:tcPr>
            <w:tcW w:w="1434" w:type="dxa"/>
            <w:tcBorders>
              <w:bottom w:val="single" w:sz="4" w:space="0" w:color="auto"/>
            </w:tcBorders>
            <w:vAlign w:val="center"/>
          </w:tcPr>
          <w:p w14:paraId="36D770E6" w14:textId="77777777" w:rsidR="003E7060" w:rsidRPr="00442475" w:rsidRDefault="003E7060" w:rsidP="00265E0F">
            <w:pPr>
              <w:keepLines/>
              <w:spacing w:beforeLines="40" w:before="96" w:afterLines="40" w:after="96" w:line="240" w:lineRule="auto"/>
              <w:jc w:val="center"/>
              <w:cnfStyle w:val="100000000000" w:firstRow="1" w:lastRow="0" w:firstColumn="0" w:lastColumn="0" w:oddVBand="0" w:evenVBand="0" w:oddHBand="0" w:evenHBand="0" w:firstRowFirstColumn="0" w:firstRowLastColumn="0" w:lastRowFirstColumn="0" w:lastRowLastColumn="0"/>
              <w:rPr>
                <w:b/>
              </w:rPr>
            </w:pPr>
            <w:r w:rsidRPr="00442475">
              <w:rPr>
                <w:b/>
              </w:rPr>
              <w:t>Otway</w:t>
            </w:r>
          </w:p>
        </w:tc>
        <w:tc>
          <w:tcPr>
            <w:tcW w:w="1415" w:type="dxa"/>
            <w:gridSpan w:val="2"/>
            <w:tcBorders>
              <w:bottom w:val="single" w:sz="4" w:space="0" w:color="auto"/>
            </w:tcBorders>
            <w:vAlign w:val="center"/>
          </w:tcPr>
          <w:p w14:paraId="021304C5" w14:textId="77777777" w:rsidR="003E7060" w:rsidRPr="00442475" w:rsidRDefault="003E7060" w:rsidP="00265E0F">
            <w:pPr>
              <w:keepLines/>
              <w:spacing w:beforeLines="40" w:before="96" w:afterLines="40" w:after="96"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lang w:eastAsia="en-US"/>
              </w:rPr>
            </w:pPr>
            <w:r w:rsidRPr="00442475">
              <w:rPr>
                <w:b/>
              </w:rPr>
              <w:t>Upper Wimmera</w:t>
            </w:r>
          </w:p>
        </w:tc>
      </w:tr>
      <w:tr w:rsidR="00B10091" w:rsidRPr="00442475" w14:paraId="0D63ED0D" w14:textId="77777777" w:rsidTr="00265E0F">
        <w:trPr>
          <w:trHeight w:val="4356"/>
          <w:jc w:val="center"/>
        </w:trPr>
        <w:tc>
          <w:tcPr>
            <w:cnfStyle w:val="001000000000" w:firstRow="0" w:lastRow="0" w:firstColumn="1" w:lastColumn="0" w:oddVBand="0" w:evenVBand="0" w:oddHBand="0" w:evenHBand="0" w:firstRowFirstColumn="0" w:firstRowLastColumn="0" w:lastRowFirstColumn="0" w:lastRowLastColumn="0"/>
            <w:tcW w:w="1414" w:type="dxa"/>
            <w:tcBorders>
              <w:top w:val="single" w:sz="4" w:space="0" w:color="auto"/>
              <w:bottom w:val="nil"/>
            </w:tcBorders>
            <w:vAlign w:val="center"/>
          </w:tcPr>
          <w:p w14:paraId="038A61AC" w14:textId="77777777" w:rsidR="004200BE" w:rsidRPr="00442475" w:rsidRDefault="004200BE" w:rsidP="00265E0F">
            <w:pPr>
              <w:keepLines/>
              <w:spacing w:before="60" w:afterLines="40" w:after="96" w:line="0" w:lineRule="atLeast"/>
              <w:jc w:val="center"/>
              <w:rPr>
                <w:rFonts w:ascii="Arial" w:hAnsi="Arial"/>
                <w:lang w:eastAsia="en-US"/>
              </w:rPr>
            </w:pPr>
            <w:r w:rsidRPr="00442475">
              <w:rPr>
                <w:rFonts w:asciiTheme="majorHAnsi" w:hAnsiTheme="majorHAnsi" w:cstheme="majorBidi"/>
              </w:rPr>
              <w:t>Ballarat</w:t>
            </w:r>
          </w:p>
          <w:p w14:paraId="6ED1AC78" w14:textId="77777777" w:rsidR="004200BE" w:rsidRPr="00442475" w:rsidRDefault="004200BE" w:rsidP="00265E0F">
            <w:pPr>
              <w:keepLines/>
              <w:spacing w:before="60" w:afterLines="40" w:after="96" w:line="0" w:lineRule="atLeast"/>
              <w:jc w:val="center"/>
              <w:rPr>
                <w:rFonts w:ascii="Arial" w:hAnsi="Arial"/>
                <w:lang w:eastAsia="en-US"/>
              </w:rPr>
            </w:pPr>
            <w:r w:rsidRPr="00442475">
              <w:rPr>
                <w:rFonts w:asciiTheme="majorHAnsi" w:hAnsiTheme="majorHAnsi" w:cstheme="majorBidi"/>
              </w:rPr>
              <w:t>Brimbank</w:t>
            </w:r>
          </w:p>
          <w:p w14:paraId="7CD25F24" w14:textId="77777777" w:rsidR="004200BE" w:rsidRPr="00442475" w:rsidRDefault="004200BE" w:rsidP="00265E0F">
            <w:pPr>
              <w:keepLines/>
              <w:spacing w:before="60" w:afterLines="40" w:after="96" w:line="0" w:lineRule="atLeast"/>
              <w:jc w:val="center"/>
              <w:rPr>
                <w:rFonts w:ascii="Arial" w:hAnsi="Arial"/>
                <w:lang w:eastAsia="en-US"/>
              </w:rPr>
            </w:pPr>
            <w:r w:rsidRPr="00442475">
              <w:rPr>
                <w:rFonts w:asciiTheme="majorHAnsi" w:hAnsiTheme="majorHAnsi" w:cstheme="majorBidi"/>
              </w:rPr>
              <w:t>Hepburn</w:t>
            </w:r>
          </w:p>
          <w:p w14:paraId="2D98E97B" w14:textId="77777777" w:rsidR="004200BE" w:rsidRPr="00442475" w:rsidRDefault="004200BE" w:rsidP="00265E0F">
            <w:pPr>
              <w:keepLines/>
              <w:spacing w:before="60" w:afterLines="40" w:after="96" w:line="0" w:lineRule="atLeast"/>
              <w:jc w:val="center"/>
              <w:rPr>
                <w:rFonts w:ascii="Arial" w:hAnsi="Arial"/>
                <w:lang w:eastAsia="en-US"/>
              </w:rPr>
            </w:pPr>
            <w:r w:rsidRPr="00442475">
              <w:rPr>
                <w:rFonts w:asciiTheme="majorHAnsi" w:hAnsiTheme="majorHAnsi" w:cstheme="majorBidi"/>
              </w:rPr>
              <w:t>Hume</w:t>
            </w:r>
          </w:p>
          <w:p w14:paraId="5E41E1D5" w14:textId="77777777" w:rsidR="004200BE" w:rsidRPr="00442475" w:rsidRDefault="004200BE" w:rsidP="00265E0F">
            <w:pPr>
              <w:keepLines/>
              <w:spacing w:before="60" w:afterLines="40" w:after="96" w:line="0" w:lineRule="atLeast"/>
              <w:jc w:val="center"/>
              <w:rPr>
                <w:rFonts w:ascii="Arial" w:hAnsi="Arial"/>
                <w:lang w:eastAsia="en-US"/>
              </w:rPr>
            </w:pPr>
            <w:r w:rsidRPr="00442475">
              <w:rPr>
                <w:rFonts w:asciiTheme="majorHAnsi" w:hAnsiTheme="majorHAnsi" w:cstheme="majorBidi"/>
              </w:rPr>
              <w:t>Macedon Ranges</w:t>
            </w:r>
          </w:p>
          <w:p w14:paraId="20819387" w14:textId="77777777" w:rsidR="004200BE" w:rsidRPr="00442475" w:rsidRDefault="004200BE" w:rsidP="00265E0F">
            <w:pPr>
              <w:keepLines/>
              <w:spacing w:before="60" w:afterLines="40" w:after="96" w:line="0" w:lineRule="atLeast"/>
              <w:jc w:val="center"/>
              <w:rPr>
                <w:rFonts w:ascii="Arial" w:hAnsi="Arial"/>
                <w:lang w:eastAsia="en-US"/>
              </w:rPr>
            </w:pPr>
            <w:r w:rsidRPr="00442475">
              <w:rPr>
                <w:rFonts w:asciiTheme="majorHAnsi" w:hAnsiTheme="majorHAnsi" w:cstheme="majorBidi"/>
              </w:rPr>
              <w:t>Melton</w:t>
            </w:r>
          </w:p>
          <w:p w14:paraId="26057225" w14:textId="77777777" w:rsidR="004200BE" w:rsidRPr="00442475" w:rsidRDefault="004200BE" w:rsidP="00265E0F">
            <w:pPr>
              <w:keepLines/>
              <w:spacing w:before="60" w:afterLines="40" w:after="96" w:line="0" w:lineRule="atLeast"/>
              <w:jc w:val="center"/>
              <w:rPr>
                <w:rFonts w:ascii="Arial" w:hAnsi="Arial"/>
                <w:lang w:eastAsia="en-US"/>
              </w:rPr>
            </w:pPr>
            <w:r w:rsidRPr="00442475">
              <w:rPr>
                <w:rFonts w:asciiTheme="majorHAnsi" w:hAnsiTheme="majorHAnsi" w:cstheme="majorBidi"/>
              </w:rPr>
              <w:t>Mitchell</w:t>
            </w:r>
          </w:p>
          <w:p w14:paraId="39F8AF96" w14:textId="77777777" w:rsidR="004200BE" w:rsidRPr="00442475" w:rsidRDefault="004200BE" w:rsidP="00265E0F">
            <w:pPr>
              <w:keepLines/>
              <w:spacing w:before="60" w:afterLines="40" w:after="96" w:line="0" w:lineRule="atLeast"/>
              <w:jc w:val="center"/>
              <w:rPr>
                <w:rFonts w:asciiTheme="majorHAnsi" w:hAnsiTheme="majorHAnsi" w:cstheme="majorBidi"/>
              </w:rPr>
            </w:pPr>
            <w:r w:rsidRPr="00442475">
              <w:rPr>
                <w:rFonts w:asciiTheme="majorHAnsi" w:hAnsiTheme="majorHAnsi" w:cstheme="majorBidi"/>
              </w:rPr>
              <w:t>Moorabool</w:t>
            </w:r>
          </w:p>
          <w:p w14:paraId="1474E589" w14:textId="77777777" w:rsidR="004200BE" w:rsidRPr="00442475" w:rsidRDefault="004200BE" w:rsidP="00265E0F">
            <w:pPr>
              <w:keepLines/>
              <w:spacing w:before="60" w:afterLines="40" w:after="96" w:line="0" w:lineRule="atLeast"/>
              <w:jc w:val="center"/>
              <w:rPr>
                <w:rFonts w:asciiTheme="majorHAnsi" w:hAnsiTheme="majorHAnsi" w:cstheme="majorBidi"/>
              </w:rPr>
            </w:pPr>
            <w:r w:rsidRPr="00442475">
              <w:rPr>
                <w:rFonts w:asciiTheme="majorHAnsi" w:hAnsiTheme="majorHAnsi" w:cstheme="majorBidi"/>
              </w:rPr>
              <w:t>Mt Alexander</w:t>
            </w:r>
          </w:p>
          <w:p w14:paraId="63967CA7" w14:textId="77777777" w:rsidR="004200BE" w:rsidRPr="00442475" w:rsidRDefault="004200BE" w:rsidP="00265E0F">
            <w:pPr>
              <w:keepLines/>
              <w:spacing w:before="60" w:afterLines="40" w:after="96" w:line="0" w:lineRule="atLeast"/>
              <w:jc w:val="center"/>
              <w:rPr>
                <w:rFonts w:asciiTheme="majorHAnsi" w:hAnsiTheme="majorHAnsi" w:cstheme="majorBidi"/>
              </w:rPr>
            </w:pPr>
            <w:r w:rsidRPr="00442475">
              <w:rPr>
                <w:rFonts w:asciiTheme="majorHAnsi" w:hAnsiTheme="majorHAnsi" w:cstheme="majorBidi"/>
              </w:rPr>
              <w:t>Murrindindi</w:t>
            </w:r>
          </w:p>
          <w:p w14:paraId="1F39023D" w14:textId="77777777" w:rsidR="004200BE" w:rsidRPr="00442475" w:rsidRDefault="004200BE" w:rsidP="00265E0F">
            <w:pPr>
              <w:keepLines/>
              <w:spacing w:before="60" w:afterLines="40" w:after="96" w:line="0" w:lineRule="atLeast"/>
              <w:jc w:val="center"/>
              <w:rPr>
                <w:rFonts w:asciiTheme="majorHAnsi" w:hAnsiTheme="majorHAnsi" w:cstheme="majorBidi"/>
              </w:rPr>
            </w:pPr>
            <w:r w:rsidRPr="00442475">
              <w:rPr>
                <w:rFonts w:asciiTheme="majorHAnsi" w:hAnsiTheme="majorHAnsi" w:cstheme="majorBidi"/>
              </w:rPr>
              <w:t>Nillumbik</w:t>
            </w:r>
          </w:p>
          <w:p w14:paraId="6917A364" w14:textId="77777777" w:rsidR="004200BE" w:rsidRPr="00442475" w:rsidRDefault="004200BE" w:rsidP="00265E0F">
            <w:pPr>
              <w:keepLines/>
              <w:spacing w:before="60" w:afterLines="40" w:after="96" w:line="0" w:lineRule="atLeast"/>
              <w:jc w:val="center"/>
              <w:rPr>
                <w:rFonts w:asciiTheme="majorHAnsi" w:hAnsiTheme="majorHAnsi" w:cstheme="majorBidi"/>
              </w:rPr>
            </w:pPr>
            <w:r w:rsidRPr="00442475">
              <w:rPr>
                <w:rFonts w:asciiTheme="majorHAnsi" w:hAnsiTheme="majorHAnsi" w:cstheme="majorBidi"/>
              </w:rPr>
              <w:t>Whittlesea</w:t>
            </w:r>
          </w:p>
          <w:p w14:paraId="5EFD4B98" w14:textId="4AE42D3C" w:rsidR="003E7060" w:rsidRPr="00442475" w:rsidRDefault="004200BE" w:rsidP="00265E0F">
            <w:pPr>
              <w:keepLines/>
              <w:spacing w:before="60" w:afterLines="40" w:after="96" w:line="0" w:lineRule="atLeast"/>
              <w:jc w:val="center"/>
              <w:rPr>
                <w:rFonts w:asciiTheme="majorHAnsi" w:hAnsiTheme="majorHAnsi" w:cstheme="majorBidi"/>
              </w:rPr>
            </w:pPr>
            <w:r w:rsidRPr="00442475">
              <w:rPr>
                <w:rFonts w:asciiTheme="majorHAnsi" w:hAnsiTheme="majorHAnsi" w:cstheme="majorBidi"/>
              </w:rPr>
              <w:t>Yarra Ranges</w:t>
            </w:r>
          </w:p>
        </w:tc>
        <w:tc>
          <w:tcPr>
            <w:tcW w:w="1414" w:type="dxa"/>
            <w:tcBorders>
              <w:top w:val="single" w:sz="4" w:space="0" w:color="auto"/>
              <w:bottom w:val="nil"/>
            </w:tcBorders>
            <w:shd w:val="clear" w:color="auto" w:fill="CCDBEA" w:themeFill="background2"/>
            <w:vAlign w:val="center"/>
          </w:tcPr>
          <w:p w14:paraId="7317CFFC"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Bass Coast</w:t>
            </w:r>
          </w:p>
          <w:p w14:paraId="7392FB64"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Baw Baw</w:t>
            </w:r>
          </w:p>
          <w:p w14:paraId="68C32D7A"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Cardinia</w:t>
            </w:r>
          </w:p>
          <w:p w14:paraId="22B48ECB"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Casey</w:t>
            </w:r>
          </w:p>
          <w:p w14:paraId="03D6C3B0"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East Gippsland</w:t>
            </w:r>
          </w:p>
          <w:p w14:paraId="611DE46B" w14:textId="77777777" w:rsidR="004200BE" w:rsidRPr="00267E70"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267E70">
              <w:rPr>
                <w:rFonts w:asciiTheme="majorHAnsi" w:hAnsiTheme="majorHAnsi" w:cstheme="majorBidi"/>
              </w:rPr>
              <w:t>Latrobe</w:t>
            </w:r>
          </w:p>
          <w:p w14:paraId="52D0C086"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267E70">
              <w:rPr>
                <w:rFonts w:asciiTheme="majorHAnsi" w:hAnsiTheme="majorHAnsi" w:cstheme="majorBidi"/>
              </w:rPr>
              <w:t>Mornington Peninsula</w:t>
            </w:r>
          </w:p>
          <w:p w14:paraId="2D76C4D9"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South Gippsland</w:t>
            </w:r>
          </w:p>
          <w:p w14:paraId="368261E7" w14:textId="406A8F73" w:rsidR="003E7060"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Wellington</w:t>
            </w:r>
          </w:p>
        </w:tc>
        <w:tc>
          <w:tcPr>
            <w:tcW w:w="1414" w:type="dxa"/>
            <w:tcBorders>
              <w:top w:val="single" w:sz="4" w:space="0" w:color="auto"/>
              <w:bottom w:val="nil"/>
            </w:tcBorders>
            <w:vAlign w:val="center"/>
          </w:tcPr>
          <w:p w14:paraId="0FAA8B86"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Ararat</w:t>
            </w:r>
          </w:p>
          <w:p w14:paraId="1CB73C12"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Central Goldfields</w:t>
            </w:r>
          </w:p>
          <w:p w14:paraId="3C882E58"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Gannawarra</w:t>
            </w:r>
          </w:p>
          <w:p w14:paraId="4F66BB76"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Glenelg</w:t>
            </w:r>
          </w:p>
          <w:p w14:paraId="33328160"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Loddon</w:t>
            </w:r>
          </w:p>
          <w:p w14:paraId="3399FBBE"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Northern Grampians</w:t>
            </w:r>
          </w:p>
          <w:p w14:paraId="355B86E2"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Pyrenees</w:t>
            </w:r>
          </w:p>
          <w:p w14:paraId="053D54DC" w14:textId="1352644C" w:rsidR="003E7060"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Southern Grampians</w:t>
            </w:r>
          </w:p>
        </w:tc>
        <w:tc>
          <w:tcPr>
            <w:tcW w:w="1415" w:type="dxa"/>
            <w:tcBorders>
              <w:top w:val="single" w:sz="4" w:space="0" w:color="auto"/>
              <w:bottom w:val="nil"/>
            </w:tcBorders>
            <w:shd w:val="clear" w:color="auto" w:fill="CCDBEA" w:themeFill="background2"/>
            <w:vAlign w:val="center"/>
          </w:tcPr>
          <w:p w14:paraId="1CED2822"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Arial" w:hAnsi="Arial"/>
                <w:lang w:eastAsia="en-US"/>
              </w:rPr>
              <w:t>Mildura</w:t>
            </w:r>
          </w:p>
        </w:tc>
        <w:tc>
          <w:tcPr>
            <w:tcW w:w="1414" w:type="dxa"/>
            <w:tcBorders>
              <w:top w:val="single" w:sz="4" w:space="0" w:color="auto"/>
              <w:bottom w:val="nil"/>
            </w:tcBorders>
            <w:vAlign w:val="center"/>
          </w:tcPr>
          <w:p w14:paraId="47465A51"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Alpine</w:t>
            </w:r>
          </w:p>
          <w:p w14:paraId="7103AE23"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Benalla</w:t>
            </w:r>
          </w:p>
          <w:p w14:paraId="353C7751"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Campaspe</w:t>
            </w:r>
          </w:p>
          <w:p w14:paraId="6BBA28FA"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Greater Bendigo</w:t>
            </w:r>
          </w:p>
          <w:p w14:paraId="5FC2F4C1"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Greater Shepparton</w:t>
            </w:r>
          </w:p>
          <w:p w14:paraId="55348CB8"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Indigo</w:t>
            </w:r>
          </w:p>
          <w:p w14:paraId="5C074B4E"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Mansfield</w:t>
            </w:r>
          </w:p>
          <w:p w14:paraId="1EE0CEB9"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Moira</w:t>
            </w:r>
          </w:p>
          <w:p w14:paraId="31674B73"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Strathbogie</w:t>
            </w:r>
          </w:p>
          <w:p w14:paraId="62C6561D"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Towong</w:t>
            </w:r>
          </w:p>
          <w:p w14:paraId="6DE2807B"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Wangaratta</w:t>
            </w:r>
          </w:p>
          <w:p w14:paraId="5B9980FE" w14:textId="2567E8BE" w:rsidR="003E7060"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Wodonga</w:t>
            </w:r>
          </w:p>
        </w:tc>
        <w:tc>
          <w:tcPr>
            <w:tcW w:w="1434" w:type="dxa"/>
            <w:tcBorders>
              <w:top w:val="single" w:sz="4" w:space="0" w:color="auto"/>
              <w:bottom w:val="nil"/>
            </w:tcBorders>
            <w:shd w:val="clear" w:color="auto" w:fill="CCDBEA" w:themeFill="background2"/>
            <w:vAlign w:val="center"/>
          </w:tcPr>
          <w:p w14:paraId="68A97C50"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Colac Otway</w:t>
            </w:r>
          </w:p>
          <w:p w14:paraId="4912FF00"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Corangamite</w:t>
            </w:r>
          </w:p>
          <w:p w14:paraId="78CD9018"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Golden Plains</w:t>
            </w:r>
          </w:p>
          <w:p w14:paraId="011DD48B"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Greater Geelong</w:t>
            </w:r>
          </w:p>
          <w:p w14:paraId="706F9AA8"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Hobsons Bay</w:t>
            </w:r>
          </w:p>
          <w:p w14:paraId="048D07C9"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Moyne</w:t>
            </w:r>
          </w:p>
          <w:p w14:paraId="3170667D"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Surf Coast</w:t>
            </w:r>
          </w:p>
          <w:p w14:paraId="4018934A"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Warrnambool</w:t>
            </w:r>
          </w:p>
          <w:p w14:paraId="69805737" w14:textId="09D75B79" w:rsidR="003E7060"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Wyndham</w:t>
            </w:r>
          </w:p>
        </w:tc>
        <w:tc>
          <w:tcPr>
            <w:tcW w:w="1415" w:type="dxa"/>
            <w:gridSpan w:val="2"/>
            <w:tcBorders>
              <w:top w:val="single" w:sz="4" w:space="0" w:color="auto"/>
              <w:bottom w:val="nil"/>
            </w:tcBorders>
            <w:shd w:val="clear" w:color="auto" w:fill="auto"/>
            <w:vAlign w:val="center"/>
          </w:tcPr>
          <w:p w14:paraId="62C02F7E"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Buloke</w:t>
            </w:r>
          </w:p>
          <w:p w14:paraId="01EAEC37"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Hindmarsh</w:t>
            </w:r>
          </w:p>
          <w:p w14:paraId="2C749BA0"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Horsham</w:t>
            </w:r>
          </w:p>
          <w:p w14:paraId="108311F6"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Swan Hill</w:t>
            </w:r>
          </w:p>
          <w:p w14:paraId="0F54C3C4" w14:textId="77777777" w:rsidR="004200BE"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West Wimmera</w:t>
            </w:r>
          </w:p>
          <w:p w14:paraId="5654C705" w14:textId="41E6EEED" w:rsidR="003E7060" w:rsidRPr="00442475" w:rsidRDefault="004200BE"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Yarriambiack</w:t>
            </w:r>
          </w:p>
        </w:tc>
      </w:tr>
      <w:tr w:rsidR="003E7060" w:rsidRPr="00442475" w14:paraId="39397089" w14:textId="77777777" w:rsidTr="00280DDB">
        <w:trPr>
          <w:gridAfter w:val="1"/>
          <w:wAfter w:w="16" w:type="dxa"/>
          <w:trHeight w:val="221"/>
          <w:jc w:val="center"/>
        </w:trPr>
        <w:tc>
          <w:tcPr>
            <w:cnfStyle w:val="001000000000" w:firstRow="0" w:lastRow="0" w:firstColumn="1" w:lastColumn="0" w:oddVBand="0" w:evenVBand="0" w:oddHBand="0" w:evenHBand="0" w:firstRowFirstColumn="0" w:firstRowLastColumn="0" w:lastRowFirstColumn="0" w:lastRowLastColumn="0"/>
            <w:tcW w:w="9904" w:type="dxa"/>
            <w:gridSpan w:val="7"/>
            <w:tcBorders>
              <w:top w:val="nil"/>
              <w:bottom w:val="nil"/>
            </w:tcBorders>
            <w:shd w:val="clear" w:color="auto" w:fill="808080" w:themeFill="background1" w:themeFillShade="80"/>
          </w:tcPr>
          <w:p w14:paraId="4D89C438" w14:textId="3A52630A" w:rsidR="003E7060" w:rsidRPr="00442475" w:rsidRDefault="00265E0F" w:rsidP="00123DF6">
            <w:pPr>
              <w:keepLines/>
              <w:spacing w:beforeLines="40" w:before="96" w:afterLines="40" w:after="96" w:line="0" w:lineRule="atLeast"/>
              <w:rPr>
                <w:rFonts w:asciiTheme="majorHAnsi" w:hAnsiTheme="majorHAnsi" w:cstheme="majorBidi"/>
              </w:rPr>
            </w:pPr>
            <w:r>
              <w:rPr>
                <w:rFonts w:asciiTheme="majorHAnsi" w:hAnsiTheme="majorHAnsi" w:cstheme="majorBidi"/>
                <w:b/>
                <w:bCs/>
                <w:color w:val="FFFFFF" w:themeColor="background1"/>
              </w:rPr>
              <w:t>Exclusion Zone (</w:t>
            </w:r>
            <w:r w:rsidRPr="00442475">
              <w:rPr>
                <w:rFonts w:asciiTheme="majorHAnsi" w:hAnsiTheme="majorHAnsi" w:cstheme="majorBidi"/>
                <w:b/>
                <w:bCs/>
                <w:color w:val="FFFFFF" w:themeColor="background1"/>
              </w:rPr>
              <w:t xml:space="preserve">No </w:t>
            </w:r>
            <w:r w:rsidRPr="4A1D28E8">
              <w:rPr>
                <w:rFonts w:asciiTheme="majorHAnsi" w:hAnsiTheme="majorHAnsi" w:cstheme="majorBidi"/>
                <w:b/>
                <w:bCs/>
                <w:color w:val="FFFFFF" w:themeColor="background1"/>
              </w:rPr>
              <w:t>harvestin</w:t>
            </w:r>
            <w:r>
              <w:rPr>
                <w:rFonts w:asciiTheme="majorHAnsi" w:hAnsiTheme="majorHAnsi" w:cstheme="majorBidi"/>
                <w:b/>
                <w:bCs/>
                <w:color w:val="FFFFFF" w:themeColor="background1"/>
              </w:rPr>
              <w:t>g,</w:t>
            </w:r>
            <w:r w:rsidRPr="00442475">
              <w:rPr>
                <w:rFonts w:asciiTheme="majorHAnsi" w:hAnsiTheme="majorHAnsi" w:cstheme="majorBidi"/>
                <w:b/>
                <w:bCs/>
                <w:color w:val="FFFFFF" w:themeColor="background1"/>
              </w:rPr>
              <w:t xml:space="preserve"> ATCWs only</w:t>
            </w:r>
            <w:r>
              <w:rPr>
                <w:rFonts w:asciiTheme="majorHAnsi" w:hAnsiTheme="majorHAnsi" w:cstheme="majorBidi"/>
                <w:b/>
                <w:bCs/>
                <w:color w:val="FFFFFF" w:themeColor="background1"/>
              </w:rPr>
              <w:t>)</w:t>
            </w:r>
          </w:p>
        </w:tc>
      </w:tr>
      <w:tr w:rsidR="003E7060" w:rsidRPr="00442475" w14:paraId="208BBAE5" w14:textId="77777777" w:rsidTr="00265E0F">
        <w:trPr>
          <w:trHeight w:val="95"/>
          <w:jc w:val="center"/>
        </w:trPr>
        <w:tc>
          <w:tcPr>
            <w:cnfStyle w:val="001000000000" w:firstRow="0" w:lastRow="0" w:firstColumn="1" w:lastColumn="0" w:oddVBand="0" w:evenVBand="0" w:oddHBand="0" w:evenHBand="0" w:firstRowFirstColumn="0" w:firstRowLastColumn="0" w:lastRowFirstColumn="0" w:lastRowLastColumn="0"/>
            <w:tcW w:w="1414" w:type="dxa"/>
            <w:tcBorders>
              <w:top w:val="nil"/>
              <w:bottom w:val="nil"/>
            </w:tcBorders>
            <w:shd w:val="clear" w:color="auto" w:fill="auto"/>
            <w:vAlign w:val="center"/>
          </w:tcPr>
          <w:p w14:paraId="6B9F0997" w14:textId="77777777" w:rsidR="003E7060" w:rsidRPr="00442475" w:rsidRDefault="003E7060" w:rsidP="00265E0F">
            <w:pPr>
              <w:keepLines/>
              <w:spacing w:before="60" w:afterLines="40" w:after="96" w:line="0" w:lineRule="atLeast"/>
              <w:jc w:val="center"/>
              <w:rPr>
                <w:rFonts w:ascii="Arial" w:hAnsi="Arial"/>
                <w:lang w:eastAsia="en-US"/>
              </w:rPr>
            </w:pPr>
            <w:r w:rsidRPr="00442475">
              <w:rPr>
                <w:rFonts w:asciiTheme="majorHAnsi" w:hAnsiTheme="majorHAnsi" w:cstheme="majorBidi"/>
              </w:rPr>
              <w:t>Banyule</w:t>
            </w:r>
          </w:p>
          <w:p w14:paraId="4F3FCD2E" w14:textId="77777777" w:rsidR="003E7060" w:rsidRPr="00442475" w:rsidRDefault="003E7060" w:rsidP="00265E0F">
            <w:pPr>
              <w:keepLines/>
              <w:spacing w:before="60" w:afterLines="40" w:after="96" w:line="0" w:lineRule="atLeast"/>
              <w:jc w:val="center"/>
              <w:rPr>
                <w:rFonts w:ascii="Arial" w:hAnsi="Arial"/>
                <w:lang w:eastAsia="en-US"/>
              </w:rPr>
            </w:pPr>
            <w:r w:rsidRPr="00442475">
              <w:rPr>
                <w:rFonts w:asciiTheme="majorHAnsi" w:hAnsiTheme="majorHAnsi" w:cstheme="majorBidi"/>
              </w:rPr>
              <w:t>Bayside</w:t>
            </w:r>
          </w:p>
          <w:p w14:paraId="5DAF4A21" w14:textId="77777777" w:rsidR="003E7060" w:rsidRPr="00442475" w:rsidRDefault="003E7060" w:rsidP="00265E0F">
            <w:pPr>
              <w:keepLines/>
              <w:spacing w:before="60" w:afterLines="40" w:after="96" w:line="0" w:lineRule="atLeast"/>
              <w:jc w:val="center"/>
              <w:rPr>
                <w:rFonts w:ascii="Arial" w:hAnsi="Arial"/>
                <w:lang w:eastAsia="en-US"/>
              </w:rPr>
            </w:pPr>
            <w:r w:rsidRPr="00442475">
              <w:rPr>
                <w:rFonts w:asciiTheme="majorHAnsi" w:hAnsiTheme="majorHAnsi" w:cstheme="majorBidi"/>
              </w:rPr>
              <w:t>Boroondara</w:t>
            </w:r>
          </w:p>
        </w:tc>
        <w:tc>
          <w:tcPr>
            <w:tcW w:w="1414" w:type="dxa"/>
            <w:tcBorders>
              <w:top w:val="nil"/>
              <w:bottom w:val="nil"/>
            </w:tcBorders>
            <w:shd w:val="clear" w:color="auto" w:fill="D9D9D9" w:themeFill="background1" w:themeFillShade="D9"/>
            <w:vAlign w:val="center"/>
          </w:tcPr>
          <w:p w14:paraId="28BBCDD3"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Greater Dandenong</w:t>
            </w:r>
          </w:p>
          <w:p w14:paraId="47D3D877"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Darebin</w:t>
            </w:r>
          </w:p>
          <w:p w14:paraId="25242BA4"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Frankston</w:t>
            </w:r>
          </w:p>
        </w:tc>
        <w:tc>
          <w:tcPr>
            <w:tcW w:w="1414" w:type="dxa"/>
            <w:tcBorders>
              <w:top w:val="nil"/>
              <w:bottom w:val="nil"/>
            </w:tcBorders>
            <w:shd w:val="clear" w:color="auto" w:fill="auto"/>
            <w:vAlign w:val="center"/>
          </w:tcPr>
          <w:p w14:paraId="77AB0752"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Pr>
                <w:rFonts w:asciiTheme="majorHAnsi" w:hAnsiTheme="majorHAnsi" w:cstheme="majorBidi"/>
              </w:rPr>
              <w:t>French Island</w:t>
            </w:r>
          </w:p>
          <w:p w14:paraId="7744BF56"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Glen Eira</w:t>
            </w:r>
          </w:p>
          <w:p w14:paraId="236D2B79"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Kingston</w:t>
            </w:r>
          </w:p>
        </w:tc>
        <w:tc>
          <w:tcPr>
            <w:tcW w:w="1415" w:type="dxa"/>
            <w:tcBorders>
              <w:top w:val="nil"/>
              <w:bottom w:val="nil"/>
            </w:tcBorders>
            <w:shd w:val="clear" w:color="auto" w:fill="D9D9D9" w:themeFill="background1" w:themeFillShade="D9"/>
            <w:vAlign w:val="center"/>
          </w:tcPr>
          <w:p w14:paraId="2E2983B8"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Knox</w:t>
            </w:r>
          </w:p>
          <w:p w14:paraId="09AEFD9E"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Manningham</w:t>
            </w:r>
          </w:p>
          <w:p w14:paraId="19444CB9"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442475" w:rsidDel="003953B2">
              <w:rPr>
                <w:rFonts w:asciiTheme="majorHAnsi" w:hAnsiTheme="majorHAnsi" w:cstheme="majorBidi"/>
              </w:rPr>
              <w:t>Maribyrnong</w:t>
            </w:r>
          </w:p>
        </w:tc>
        <w:tc>
          <w:tcPr>
            <w:tcW w:w="1414" w:type="dxa"/>
            <w:tcBorders>
              <w:top w:val="nil"/>
              <w:bottom w:val="nil"/>
            </w:tcBorders>
            <w:shd w:val="clear" w:color="auto" w:fill="auto"/>
            <w:vAlign w:val="center"/>
          </w:tcPr>
          <w:p w14:paraId="6C402321"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Maroondah</w:t>
            </w:r>
          </w:p>
          <w:p w14:paraId="7390A597"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Melbourne</w:t>
            </w:r>
          </w:p>
          <w:p w14:paraId="0F2D94C2"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Moonee Valley</w:t>
            </w:r>
          </w:p>
        </w:tc>
        <w:tc>
          <w:tcPr>
            <w:tcW w:w="1434" w:type="dxa"/>
            <w:tcBorders>
              <w:top w:val="nil"/>
              <w:bottom w:val="nil"/>
            </w:tcBorders>
            <w:shd w:val="clear" w:color="auto" w:fill="D9D9D9" w:themeFill="background1" w:themeFillShade="D9"/>
            <w:vAlign w:val="center"/>
          </w:tcPr>
          <w:p w14:paraId="62B0968A"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Merri-bek</w:t>
            </w:r>
          </w:p>
          <w:p w14:paraId="2B8C1196"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Port Phillip</w:t>
            </w:r>
          </w:p>
          <w:p w14:paraId="378B7F16"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Queenscliff</w:t>
            </w:r>
          </w:p>
        </w:tc>
        <w:tc>
          <w:tcPr>
            <w:tcW w:w="1415" w:type="dxa"/>
            <w:gridSpan w:val="2"/>
            <w:tcBorders>
              <w:top w:val="nil"/>
              <w:bottom w:val="nil"/>
            </w:tcBorders>
            <w:shd w:val="clear" w:color="auto" w:fill="auto"/>
            <w:vAlign w:val="center"/>
          </w:tcPr>
          <w:p w14:paraId="7D972F6D"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Stonnington</w:t>
            </w:r>
          </w:p>
          <w:p w14:paraId="2C0370E5"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rPr>
              <w:t>Whitehorse</w:t>
            </w:r>
          </w:p>
          <w:p w14:paraId="1B0EC441" w14:textId="77777777" w:rsidR="003E7060" w:rsidRPr="00442475" w:rsidRDefault="003E7060" w:rsidP="00265E0F">
            <w:pPr>
              <w:keepLines/>
              <w:spacing w:before="6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442475">
              <w:rPr>
                <w:rFonts w:asciiTheme="majorHAnsi" w:hAnsiTheme="majorHAnsi" w:cstheme="majorBidi"/>
                <w:lang w:eastAsia="en-US"/>
              </w:rPr>
              <w:t>Yarra City</w:t>
            </w:r>
          </w:p>
        </w:tc>
      </w:tr>
    </w:tbl>
    <w:p w14:paraId="3D082256" w14:textId="2786EB4F" w:rsidR="3130727D" w:rsidRDefault="001D5272" w:rsidP="00D7173D">
      <w:pPr>
        <w:spacing w:before="200"/>
        <w:rPr>
          <w:rFonts w:asciiTheme="majorHAnsi" w:eastAsiaTheme="majorEastAsia" w:hAnsiTheme="majorHAnsi" w:cstheme="majorBidi"/>
          <w:b/>
          <w:bCs/>
          <w:color w:val="201547" w:themeColor="accent4"/>
          <w:sz w:val="22"/>
          <w:szCs w:val="22"/>
          <w:lang w:eastAsia="en-US"/>
        </w:rPr>
      </w:pPr>
      <w:r w:rsidRPr="5B6A357E">
        <w:rPr>
          <w:b/>
        </w:rPr>
        <w:t>T</w:t>
      </w:r>
      <w:r w:rsidRPr="00D836E6">
        <w:rPr>
          <w:b/>
        </w:rPr>
        <w:t>able 1. Local Government Areas</w:t>
      </w:r>
      <w:r>
        <w:rPr>
          <w:b/>
        </w:rPr>
        <w:t xml:space="preserve"> </w:t>
      </w:r>
      <w:r w:rsidRPr="00D836E6">
        <w:rPr>
          <w:b/>
        </w:rPr>
        <w:t xml:space="preserve">contained in each kangaroo </w:t>
      </w:r>
      <w:r w:rsidRPr="001A589A">
        <w:rPr>
          <w:b/>
        </w:rPr>
        <w:t>Harvest Zone</w:t>
      </w:r>
      <w:r w:rsidRPr="00D836E6">
        <w:rPr>
          <w:b/>
        </w:rPr>
        <w:t xml:space="preserve"> in Victoria.</w:t>
      </w:r>
    </w:p>
    <w:p w14:paraId="3717408D" w14:textId="77777777" w:rsidR="0017742D" w:rsidRDefault="0017742D">
      <w:pPr>
        <w:rPr>
          <w:rFonts w:asciiTheme="majorHAnsi" w:eastAsiaTheme="majorEastAsia" w:hAnsiTheme="majorHAnsi" w:cstheme="majorBidi"/>
          <w:b/>
          <w:bCs/>
          <w:color w:val="201547" w:themeColor="accent4"/>
          <w:sz w:val="22"/>
          <w:szCs w:val="22"/>
          <w:lang w:eastAsia="en-US"/>
        </w:rPr>
      </w:pPr>
      <w:r>
        <w:rPr>
          <w:rFonts w:asciiTheme="majorHAnsi" w:eastAsiaTheme="majorEastAsia" w:hAnsiTheme="majorHAnsi" w:cstheme="majorBidi"/>
          <w:b/>
          <w:bCs/>
          <w:color w:val="201547" w:themeColor="accent4"/>
          <w:sz w:val="22"/>
          <w:szCs w:val="22"/>
          <w:lang w:eastAsia="en-US"/>
        </w:rPr>
        <w:br w:type="page"/>
      </w:r>
    </w:p>
    <w:p w14:paraId="42404673" w14:textId="253D2DEA" w:rsidR="006D1F0E" w:rsidRPr="001E1744" w:rsidRDefault="003E7060" w:rsidP="003E7060">
      <w:pPr>
        <w:spacing w:before="60"/>
        <w:rPr>
          <w:rFonts w:asciiTheme="majorHAnsi" w:eastAsiaTheme="majorEastAsia" w:hAnsiTheme="majorHAnsi" w:cstheme="majorBidi"/>
          <w:b/>
          <w:bCs/>
          <w:color w:val="201547" w:themeColor="accent4"/>
          <w:sz w:val="22"/>
          <w:szCs w:val="22"/>
          <w:lang w:eastAsia="en-US"/>
        </w:rPr>
      </w:pPr>
      <w:r w:rsidRPr="001E1744">
        <w:rPr>
          <w:rFonts w:asciiTheme="majorHAnsi" w:eastAsiaTheme="majorEastAsia" w:hAnsiTheme="majorHAnsi" w:cstheme="majorBidi"/>
          <w:b/>
          <w:bCs/>
          <w:color w:val="201547" w:themeColor="accent4"/>
          <w:sz w:val="22"/>
          <w:szCs w:val="22"/>
          <w:lang w:eastAsia="en-US"/>
        </w:rPr>
        <w:lastRenderedPageBreak/>
        <w:t>New Harvest Zones for 2025-20</w:t>
      </w:r>
      <w:r w:rsidR="00670BFA">
        <w:rPr>
          <w:rFonts w:asciiTheme="majorHAnsi" w:eastAsiaTheme="majorEastAsia" w:hAnsiTheme="majorHAnsi" w:cstheme="majorBidi"/>
          <w:b/>
          <w:bCs/>
          <w:color w:val="201547" w:themeColor="accent4"/>
          <w:sz w:val="22"/>
          <w:szCs w:val="22"/>
          <w:lang w:eastAsia="en-US"/>
        </w:rPr>
        <w:t>28</w:t>
      </w:r>
    </w:p>
    <w:p w14:paraId="5CDA691C" w14:textId="203E80BA" w:rsidR="00F513D4" w:rsidRDefault="003E7060" w:rsidP="003E7060">
      <w:pPr>
        <w:pStyle w:val="BodyText"/>
      </w:pPr>
      <w:r>
        <w:t>For the period of 1 January 202</w:t>
      </w:r>
      <w:r w:rsidR="31134F0C">
        <w:t>5</w:t>
      </w:r>
      <w:r>
        <w:t xml:space="preserve"> to 31 December 20</w:t>
      </w:r>
      <w:r w:rsidR="00EA30E3">
        <w:t>28</w:t>
      </w:r>
      <w:r>
        <w:t xml:space="preserve"> t</w:t>
      </w:r>
      <w:r w:rsidRPr="00D94266">
        <w:t>he state</w:t>
      </w:r>
      <w:r w:rsidRPr="00D836E6">
        <w:t xml:space="preserve"> </w:t>
      </w:r>
      <w:r>
        <w:t xml:space="preserve">is </w:t>
      </w:r>
      <w:r w:rsidRPr="00D836E6">
        <w:t xml:space="preserve">divided into </w:t>
      </w:r>
      <w:r w:rsidR="00A235AA">
        <w:t>5</w:t>
      </w:r>
      <w:r w:rsidRPr="00D836E6">
        <w:t xml:space="preserve"> </w:t>
      </w:r>
      <w:r>
        <w:t>H</w:t>
      </w:r>
      <w:r w:rsidRPr="00D836E6">
        <w:t xml:space="preserve">arvest </w:t>
      </w:r>
      <w:r>
        <w:t>Z</w:t>
      </w:r>
      <w:r w:rsidRPr="00D836E6">
        <w:t>ones</w:t>
      </w:r>
      <w:r>
        <w:t xml:space="preserve"> and 1 Exclusion Zone</w:t>
      </w:r>
      <w:r w:rsidRPr="00D836E6">
        <w:t xml:space="preserve"> (</w:t>
      </w:r>
      <w:r>
        <w:t>see</w:t>
      </w:r>
      <w:r w:rsidRPr="00D836E6">
        <w:t xml:space="preserve"> </w:t>
      </w:r>
      <w:r w:rsidR="003E3ABD">
        <w:rPr>
          <w:b/>
          <w:bCs/>
        </w:rPr>
        <w:fldChar w:fldCharType="begin"/>
      </w:r>
      <w:r w:rsidR="003E3ABD">
        <w:instrText xml:space="preserve"> REF _Ref145429974 \h </w:instrText>
      </w:r>
      <w:r w:rsidR="003E3ABD">
        <w:rPr>
          <w:b/>
          <w:bCs/>
        </w:rPr>
      </w:r>
      <w:r w:rsidR="003E3ABD">
        <w:rPr>
          <w:b/>
          <w:bCs/>
        </w:rPr>
        <w:fldChar w:fldCharType="separate"/>
      </w:r>
      <w:r w:rsidR="00374002" w:rsidRPr="00880322">
        <w:rPr>
          <w:b/>
        </w:rPr>
        <w:t xml:space="preserve">Appendix </w:t>
      </w:r>
      <w:r w:rsidR="00374002">
        <w:rPr>
          <w:b/>
        </w:rPr>
        <w:t>2:</w:t>
      </w:r>
      <w:r w:rsidR="00374002" w:rsidRPr="601D6A2E">
        <w:rPr>
          <w:b/>
        </w:rPr>
        <w:t xml:space="preserve"> </w:t>
      </w:r>
      <w:r w:rsidR="00374002">
        <w:rPr>
          <w:b/>
        </w:rPr>
        <w:t>Harvest Zones for 2025-202</w:t>
      </w:r>
      <w:r w:rsidR="003E3ABD">
        <w:rPr>
          <w:b/>
          <w:bCs/>
        </w:rPr>
        <w:fldChar w:fldCharType="end"/>
      </w:r>
      <w:r w:rsidR="00427AB4">
        <w:rPr>
          <w:b/>
          <w:bCs/>
        </w:rPr>
        <w:t>8</w:t>
      </w:r>
      <w:r w:rsidRPr="00D836E6">
        <w:t xml:space="preserve">). </w:t>
      </w:r>
    </w:p>
    <w:p w14:paraId="587F7989" w14:textId="77777777" w:rsidR="00EC0323" w:rsidRDefault="000C5F29" w:rsidP="003E7060">
      <w:pPr>
        <w:pStyle w:val="BodyText"/>
      </w:pPr>
      <w:r>
        <w:t xml:space="preserve">The new Harvest </w:t>
      </w:r>
      <w:r w:rsidR="003E7060">
        <w:t>Z</w:t>
      </w:r>
      <w:r w:rsidR="003E7060" w:rsidRPr="00D836E6">
        <w:t>ones</w:t>
      </w:r>
      <w:r w:rsidR="00753867">
        <w:t xml:space="preserve"> </w:t>
      </w:r>
      <w:r w:rsidR="003E7060" w:rsidRPr="00D836E6">
        <w:t>are based</w:t>
      </w:r>
      <w:r w:rsidR="003E7060">
        <w:t xml:space="preserve"> on</w:t>
      </w:r>
      <w:r w:rsidR="003E7060" w:rsidRPr="00D836E6">
        <w:t xml:space="preserve"> </w:t>
      </w:r>
      <w:r w:rsidR="00753867">
        <w:t>consideration of a number of factors including</w:t>
      </w:r>
      <w:r w:rsidR="00DD6521">
        <w:t>:</w:t>
      </w:r>
      <w:r w:rsidR="00CF7B09">
        <w:t xml:space="preserve"> </w:t>
      </w:r>
    </w:p>
    <w:p w14:paraId="1289DAE8" w14:textId="583E5064" w:rsidR="00EC0323" w:rsidRDefault="00605E13" w:rsidP="00EC0323">
      <w:pPr>
        <w:pStyle w:val="BodyText"/>
        <w:numPr>
          <w:ilvl w:val="0"/>
          <w:numId w:val="65"/>
        </w:numPr>
      </w:pPr>
      <w:r>
        <w:t>areas with minimal or no kangaroo populations</w:t>
      </w:r>
    </w:p>
    <w:p w14:paraId="1D2827FA" w14:textId="2F43C3AD" w:rsidR="00EC0323" w:rsidRDefault="002C3881" w:rsidP="00EC0323">
      <w:pPr>
        <w:pStyle w:val="BodyText"/>
        <w:numPr>
          <w:ilvl w:val="0"/>
          <w:numId w:val="65"/>
        </w:numPr>
      </w:pPr>
      <w:r w:rsidRPr="002C3881">
        <w:t xml:space="preserve">urban growth and establishment of new suburbs in </w:t>
      </w:r>
      <w:r w:rsidR="4C5A1635">
        <w:t>the outskirts of Melbourne</w:t>
      </w:r>
    </w:p>
    <w:p w14:paraId="440CA12B" w14:textId="30AAADA5" w:rsidR="00EC0323" w:rsidRDefault="3DEA4008" w:rsidP="00EC0323">
      <w:pPr>
        <w:pStyle w:val="BodyText"/>
        <w:numPr>
          <w:ilvl w:val="0"/>
          <w:numId w:val="65"/>
        </w:numPr>
      </w:pPr>
      <w:r>
        <w:t xml:space="preserve">local government </w:t>
      </w:r>
      <w:r w:rsidR="002C3881" w:rsidRPr="002C3881">
        <w:t xml:space="preserve">areas where landowners preferentially access the Authority </w:t>
      </w:r>
      <w:r w:rsidR="5322CD53">
        <w:t>t</w:t>
      </w:r>
      <w:r w:rsidR="002C3881" w:rsidRPr="002C3881">
        <w:t xml:space="preserve">o Control Wildlife (ATCW) system </w:t>
      </w:r>
    </w:p>
    <w:p w14:paraId="34BA3166" w14:textId="4E771579" w:rsidR="00EC0323" w:rsidRDefault="002C3881" w:rsidP="00EC0323">
      <w:pPr>
        <w:pStyle w:val="BodyText"/>
        <w:numPr>
          <w:ilvl w:val="0"/>
          <w:numId w:val="65"/>
        </w:numPr>
      </w:pPr>
      <w:r w:rsidRPr="002C3881">
        <w:t xml:space="preserve">ensuring </w:t>
      </w:r>
      <w:r w:rsidR="007E6F45">
        <w:t>H</w:t>
      </w:r>
      <w:r w:rsidRPr="002C3881">
        <w:t xml:space="preserve">arvest </w:t>
      </w:r>
      <w:r w:rsidR="007E6F45">
        <w:t>Z</w:t>
      </w:r>
      <w:r w:rsidRPr="002C3881">
        <w:t xml:space="preserve">ones are based on areas with ecological and environmental similarities </w:t>
      </w:r>
    </w:p>
    <w:p w14:paraId="6E07696E" w14:textId="4C15373E" w:rsidR="00CE5948" w:rsidRDefault="002C3881" w:rsidP="00056DBC">
      <w:pPr>
        <w:pStyle w:val="BodyText"/>
        <w:numPr>
          <w:ilvl w:val="0"/>
          <w:numId w:val="65"/>
        </w:numPr>
      </w:pPr>
      <w:r>
        <w:t xml:space="preserve">using existing LGA borders to define boundaries for </w:t>
      </w:r>
      <w:r w:rsidR="007E6F45">
        <w:t>H</w:t>
      </w:r>
      <w:r>
        <w:t xml:space="preserve">arvest </w:t>
      </w:r>
      <w:r w:rsidR="007E6F45">
        <w:t>Z</w:t>
      </w:r>
      <w:r>
        <w:t>ones</w:t>
      </w:r>
      <w:r w:rsidR="003E7060">
        <w:t xml:space="preserve">. </w:t>
      </w:r>
    </w:p>
    <w:p w14:paraId="40F727EE" w14:textId="4A381A99" w:rsidR="003E7060" w:rsidRDefault="34E3422F" w:rsidP="003E7060">
      <w:pPr>
        <w:pStyle w:val="BodyText"/>
      </w:pPr>
      <w:r>
        <w:t>The</w:t>
      </w:r>
      <w:r w:rsidR="004200BE">
        <w:t xml:space="preserve"> majority of </w:t>
      </w:r>
      <w:r w:rsidR="00061BCE">
        <w:t xml:space="preserve">take </w:t>
      </w:r>
      <w:r w:rsidR="004200BE">
        <w:t xml:space="preserve">in the previous Mallee Harvest Zone </w:t>
      </w:r>
      <w:r w:rsidR="0036293B">
        <w:t xml:space="preserve">(Mildura) </w:t>
      </w:r>
      <w:r w:rsidR="5B3196F3">
        <w:t xml:space="preserve">was </w:t>
      </w:r>
      <w:r w:rsidR="004200BE">
        <w:t>undertaken on public land through the ATCW system</w:t>
      </w:r>
      <w:r w:rsidR="1390BE4D">
        <w:t>,</w:t>
      </w:r>
      <w:r w:rsidR="00A32B86">
        <w:t xml:space="preserve"> hence </w:t>
      </w:r>
      <w:r w:rsidR="0036293B">
        <w:t xml:space="preserve">Mildura </w:t>
      </w:r>
      <w:r w:rsidR="004200BE">
        <w:t xml:space="preserve">has been included in the Loddon Mallee Harvest Zone. If public land managers </w:t>
      </w:r>
      <w:r w:rsidR="00FF224A">
        <w:t xml:space="preserve">require </w:t>
      </w:r>
      <w:r w:rsidR="004200BE">
        <w:t>access to the KHP</w:t>
      </w:r>
      <w:r w:rsidR="00FF224A">
        <w:t>,</w:t>
      </w:r>
      <w:r w:rsidR="004200BE">
        <w:t xml:space="preserve"> this will be </w:t>
      </w:r>
      <w:r w:rsidR="00A235AA">
        <w:t>provided for</w:t>
      </w:r>
      <w:r w:rsidR="00420A18">
        <w:t xml:space="preserve"> as</w:t>
      </w:r>
      <w:r w:rsidR="00FB7F5B">
        <w:t xml:space="preserve"> a </w:t>
      </w:r>
      <w:r w:rsidR="00FB7F5B" w:rsidRPr="00771E84">
        <w:rPr>
          <w:i/>
          <w:iCs/>
        </w:rPr>
        <w:t>separate quota</w:t>
      </w:r>
      <w:r w:rsidR="00FB7F5B">
        <w:t>, but included</w:t>
      </w:r>
      <w:r w:rsidR="004200BE">
        <w:t xml:space="preserve"> </w:t>
      </w:r>
      <w:r w:rsidR="00FB7F5B">
        <w:t>with</w:t>
      </w:r>
      <w:r w:rsidR="004200BE">
        <w:t xml:space="preserve">in the </w:t>
      </w:r>
      <w:r w:rsidR="004200BE" w:rsidRPr="004200BE">
        <w:rPr>
          <w:i/>
          <w:iCs/>
        </w:rPr>
        <w:t>total quota</w:t>
      </w:r>
      <w:r w:rsidR="004200BE">
        <w:t xml:space="preserve"> as direct replacement for ATCW numbers </w:t>
      </w:r>
      <w:r w:rsidR="00A235AA">
        <w:t>as described</w:t>
      </w:r>
      <w:r w:rsidR="00AC2AC2">
        <w:t xml:space="preserve"> below (see</w:t>
      </w:r>
      <w:r w:rsidR="008D34C6">
        <w:t xml:space="preserve"> </w:t>
      </w:r>
      <w:r w:rsidR="008D34C6" w:rsidRPr="009D6297">
        <w:rPr>
          <w:b/>
          <w:bCs/>
        </w:rPr>
        <w:fldChar w:fldCharType="begin"/>
      </w:r>
      <w:r w:rsidR="008D34C6" w:rsidRPr="009D6297">
        <w:rPr>
          <w:b/>
          <w:bCs/>
        </w:rPr>
        <w:instrText xml:space="preserve"> REF _Ref148512560 \h </w:instrText>
      </w:r>
      <w:r w:rsidR="009D6297">
        <w:rPr>
          <w:b/>
          <w:bCs/>
        </w:rPr>
        <w:instrText xml:space="preserve"> \* MERGEFORMAT </w:instrText>
      </w:r>
      <w:r w:rsidR="008D34C6" w:rsidRPr="009D6297">
        <w:rPr>
          <w:b/>
          <w:bCs/>
        </w:rPr>
      </w:r>
      <w:r w:rsidR="008D34C6" w:rsidRPr="009D6297">
        <w:rPr>
          <w:b/>
          <w:bCs/>
        </w:rPr>
        <w:fldChar w:fldCharType="separate"/>
      </w:r>
      <w:r w:rsidR="00374002" w:rsidRPr="00374002">
        <w:rPr>
          <w:b/>
          <w:bCs/>
        </w:rPr>
        <w:t>Public land and separate quota</w:t>
      </w:r>
      <w:r w:rsidR="008D34C6" w:rsidRPr="009D6297">
        <w:rPr>
          <w:b/>
          <w:bCs/>
        </w:rPr>
        <w:fldChar w:fldCharType="end"/>
      </w:r>
      <w:r w:rsidR="6D4EE837">
        <w:t xml:space="preserve"> </w:t>
      </w:r>
      <w:r w:rsidR="1C2FCB12">
        <w:t>section</w:t>
      </w:r>
      <w:r w:rsidR="00F72407">
        <w:t xml:space="preserve"> below</w:t>
      </w:r>
      <w:r w:rsidR="006D72E5">
        <w:t>)</w:t>
      </w:r>
      <w:r w:rsidR="004200BE">
        <w:t>.</w:t>
      </w:r>
    </w:p>
    <w:p w14:paraId="19F5966A" w14:textId="61D56F0A" w:rsidR="003E7060" w:rsidRDefault="00C709E5" w:rsidP="003E7060">
      <w:pPr>
        <w:pStyle w:val="BodyText"/>
      </w:pPr>
      <w:r>
        <w:t xml:space="preserve">The </w:t>
      </w:r>
      <w:r w:rsidR="00CE5948">
        <w:t xml:space="preserve">Exclusion Zone </w:t>
      </w:r>
      <w:r>
        <w:t xml:space="preserve">is extended to include </w:t>
      </w:r>
      <w:r w:rsidR="003E7060" w:rsidRPr="00EA2E6B">
        <w:t xml:space="preserve">Melbourne </w:t>
      </w:r>
      <w:r w:rsidR="00746381">
        <w:t>Central Business District (</w:t>
      </w:r>
      <w:r w:rsidR="003E7060" w:rsidRPr="00EA2E6B">
        <w:t>CBD</w:t>
      </w:r>
      <w:r w:rsidR="00746381">
        <w:t>)</w:t>
      </w:r>
      <w:r w:rsidR="003E7060" w:rsidRPr="00EA2E6B">
        <w:t xml:space="preserve">, outer suburbs and </w:t>
      </w:r>
      <w:r w:rsidR="00CE5948">
        <w:t xml:space="preserve">urban </w:t>
      </w:r>
      <w:r w:rsidR="003E7060" w:rsidRPr="00EA2E6B">
        <w:t>growth corridors, Port Phillip and Western Port Bays, Mornington Peninsula, the Dandenong’s, and the Western Grasslands</w:t>
      </w:r>
      <w:r w:rsidR="00485CB8">
        <w:t>.</w:t>
      </w:r>
    </w:p>
    <w:p w14:paraId="2159F0D5" w14:textId="29656C55" w:rsidR="006F6FFD" w:rsidRDefault="003E7060" w:rsidP="003E7060">
      <w:pPr>
        <w:pStyle w:val="BodyText"/>
      </w:pPr>
      <w:r>
        <w:t>H</w:t>
      </w:r>
      <w:r w:rsidRPr="00D836E6">
        <w:t xml:space="preserve">arvesting </w:t>
      </w:r>
      <w:r w:rsidR="00D52E2E">
        <w:t>in 2025</w:t>
      </w:r>
      <w:r w:rsidR="2A3BF4B3">
        <w:t xml:space="preserve"> </w:t>
      </w:r>
      <w:r w:rsidR="00D52E2E">
        <w:t>-</w:t>
      </w:r>
      <w:r w:rsidR="140AFAC3">
        <w:t xml:space="preserve"> </w:t>
      </w:r>
      <w:r w:rsidR="00D52E2E">
        <w:t xml:space="preserve">2028 </w:t>
      </w:r>
      <w:r w:rsidRPr="00D836E6">
        <w:t xml:space="preserve">may </w:t>
      </w:r>
      <w:r>
        <w:t xml:space="preserve">only occur in the LGAs listed </w:t>
      </w:r>
      <w:r w:rsidR="00D52E2E">
        <w:t>(see</w:t>
      </w:r>
      <w:r>
        <w:t xml:space="preserve"> </w:t>
      </w:r>
      <w:r w:rsidRPr="00FC2DEA">
        <w:rPr>
          <w:b/>
          <w:bCs/>
        </w:rPr>
        <w:t xml:space="preserve">Table </w:t>
      </w:r>
      <w:r>
        <w:rPr>
          <w:b/>
          <w:bCs/>
        </w:rPr>
        <w:t>2</w:t>
      </w:r>
      <w:r w:rsidR="00D52E2E">
        <w:rPr>
          <w:b/>
          <w:bCs/>
        </w:rPr>
        <w:t>)</w:t>
      </w:r>
      <w:r>
        <w:t xml:space="preserve"> and a</w:t>
      </w:r>
      <w:r w:rsidRPr="00D836E6">
        <w:t xml:space="preserve">nnual </w:t>
      </w:r>
      <w:r w:rsidRPr="00507D7B">
        <w:rPr>
          <w:i/>
          <w:iCs/>
        </w:rPr>
        <w:t>commercial quotas</w:t>
      </w:r>
      <w:r w:rsidRPr="00D836E6">
        <w:t xml:space="preserve"> </w:t>
      </w:r>
      <w:r>
        <w:t>are</w:t>
      </w:r>
      <w:r w:rsidRPr="00D836E6">
        <w:t xml:space="preserve"> set </w:t>
      </w:r>
      <w:r>
        <w:t>for each</w:t>
      </w:r>
      <w:r w:rsidRPr="00D836E6">
        <w:t xml:space="preserve"> </w:t>
      </w:r>
      <w:r>
        <w:t>Harvest Zone</w:t>
      </w:r>
      <w:r w:rsidRPr="00565EBE">
        <w:t>.</w:t>
      </w:r>
    </w:p>
    <w:p w14:paraId="1C3B1C03" w14:textId="50F860B5" w:rsidR="003E7060" w:rsidRPr="00E32C36" w:rsidRDefault="003E7060" w:rsidP="003E7060">
      <w:pPr>
        <w:pStyle w:val="BodyText"/>
        <w:rPr>
          <w:rFonts w:ascii="Times New Roman" w:hAnsi="Times New Roman"/>
          <w:sz w:val="22"/>
          <w:szCs w:val="22"/>
        </w:rPr>
      </w:pPr>
    </w:p>
    <w:tbl>
      <w:tblPr>
        <w:tblStyle w:val="TableGrid10"/>
        <w:tblW w:w="9526" w:type="dxa"/>
        <w:jc w:val="center"/>
        <w:tblBorders>
          <w:top w:val="none" w:sz="0" w:space="0" w:color="auto"/>
          <w:bottom w:val="none" w:sz="0" w:space="0" w:color="auto"/>
        </w:tblBorders>
        <w:tblLayout w:type="fixed"/>
        <w:tblLook w:val="04A0" w:firstRow="1" w:lastRow="0" w:firstColumn="1" w:lastColumn="0" w:noHBand="0" w:noVBand="1"/>
      </w:tblPr>
      <w:tblGrid>
        <w:gridCol w:w="1985"/>
        <w:gridCol w:w="1842"/>
        <w:gridCol w:w="1899"/>
        <w:gridCol w:w="1900"/>
        <w:gridCol w:w="1900"/>
      </w:tblGrid>
      <w:tr w:rsidR="00B10091" w:rsidRPr="00442475" w14:paraId="341652DE" w14:textId="77777777" w:rsidTr="00265E0F">
        <w:trPr>
          <w:cnfStyle w:val="100000000000" w:firstRow="1" w:lastRow="0" w:firstColumn="0" w:lastColumn="0" w:oddVBand="0" w:evenVBand="0" w:oddHBand="0" w:evenHBand="0" w:firstRowFirstColumn="0" w:firstRowLastColumn="0" w:lastRowFirstColumn="0" w:lastRowLastColumn="0"/>
          <w:trHeight w:val="339"/>
          <w:jc w:val="center"/>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auto"/>
            </w:tcBorders>
            <w:vAlign w:val="center"/>
          </w:tcPr>
          <w:p w14:paraId="16712187" w14:textId="104260C1" w:rsidR="00B10091" w:rsidRPr="00442475" w:rsidRDefault="00B10091" w:rsidP="00265E0F">
            <w:pPr>
              <w:keepLines/>
              <w:spacing w:beforeLines="40" w:before="96" w:afterLines="40" w:after="96" w:line="240" w:lineRule="auto"/>
              <w:jc w:val="center"/>
              <w:rPr>
                <w:b/>
              </w:rPr>
            </w:pPr>
            <w:r>
              <w:rPr>
                <w:b/>
              </w:rPr>
              <w:t>Barwon South West</w:t>
            </w:r>
          </w:p>
        </w:tc>
        <w:tc>
          <w:tcPr>
            <w:tcW w:w="1842" w:type="dxa"/>
            <w:tcBorders>
              <w:bottom w:val="single" w:sz="4" w:space="0" w:color="auto"/>
            </w:tcBorders>
            <w:vAlign w:val="center"/>
          </w:tcPr>
          <w:p w14:paraId="0D20061F" w14:textId="1EA1695E" w:rsidR="00B10091" w:rsidRPr="00442475" w:rsidRDefault="00B10091" w:rsidP="00265E0F">
            <w:pPr>
              <w:keepLines/>
              <w:spacing w:beforeLines="40" w:before="96" w:afterLines="40" w:after="96" w:line="240" w:lineRule="auto"/>
              <w:jc w:val="center"/>
              <w:cnfStyle w:val="100000000000" w:firstRow="1" w:lastRow="0" w:firstColumn="0" w:lastColumn="0" w:oddVBand="0" w:evenVBand="0" w:oddHBand="0" w:evenHBand="0" w:firstRowFirstColumn="0" w:firstRowLastColumn="0" w:lastRowFirstColumn="0" w:lastRowLastColumn="0"/>
              <w:rPr>
                <w:b/>
              </w:rPr>
            </w:pPr>
            <w:r>
              <w:rPr>
                <w:b/>
              </w:rPr>
              <w:t>Grampians</w:t>
            </w:r>
          </w:p>
        </w:tc>
        <w:tc>
          <w:tcPr>
            <w:tcW w:w="1899" w:type="dxa"/>
            <w:tcBorders>
              <w:bottom w:val="single" w:sz="4" w:space="0" w:color="auto"/>
            </w:tcBorders>
            <w:vAlign w:val="center"/>
          </w:tcPr>
          <w:p w14:paraId="20979114" w14:textId="1405B23C" w:rsidR="00B10091" w:rsidRPr="00442475" w:rsidRDefault="00B10091" w:rsidP="00265E0F">
            <w:pPr>
              <w:keepLines/>
              <w:spacing w:beforeLines="40" w:before="96" w:afterLines="40" w:after="96" w:line="240" w:lineRule="auto"/>
              <w:jc w:val="center"/>
              <w:cnfStyle w:val="100000000000" w:firstRow="1" w:lastRow="0" w:firstColumn="0" w:lastColumn="0" w:oddVBand="0" w:evenVBand="0" w:oddHBand="0" w:evenHBand="0" w:firstRowFirstColumn="0" w:firstRowLastColumn="0" w:lastRowFirstColumn="0" w:lastRowLastColumn="0"/>
              <w:rPr>
                <w:b/>
              </w:rPr>
            </w:pPr>
            <w:r>
              <w:rPr>
                <w:b/>
              </w:rPr>
              <w:t>Loddon Mallee</w:t>
            </w:r>
          </w:p>
        </w:tc>
        <w:tc>
          <w:tcPr>
            <w:tcW w:w="1900" w:type="dxa"/>
            <w:tcBorders>
              <w:bottom w:val="single" w:sz="4" w:space="0" w:color="auto"/>
            </w:tcBorders>
            <w:vAlign w:val="center"/>
          </w:tcPr>
          <w:p w14:paraId="753EF52D" w14:textId="77777777" w:rsidR="00B10091" w:rsidRPr="00442475" w:rsidRDefault="00B10091" w:rsidP="00265E0F">
            <w:pPr>
              <w:keepLines/>
              <w:spacing w:beforeLines="40" w:before="96" w:afterLines="40" w:after="96" w:line="240" w:lineRule="auto"/>
              <w:jc w:val="center"/>
              <w:cnfStyle w:val="100000000000" w:firstRow="1" w:lastRow="0" w:firstColumn="0" w:lastColumn="0" w:oddVBand="0" w:evenVBand="0" w:oddHBand="0" w:evenHBand="0" w:firstRowFirstColumn="0" w:firstRowLastColumn="0" w:lastRowFirstColumn="0" w:lastRowLastColumn="0"/>
              <w:rPr>
                <w:b/>
              </w:rPr>
            </w:pPr>
            <w:r>
              <w:rPr>
                <w:b/>
              </w:rPr>
              <w:t>Hume</w:t>
            </w:r>
          </w:p>
        </w:tc>
        <w:tc>
          <w:tcPr>
            <w:tcW w:w="1900" w:type="dxa"/>
            <w:tcBorders>
              <w:bottom w:val="single" w:sz="4" w:space="0" w:color="auto"/>
            </w:tcBorders>
            <w:vAlign w:val="center"/>
          </w:tcPr>
          <w:p w14:paraId="0B50C15A" w14:textId="4A697534" w:rsidR="00B10091" w:rsidRPr="00442475" w:rsidRDefault="00B10091" w:rsidP="00265E0F">
            <w:pPr>
              <w:keepLines/>
              <w:spacing w:beforeLines="40" w:before="96" w:afterLines="40" w:after="96" w:line="240" w:lineRule="auto"/>
              <w:jc w:val="center"/>
              <w:cnfStyle w:val="100000000000" w:firstRow="1" w:lastRow="0" w:firstColumn="0" w:lastColumn="0" w:oddVBand="0" w:evenVBand="0" w:oddHBand="0" w:evenHBand="0" w:firstRowFirstColumn="0" w:firstRowLastColumn="0" w:lastRowFirstColumn="0" w:lastRowLastColumn="0"/>
              <w:rPr>
                <w:b/>
              </w:rPr>
            </w:pPr>
            <w:r>
              <w:rPr>
                <w:b/>
              </w:rPr>
              <w:t>Gippsland</w:t>
            </w:r>
          </w:p>
        </w:tc>
      </w:tr>
      <w:tr w:rsidR="00B10091" w:rsidRPr="00442475" w14:paraId="424637C5" w14:textId="77777777" w:rsidTr="00265E0F">
        <w:trPr>
          <w:trHeight w:val="3945"/>
          <w:jc w:val="center"/>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nil"/>
            </w:tcBorders>
            <w:vAlign w:val="center"/>
          </w:tcPr>
          <w:p w14:paraId="78976C27" w14:textId="77777777" w:rsidR="00B10091" w:rsidRDefault="00B10091" w:rsidP="00265E0F">
            <w:pPr>
              <w:keepLines/>
              <w:spacing w:before="50" w:afterLines="40" w:after="96" w:line="0" w:lineRule="atLeast"/>
              <w:jc w:val="center"/>
              <w:rPr>
                <w:rFonts w:asciiTheme="majorHAnsi" w:hAnsiTheme="majorHAnsi" w:cstheme="majorBidi"/>
              </w:rPr>
            </w:pPr>
            <w:r>
              <w:rPr>
                <w:rFonts w:asciiTheme="majorHAnsi" w:hAnsiTheme="majorHAnsi" w:cstheme="majorBidi"/>
              </w:rPr>
              <w:t>Colac Otway</w:t>
            </w:r>
          </w:p>
          <w:p w14:paraId="641D035C" w14:textId="77777777" w:rsidR="00B10091" w:rsidRDefault="00B10091" w:rsidP="00265E0F">
            <w:pPr>
              <w:keepLines/>
              <w:spacing w:before="50" w:afterLines="40" w:after="96" w:line="0" w:lineRule="atLeast"/>
              <w:jc w:val="center"/>
              <w:rPr>
                <w:rFonts w:asciiTheme="majorHAnsi" w:hAnsiTheme="majorHAnsi" w:cstheme="majorBidi"/>
              </w:rPr>
            </w:pPr>
            <w:r>
              <w:rPr>
                <w:rFonts w:asciiTheme="majorHAnsi" w:hAnsiTheme="majorHAnsi" w:cstheme="majorBidi"/>
              </w:rPr>
              <w:t>Corangamite</w:t>
            </w:r>
          </w:p>
          <w:p w14:paraId="4816CF8A" w14:textId="77777777" w:rsidR="00B10091" w:rsidRPr="00442475" w:rsidRDefault="00B10091" w:rsidP="00265E0F">
            <w:pPr>
              <w:keepLines/>
              <w:spacing w:before="50" w:afterLines="40" w:after="96" w:line="0" w:lineRule="atLeast"/>
              <w:jc w:val="center"/>
              <w:rPr>
                <w:rFonts w:asciiTheme="majorHAnsi" w:hAnsiTheme="majorHAnsi" w:cstheme="majorBidi"/>
              </w:rPr>
            </w:pPr>
            <w:r>
              <w:rPr>
                <w:rFonts w:asciiTheme="majorHAnsi" w:hAnsiTheme="majorHAnsi" w:cstheme="majorBidi"/>
              </w:rPr>
              <w:t>Glenelg</w:t>
            </w:r>
          </w:p>
          <w:p w14:paraId="2E24C949" w14:textId="77777777" w:rsidR="00B10091" w:rsidRDefault="00B10091" w:rsidP="00265E0F">
            <w:pPr>
              <w:keepLines/>
              <w:spacing w:before="50" w:afterLines="40" w:after="96" w:line="0" w:lineRule="atLeast"/>
              <w:jc w:val="center"/>
              <w:rPr>
                <w:rFonts w:asciiTheme="majorHAnsi" w:hAnsiTheme="majorHAnsi" w:cstheme="majorBidi"/>
              </w:rPr>
            </w:pPr>
            <w:r>
              <w:rPr>
                <w:rFonts w:asciiTheme="majorHAnsi" w:hAnsiTheme="majorHAnsi" w:cstheme="majorBidi"/>
              </w:rPr>
              <w:t>Greater Geelong</w:t>
            </w:r>
          </w:p>
          <w:p w14:paraId="544ABB6D" w14:textId="77777777" w:rsidR="00B10091" w:rsidRDefault="00B10091" w:rsidP="00265E0F">
            <w:pPr>
              <w:keepLines/>
              <w:spacing w:before="50" w:afterLines="40" w:after="96" w:line="0" w:lineRule="atLeast"/>
              <w:jc w:val="center"/>
              <w:rPr>
                <w:rFonts w:asciiTheme="majorHAnsi" w:hAnsiTheme="majorHAnsi" w:cstheme="majorBidi"/>
              </w:rPr>
            </w:pPr>
            <w:r>
              <w:rPr>
                <w:rFonts w:asciiTheme="majorHAnsi" w:hAnsiTheme="majorHAnsi" w:cstheme="majorBidi"/>
              </w:rPr>
              <w:t>Moyne</w:t>
            </w:r>
          </w:p>
          <w:p w14:paraId="5205307E" w14:textId="77777777" w:rsidR="00B10091" w:rsidRDefault="00B10091" w:rsidP="00265E0F">
            <w:pPr>
              <w:keepLines/>
              <w:spacing w:before="50" w:afterLines="40" w:after="96" w:line="0" w:lineRule="atLeast"/>
              <w:jc w:val="center"/>
              <w:rPr>
                <w:rFonts w:asciiTheme="majorHAnsi" w:hAnsiTheme="majorHAnsi" w:cstheme="majorBidi"/>
              </w:rPr>
            </w:pPr>
            <w:r>
              <w:rPr>
                <w:rFonts w:asciiTheme="majorHAnsi" w:hAnsiTheme="majorHAnsi" w:cstheme="majorBidi"/>
              </w:rPr>
              <w:t>Southern Grampians</w:t>
            </w:r>
          </w:p>
          <w:p w14:paraId="2C224131" w14:textId="77777777" w:rsidR="00B10091" w:rsidRDefault="00B10091" w:rsidP="00265E0F">
            <w:pPr>
              <w:keepLines/>
              <w:spacing w:before="50" w:afterLines="40" w:after="96" w:line="0" w:lineRule="atLeast"/>
              <w:jc w:val="center"/>
              <w:rPr>
                <w:rFonts w:asciiTheme="majorHAnsi" w:hAnsiTheme="majorHAnsi" w:cstheme="majorBidi"/>
              </w:rPr>
            </w:pPr>
            <w:r>
              <w:rPr>
                <w:rFonts w:asciiTheme="majorHAnsi" w:hAnsiTheme="majorHAnsi" w:cstheme="majorBidi"/>
              </w:rPr>
              <w:t>Surf Coast</w:t>
            </w:r>
          </w:p>
          <w:p w14:paraId="56A15FD3" w14:textId="77777777" w:rsidR="00B10091" w:rsidRPr="00442475" w:rsidRDefault="00B10091" w:rsidP="00265E0F">
            <w:pPr>
              <w:keepLines/>
              <w:spacing w:before="50" w:afterLines="40" w:after="96" w:line="0" w:lineRule="atLeast"/>
              <w:jc w:val="center"/>
              <w:rPr>
                <w:rFonts w:asciiTheme="majorHAnsi" w:hAnsiTheme="majorHAnsi" w:cstheme="majorBidi"/>
              </w:rPr>
            </w:pPr>
          </w:p>
        </w:tc>
        <w:tc>
          <w:tcPr>
            <w:tcW w:w="1842" w:type="dxa"/>
            <w:tcBorders>
              <w:top w:val="single" w:sz="4" w:space="0" w:color="auto"/>
              <w:bottom w:val="nil"/>
            </w:tcBorders>
            <w:shd w:val="clear" w:color="auto" w:fill="CCDBEA" w:themeFill="background2"/>
            <w:vAlign w:val="center"/>
          </w:tcPr>
          <w:p w14:paraId="63A7E3C0"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Ararat</w:t>
            </w:r>
          </w:p>
          <w:p w14:paraId="3AD9219B"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Ballarat</w:t>
            </w:r>
          </w:p>
          <w:p w14:paraId="36EAFD84"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Golden Plains</w:t>
            </w:r>
          </w:p>
          <w:p w14:paraId="700C925B"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Hepburn</w:t>
            </w:r>
          </w:p>
          <w:p w14:paraId="2D57B25C"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Hindmarsh</w:t>
            </w:r>
          </w:p>
          <w:p w14:paraId="18622C4C"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Horsham</w:t>
            </w:r>
          </w:p>
          <w:p w14:paraId="094A0DEB"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Moorabool</w:t>
            </w:r>
          </w:p>
          <w:p w14:paraId="7904AD96"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Northern Grampians</w:t>
            </w:r>
          </w:p>
          <w:p w14:paraId="43843CB1"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Pyrenees</w:t>
            </w:r>
          </w:p>
          <w:p w14:paraId="43192D0A" w14:textId="77777777" w:rsidR="00B10091" w:rsidRPr="00442475"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West Wimmera</w:t>
            </w:r>
          </w:p>
          <w:p w14:paraId="323FED0E" w14:textId="37E1B133" w:rsidR="00B10091" w:rsidRPr="00442475"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Yarriambiack</w:t>
            </w:r>
          </w:p>
        </w:tc>
        <w:tc>
          <w:tcPr>
            <w:tcW w:w="1899" w:type="dxa"/>
            <w:tcBorders>
              <w:top w:val="single" w:sz="4" w:space="0" w:color="auto"/>
              <w:bottom w:val="nil"/>
            </w:tcBorders>
            <w:vAlign w:val="center"/>
          </w:tcPr>
          <w:p w14:paraId="45AB68E5"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Buloke</w:t>
            </w:r>
          </w:p>
          <w:p w14:paraId="5BE3FEB8"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Campaspe</w:t>
            </w:r>
          </w:p>
          <w:p w14:paraId="54AFB767"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Central Goldfields</w:t>
            </w:r>
          </w:p>
          <w:p w14:paraId="741BCD18"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Gannawarra</w:t>
            </w:r>
          </w:p>
          <w:p w14:paraId="69981A63"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Greater Bendigo</w:t>
            </w:r>
          </w:p>
          <w:p w14:paraId="0B392DCC"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Loddon</w:t>
            </w:r>
          </w:p>
          <w:p w14:paraId="2B9E98D1"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Macedon Ranges</w:t>
            </w:r>
          </w:p>
          <w:p w14:paraId="6A78329C" w14:textId="022F375F" w:rsidR="00627ED6" w:rsidRDefault="00627ED6"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Mildura</w:t>
            </w:r>
          </w:p>
          <w:p w14:paraId="7E595C1E"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Mount Alexander</w:t>
            </w:r>
          </w:p>
          <w:p w14:paraId="5150B719" w14:textId="452FF511" w:rsidR="00B10091" w:rsidRPr="00442475"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Swan Hill</w:t>
            </w:r>
          </w:p>
        </w:tc>
        <w:tc>
          <w:tcPr>
            <w:tcW w:w="1900" w:type="dxa"/>
            <w:tcBorders>
              <w:top w:val="single" w:sz="4" w:space="0" w:color="auto"/>
              <w:bottom w:val="nil"/>
            </w:tcBorders>
            <w:shd w:val="clear" w:color="auto" w:fill="CCDBEA" w:themeFill="background2"/>
            <w:vAlign w:val="center"/>
          </w:tcPr>
          <w:p w14:paraId="78843169"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Alpine</w:t>
            </w:r>
          </w:p>
          <w:p w14:paraId="02687D83"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Benalla</w:t>
            </w:r>
          </w:p>
          <w:p w14:paraId="7DA3C182"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Greater Shepparton</w:t>
            </w:r>
          </w:p>
          <w:p w14:paraId="0E439DE8"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Indigo</w:t>
            </w:r>
          </w:p>
          <w:p w14:paraId="530D7345"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Mansfield</w:t>
            </w:r>
          </w:p>
          <w:p w14:paraId="460BFB6D"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Mitchell</w:t>
            </w:r>
          </w:p>
          <w:p w14:paraId="54B96AE0"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Moira</w:t>
            </w:r>
          </w:p>
          <w:p w14:paraId="6845EAE4"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Murrindindi</w:t>
            </w:r>
          </w:p>
          <w:p w14:paraId="5D510CA9"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Strathbogie</w:t>
            </w:r>
          </w:p>
          <w:p w14:paraId="095F9573" w14:textId="77777777" w:rsidR="00B10091" w:rsidRPr="00442475"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Towong</w:t>
            </w:r>
          </w:p>
          <w:p w14:paraId="32F51F64"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Wangaratta</w:t>
            </w:r>
          </w:p>
          <w:p w14:paraId="43CDC014" w14:textId="5D867A0B" w:rsidR="00B10091" w:rsidRPr="00442475"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Wodonga</w:t>
            </w:r>
          </w:p>
        </w:tc>
        <w:tc>
          <w:tcPr>
            <w:tcW w:w="1900" w:type="dxa"/>
            <w:tcBorders>
              <w:top w:val="single" w:sz="4" w:space="0" w:color="auto"/>
              <w:bottom w:val="nil"/>
            </w:tcBorders>
            <w:shd w:val="clear" w:color="auto" w:fill="auto"/>
            <w:vAlign w:val="center"/>
          </w:tcPr>
          <w:p w14:paraId="4C5EE9CE"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Bass Coast</w:t>
            </w:r>
          </w:p>
          <w:p w14:paraId="703C4EE9"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Baw Baw</w:t>
            </w:r>
          </w:p>
          <w:p w14:paraId="54AC40FF" w14:textId="77777777" w:rsidR="00B10091" w:rsidRPr="00442475"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East Gippsland</w:t>
            </w:r>
          </w:p>
          <w:p w14:paraId="6F465651"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Latrobe</w:t>
            </w:r>
          </w:p>
          <w:p w14:paraId="786A5FE7"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South Gippsland</w:t>
            </w:r>
          </w:p>
          <w:p w14:paraId="23EE1223" w14:textId="77777777" w:rsidR="00B10091"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Wellington</w:t>
            </w:r>
          </w:p>
          <w:p w14:paraId="16E74B73" w14:textId="50DC07CE" w:rsidR="00B10091" w:rsidRPr="00442475" w:rsidRDefault="00E161B2"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Pr>
                <w:rFonts w:asciiTheme="majorHAnsi" w:hAnsiTheme="majorHAnsi" w:cstheme="majorBidi"/>
              </w:rPr>
              <w:t>Yarra Ranges</w:t>
            </w:r>
          </w:p>
        </w:tc>
      </w:tr>
      <w:tr w:rsidR="00B10091" w:rsidRPr="00442475" w14:paraId="2B826306" w14:textId="77777777" w:rsidTr="001D5272">
        <w:trPr>
          <w:trHeight w:val="221"/>
          <w:jc w:val="center"/>
        </w:trPr>
        <w:tc>
          <w:tcPr>
            <w:cnfStyle w:val="001000000000" w:firstRow="0" w:lastRow="0" w:firstColumn="1" w:lastColumn="0" w:oddVBand="0" w:evenVBand="0" w:oddHBand="0" w:evenHBand="0" w:firstRowFirstColumn="0" w:firstRowLastColumn="0" w:lastRowFirstColumn="0" w:lastRowLastColumn="0"/>
            <w:tcW w:w="9526" w:type="dxa"/>
            <w:gridSpan w:val="5"/>
            <w:tcBorders>
              <w:top w:val="nil"/>
              <w:bottom w:val="nil"/>
            </w:tcBorders>
            <w:shd w:val="clear" w:color="auto" w:fill="808080" w:themeFill="background1" w:themeFillShade="80"/>
          </w:tcPr>
          <w:p w14:paraId="1AD654DD" w14:textId="3075BFCD" w:rsidR="00B10091" w:rsidRPr="00442475" w:rsidRDefault="00F85A54" w:rsidP="00123DF6">
            <w:pPr>
              <w:keepLines/>
              <w:spacing w:beforeLines="40" w:before="96" w:afterLines="40" w:after="96" w:line="0" w:lineRule="atLeast"/>
              <w:rPr>
                <w:rFonts w:asciiTheme="majorHAnsi" w:hAnsiTheme="majorHAnsi" w:cstheme="majorBidi"/>
              </w:rPr>
            </w:pPr>
            <w:r>
              <w:rPr>
                <w:rFonts w:asciiTheme="majorHAnsi" w:hAnsiTheme="majorHAnsi" w:cstheme="majorBidi"/>
                <w:b/>
                <w:bCs/>
                <w:color w:val="FFFFFF" w:themeColor="background1"/>
              </w:rPr>
              <w:t>Exclusion Zone</w:t>
            </w:r>
            <w:r w:rsidR="00B10091">
              <w:rPr>
                <w:rFonts w:asciiTheme="majorHAnsi" w:hAnsiTheme="majorHAnsi" w:cstheme="majorBidi"/>
                <w:b/>
                <w:bCs/>
                <w:color w:val="FFFFFF" w:themeColor="background1"/>
              </w:rPr>
              <w:t xml:space="preserve"> </w:t>
            </w:r>
            <w:r w:rsidR="00A235AA">
              <w:rPr>
                <w:rFonts w:asciiTheme="majorHAnsi" w:hAnsiTheme="majorHAnsi" w:cstheme="majorBidi"/>
                <w:b/>
                <w:bCs/>
                <w:color w:val="FFFFFF" w:themeColor="background1"/>
              </w:rPr>
              <w:t>(</w:t>
            </w:r>
            <w:r w:rsidR="00B10091" w:rsidRPr="00442475">
              <w:rPr>
                <w:rFonts w:asciiTheme="majorHAnsi" w:hAnsiTheme="majorHAnsi" w:cstheme="majorBidi"/>
                <w:b/>
                <w:bCs/>
                <w:color w:val="FFFFFF" w:themeColor="background1"/>
              </w:rPr>
              <w:t xml:space="preserve">No </w:t>
            </w:r>
            <w:r w:rsidR="00B10091" w:rsidRPr="4A1D28E8">
              <w:rPr>
                <w:rFonts w:asciiTheme="majorHAnsi" w:hAnsiTheme="majorHAnsi" w:cstheme="majorBidi"/>
                <w:b/>
                <w:bCs/>
                <w:color w:val="FFFFFF" w:themeColor="background1"/>
              </w:rPr>
              <w:t>harvestin</w:t>
            </w:r>
            <w:r w:rsidR="00A235AA">
              <w:rPr>
                <w:rFonts w:asciiTheme="majorHAnsi" w:hAnsiTheme="majorHAnsi" w:cstheme="majorBidi"/>
                <w:b/>
                <w:bCs/>
                <w:color w:val="FFFFFF" w:themeColor="background1"/>
              </w:rPr>
              <w:t>g,</w:t>
            </w:r>
            <w:r w:rsidR="00B10091" w:rsidRPr="00442475">
              <w:rPr>
                <w:rFonts w:asciiTheme="majorHAnsi" w:hAnsiTheme="majorHAnsi" w:cstheme="majorBidi"/>
                <w:b/>
                <w:bCs/>
                <w:color w:val="FFFFFF" w:themeColor="background1"/>
              </w:rPr>
              <w:t xml:space="preserve"> ATCWs only</w:t>
            </w:r>
            <w:r w:rsidR="00A235AA">
              <w:rPr>
                <w:rFonts w:asciiTheme="majorHAnsi" w:hAnsiTheme="majorHAnsi" w:cstheme="majorBidi"/>
                <w:b/>
                <w:bCs/>
                <w:color w:val="FFFFFF" w:themeColor="background1"/>
              </w:rPr>
              <w:t>)</w:t>
            </w:r>
          </w:p>
        </w:tc>
      </w:tr>
      <w:tr w:rsidR="00B10091" w:rsidRPr="00442475" w14:paraId="13DE2524" w14:textId="77777777" w:rsidTr="00265E0F">
        <w:trPr>
          <w:trHeight w:val="140"/>
          <w:jc w:val="center"/>
        </w:trPr>
        <w:tc>
          <w:tcPr>
            <w:cnfStyle w:val="001000000000" w:firstRow="0" w:lastRow="0" w:firstColumn="1" w:lastColumn="0" w:oddVBand="0" w:evenVBand="0" w:oddHBand="0" w:evenHBand="0" w:firstRowFirstColumn="0" w:firstRowLastColumn="0" w:lastRowFirstColumn="0" w:lastRowLastColumn="0"/>
            <w:tcW w:w="1985" w:type="dxa"/>
            <w:tcBorders>
              <w:top w:val="nil"/>
              <w:bottom w:val="nil"/>
            </w:tcBorders>
            <w:shd w:val="clear" w:color="auto" w:fill="auto"/>
            <w:vAlign w:val="center"/>
          </w:tcPr>
          <w:p w14:paraId="441DB49F" w14:textId="77777777" w:rsidR="00B10091" w:rsidRPr="002543CD" w:rsidRDefault="00B10091" w:rsidP="00265E0F">
            <w:pPr>
              <w:keepLines/>
              <w:spacing w:before="50" w:afterLines="40" w:after="96" w:line="0" w:lineRule="atLeast"/>
              <w:jc w:val="center"/>
              <w:rPr>
                <w:rFonts w:ascii="Arial" w:hAnsi="Arial"/>
                <w:lang w:eastAsia="en-US"/>
              </w:rPr>
            </w:pPr>
            <w:r w:rsidRPr="002543CD">
              <w:rPr>
                <w:rFonts w:asciiTheme="majorHAnsi" w:hAnsiTheme="majorHAnsi" w:cstheme="majorBidi"/>
              </w:rPr>
              <w:t>Banyule</w:t>
            </w:r>
          </w:p>
          <w:p w14:paraId="42A710A0" w14:textId="77777777" w:rsidR="00B10091" w:rsidRPr="002543CD" w:rsidRDefault="00B10091" w:rsidP="00265E0F">
            <w:pPr>
              <w:keepLines/>
              <w:spacing w:before="50" w:afterLines="40" w:after="96" w:line="0" w:lineRule="atLeast"/>
              <w:jc w:val="center"/>
              <w:rPr>
                <w:rFonts w:ascii="Arial" w:hAnsi="Arial"/>
                <w:lang w:eastAsia="en-US"/>
              </w:rPr>
            </w:pPr>
            <w:r w:rsidRPr="002543CD">
              <w:rPr>
                <w:rFonts w:asciiTheme="majorHAnsi" w:hAnsiTheme="majorHAnsi" w:cstheme="majorBidi"/>
              </w:rPr>
              <w:t>Bayside</w:t>
            </w:r>
          </w:p>
          <w:p w14:paraId="1E35B44D" w14:textId="0B04DF1A" w:rsidR="00B10091" w:rsidRPr="002543CD" w:rsidRDefault="00B10091" w:rsidP="00265E0F">
            <w:pPr>
              <w:keepLines/>
              <w:spacing w:before="50" w:afterLines="40" w:after="96" w:line="0" w:lineRule="atLeast"/>
              <w:jc w:val="center"/>
              <w:rPr>
                <w:rFonts w:asciiTheme="majorHAnsi" w:hAnsiTheme="majorHAnsi" w:cstheme="majorBidi"/>
              </w:rPr>
            </w:pPr>
            <w:r w:rsidRPr="002543CD">
              <w:rPr>
                <w:rFonts w:asciiTheme="majorHAnsi" w:hAnsiTheme="majorHAnsi" w:cstheme="majorBidi"/>
              </w:rPr>
              <w:t>Boroondara</w:t>
            </w:r>
          </w:p>
          <w:p w14:paraId="0D52B036" w14:textId="77777777" w:rsidR="00B10091" w:rsidRPr="002543CD" w:rsidRDefault="00B10091" w:rsidP="00265E0F">
            <w:pPr>
              <w:keepLines/>
              <w:spacing w:before="50" w:afterLines="40" w:after="96" w:line="0" w:lineRule="atLeast"/>
              <w:jc w:val="center"/>
              <w:rPr>
                <w:rFonts w:ascii="Arial" w:hAnsi="Arial"/>
                <w:lang w:eastAsia="en-US"/>
              </w:rPr>
            </w:pPr>
            <w:r w:rsidRPr="002543CD">
              <w:rPr>
                <w:rFonts w:asciiTheme="majorHAnsi" w:hAnsiTheme="majorHAnsi" w:cstheme="majorBidi"/>
              </w:rPr>
              <w:t>Brimbank</w:t>
            </w:r>
          </w:p>
          <w:p w14:paraId="383ED0F9" w14:textId="54EF9986" w:rsidR="00B10091" w:rsidRPr="002543CD" w:rsidRDefault="00B10091" w:rsidP="00265E0F">
            <w:pPr>
              <w:keepLines/>
              <w:spacing w:before="50" w:afterLines="40" w:after="96" w:line="0" w:lineRule="atLeast"/>
              <w:jc w:val="center"/>
              <w:rPr>
                <w:rFonts w:asciiTheme="majorHAnsi" w:hAnsiTheme="majorHAnsi" w:cstheme="majorBidi"/>
              </w:rPr>
            </w:pPr>
            <w:r w:rsidRPr="002543CD">
              <w:rPr>
                <w:rFonts w:asciiTheme="majorHAnsi" w:hAnsiTheme="majorHAnsi" w:cstheme="majorBidi"/>
              </w:rPr>
              <w:t>Cardinia</w:t>
            </w:r>
          </w:p>
          <w:p w14:paraId="2DE46F94" w14:textId="06E1828C" w:rsidR="00B10091" w:rsidRPr="002543CD" w:rsidRDefault="00B10091" w:rsidP="00265E0F">
            <w:pPr>
              <w:keepLines/>
              <w:spacing w:before="50" w:afterLines="40" w:after="96" w:line="0" w:lineRule="atLeast"/>
              <w:jc w:val="center"/>
              <w:rPr>
                <w:rFonts w:asciiTheme="majorHAnsi" w:hAnsiTheme="majorHAnsi" w:cstheme="majorBidi"/>
              </w:rPr>
            </w:pPr>
            <w:r w:rsidRPr="002543CD">
              <w:rPr>
                <w:rFonts w:asciiTheme="majorHAnsi" w:hAnsiTheme="majorHAnsi" w:cstheme="majorBidi"/>
              </w:rPr>
              <w:t>Casey</w:t>
            </w:r>
          </w:p>
          <w:p w14:paraId="5CE3B3A0" w14:textId="729F873D" w:rsidR="00B10091" w:rsidRPr="00C40B67" w:rsidRDefault="00C40B67" w:rsidP="00C40B67">
            <w:pPr>
              <w:keepLines/>
              <w:spacing w:before="50" w:afterLines="40" w:after="96" w:line="0" w:lineRule="atLeast"/>
              <w:jc w:val="center"/>
              <w:rPr>
                <w:rFonts w:asciiTheme="majorHAnsi" w:hAnsiTheme="majorHAnsi" w:cstheme="majorBidi"/>
              </w:rPr>
            </w:pPr>
            <w:r w:rsidRPr="002543CD">
              <w:rPr>
                <w:rFonts w:asciiTheme="majorHAnsi" w:hAnsiTheme="majorHAnsi" w:cstheme="majorBidi"/>
              </w:rPr>
              <w:t xml:space="preserve">Greater Dandenong </w:t>
            </w:r>
          </w:p>
        </w:tc>
        <w:tc>
          <w:tcPr>
            <w:tcW w:w="1842" w:type="dxa"/>
            <w:tcBorders>
              <w:top w:val="nil"/>
              <w:bottom w:val="nil"/>
            </w:tcBorders>
            <w:shd w:val="clear" w:color="auto" w:fill="D9D9D9" w:themeFill="background1" w:themeFillShade="D9"/>
            <w:vAlign w:val="center"/>
          </w:tcPr>
          <w:p w14:paraId="724B07A5" w14:textId="23A74F0B"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2543CD">
              <w:rPr>
                <w:rFonts w:asciiTheme="majorHAnsi" w:hAnsiTheme="majorHAnsi" w:cstheme="majorBidi"/>
              </w:rPr>
              <w:t>Darebin</w:t>
            </w:r>
          </w:p>
          <w:p w14:paraId="07475D0B" w14:textId="1459F8AC"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Frankston</w:t>
            </w:r>
          </w:p>
          <w:p w14:paraId="57C91AE7" w14:textId="5AA5A0B8"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French Island</w:t>
            </w:r>
          </w:p>
          <w:p w14:paraId="37AF88FA" w14:textId="1F13A290"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Glen Eira</w:t>
            </w:r>
          </w:p>
          <w:p w14:paraId="1CC0A74D" w14:textId="54E38699"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Arial" w:hAnsi="Arial"/>
                <w:lang w:eastAsia="en-US"/>
              </w:rPr>
            </w:pPr>
            <w:r w:rsidRPr="002543CD">
              <w:rPr>
                <w:rFonts w:asciiTheme="majorHAnsi" w:hAnsiTheme="majorHAnsi" w:cstheme="majorBidi"/>
              </w:rPr>
              <w:t>Hobsons Bay</w:t>
            </w:r>
          </w:p>
          <w:p w14:paraId="5F5F9966" w14:textId="77777777" w:rsidR="00C40B67" w:rsidRPr="002543CD" w:rsidRDefault="00C40B67" w:rsidP="00C40B67">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Hume</w:t>
            </w:r>
          </w:p>
          <w:p w14:paraId="5919FAB1" w14:textId="297DE8D8" w:rsidR="00B10091" w:rsidRPr="002543CD" w:rsidRDefault="00C40B67" w:rsidP="00C40B67">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 xml:space="preserve">Kingston </w:t>
            </w:r>
          </w:p>
        </w:tc>
        <w:tc>
          <w:tcPr>
            <w:tcW w:w="1899" w:type="dxa"/>
            <w:tcBorders>
              <w:top w:val="nil"/>
              <w:bottom w:val="nil"/>
            </w:tcBorders>
            <w:shd w:val="clear" w:color="auto" w:fill="auto"/>
            <w:vAlign w:val="center"/>
          </w:tcPr>
          <w:p w14:paraId="56650C8B" w14:textId="141C0F61" w:rsidR="00B10091" w:rsidRPr="002543CD" w:rsidRDefault="00B10091" w:rsidP="00C40B67">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Knox</w:t>
            </w:r>
          </w:p>
          <w:p w14:paraId="42B47F57" w14:textId="41BA3A51" w:rsidR="0036293B"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Manningham</w:t>
            </w:r>
          </w:p>
          <w:p w14:paraId="1604F718" w14:textId="205C07B3"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sidDel="003953B2">
              <w:rPr>
                <w:rFonts w:asciiTheme="majorHAnsi" w:hAnsiTheme="majorHAnsi" w:cstheme="majorBidi"/>
              </w:rPr>
              <w:t>Maribyrnong</w:t>
            </w:r>
          </w:p>
          <w:p w14:paraId="262F4656" w14:textId="05A02271"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Maroondah</w:t>
            </w:r>
          </w:p>
          <w:p w14:paraId="4E7985E7" w14:textId="77777777" w:rsidR="00C40B67" w:rsidRPr="002543CD" w:rsidRDefault="00C40B67" w:rsidP="00C40B67">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Melbourne</w:t>
            </w:r>
          </w:p>
          <w:p w14:paraId="1C7DD5ED" w14:textId="77777777" w:rsidR="00E829C8" w:rsidRDefault="00C40B67" w:rsidP="00E829C8">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Melton</w:t>
            </w:r>
            <w:r w:rsidR="00E829C8" w:rsidRPr="002543CD">
              <w:rPr>
                <w:rFonts w:asciiTheme="majorHAnsi" w:hAnsiTheme="majorHAnsi" w:cstheme="majorBidi"/>
              </w:rPr>
              <w:t xml:space="preserve"> </w:t>
            </w:r>
          </w:p>
          <w:p w14:paraId="7BF3D2D2" w14:textId="49A316E4" w:rsidR="00B10091" w:rsidRPr="002543CD" w:rsidRDefault="00E829C8" w:rsidP="00E829C8">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 xml:space="preserve">Monash </w:t>
            </w:r>
          </w:p>
        </w:tc>
        <w:tc>
          <w:tcPr>
            <w:tcW w:w="1900" w:type="dxa"/>
            <w:tcBorders>
              <w:top w:val="nil"/>
              <w:bottom w:val="nil"/>
            </w:tcBorders>
            <w:shd w:val="clear" w:color="auto" w:fill="D9D9D9" w:themeFill="background1" w:themeFillShade="D9"/>
            <w:vAlign w:val="center"/>
          </w:tcPr>
          <w:p w14:paraId="34FD447A" w14:textId="5A73F2D4" w:rsidR="00B10091" w:rsidRPr="002543CD" w:rsidRDefault="00B10091" w:rsidP="00C40B67">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Moonee Valley</w:t>
            </w:r>
          </w:p>
          <w:p w14:paraId="6D22BB5F" w14:textId="01AE8148"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Mornington Peninsula</w:t>
            </w:r>
          </w:p>
          <w:p w14:paraId="687B1EF9" w14:textId="77777777"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Merri-bek</w:t>
            </w:r>
          </w:p>
          <w:p w14:paraId="6D83612E" w14:textId="77777777" w:rsidR="00E829C8" w:rsidRDefault="00C40B67" w:rsidP="00E829C8">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Nillumbi</w:t>
            </w:r>
            <w:r>
              <w:rPr>
                <w:rFonts w:asciiTheme="majorHAnsi" w:hAnsiTheme="majorHAnsi" w:cstheme="majorBidi"/>
              </w:rPr>
              <w:t>k</w:t>
            </w:r>
            <w:r w:rsidR="00E829C8" w:rsidRPr="002543CD">
              <w:rPr>
                <w:rFonts w:asciiTheme="majorHAnsi" w:hAnsiTheme="majorHAnsi" w:cstheme="majorBidi"/>
              </w:rPr>
              <w:t xml:space="preserve"> </w:t>
            </w:r>
          </w:p>
          <w:p w14:paraId="742A3598" w14:textId="1E664CDC" w:rsidR="00B10091" w:rsidRPr="002543CD" w:rsidRDefault="00E829C8" w:rsidP="00E829C8">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Port Phillip</w:t>
            </w:r>
          </w:p>
        </w:tc>
        <w:tc>
          <w:tcPr>
            <w:tcW w:w="1900" w:type="dxa"/>
            <w:tcBorders>
              <w:top w:val="nil"/>
              <w:bottom w:val="nil"/>
            </w:tcBorders>
            <w:shd w:val="clear" w:color="auto" w:fill="auto"/>
            <w:vAlign w:val="center"/>
          </w:tcPr>
          <w:p w14:paraId="4DC868D1" w14:textId="77777777" w:rsidR="00C40B67" w:rsidRDefault="00C40B67" w:rsidP="00C40B67">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 xml:space="preserve">Queenscliff </w:t>
            </w:r>
          </w:p>
          <w:p w14:paraId="1256EB94" w14:textId="5DD84B2A" w:rsidR="00B10091" w:rsidRPr="002543CD" w:rsidRDefault="00B10091" w:rsidP="00C40B67">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Stonnington</w:t>
            </w:r>
          </w:p>
          <w:p w14:paraId="2B983AD9" w14:textId="697002FB"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Whitehorse</w:t>
            </w:r>
          </w:p>
          <w:p w14:paraId="0A166583" w14:textId="77777777"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Whittlesea</w:t>
            </w:r>
          </w:p>
          <w:p w14:paraId="1840FB6E" w14:textId="77777777" w:rsidR="00B10091" w:rsidRPr="002543CD" w:rsidRDefault="00B10091" w:rsidP="00265E0F">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rPr>
              <w:t>Wyndham</w:t>
            </w:r>
          </w:p>
          <w:p w14:paraId="12FD20C0" w14:textId="1207951B" w:rsidR="00B10091" w:rsidRPr="002543CD" w:rsidRDefault="00B10091" w:rsidP="00C40B67">
            <w:pPr>
              <w:keepLines/>
              <w:spacing w:before="50" w:afterLines="40" w:after="96" w:line="0"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rPr>
            </w:pPr>
            <w:r w:rsidRPr="002543CD">
              <w:rPr>
                <w:rFonts w:asciiTheme="majorHAnsi" w:hAnsiTheme="majorHAnsi" w:cstheme="majorBidi"/>
                <w:lang w:eastAsia="en-US"/>
              </w:rPr>
              <w:t>Yarra</w:t>
            </w:r>
          </w:p>
        </w:tc>
      </w:tr>
    </w:tbl>
    <w:bookmarkEnd w:id="59"/>
    <w:p w14:paraId="42BC6FD6" w14:textId="1F3923BB" w:rsidR="001F0CE3" w:rsidRPr="006177B1" w:rsidRDefault="001D5272" w:rsidP="00EB7D89">
      <w:pPr>
        <w:spacing w:before="200"/>
        <w:rPr>
          <w:b/>
        </w:rPr>
      </w:pPr>
      <w:r w:rsidRPr="006177B1">
        <w:rPr>
          <w:b/>
        </w:rPr>
        <w:t>Table 2. Local Government Areas contained in each kangaroo Harvest Zone in Victoria.</w:t>
      </w:r>
    </w:p>
    <w:p w14:paraId="77F87AD8" w14:textId="77777777" w:rsidR="008C5F0D" w:rsidRDefault="008C5F0D" w:rsidP="00795326">
      <w:pPr>
        <w:pStyle w:val="Heading5"/>
        <w:pBdr>
          <w:bottom w:val="single" w:sz="4" w:space="1" w:color="auto"/>
        </w:pBdr>
        <w:rPr>
          <w:b w:val="0"/>
          <w:bCs/>
        </w:rPr>
      </w:pPr>
      <w:r>
        <w:rPr>
          <w:b w:val="0"/>
          <w:bCs/>
        </w:rPr>
        <w:lastRenderedPageBreak/>
        <w:t>Population modelling</w:t>
      </w:r>
    </w:p>
    <w:p w14:paraId="3CF73581" w14:textId="3BDEF4F0" w:rsidR="00E80FE8" w:rsidRPr="00E80FE8" w:rsidRDefault="00E80FE8" w:rsidP="00E80FE8">
      <w:pPr>
        <w:pStyle w:val="BodyText"/>
      </w:pPr>
      <w:r w:rsidRPr="00E80FE8">
        <w:t>Under the previous KHMP 2021-2023, the assessment of kangaroo population</w:t>
      </w:r>
      <w:r w:rsidR="005074CC">
        <w:t xml:space="preserve">s </w:t>
      </w:r>
      <w:r w:rsidRPr="00E80FE8">
        <w:t>for management purposes was undertaken using a design-based approach.</w:t>
      </w:r>
      <w:r w:rsidR="00E83231">
        <w:t xml:space="preserve"> A</w:t>
      </w:r>
      <w:r w:rsidRPr="00E80FE8">
        <w:t xml:space="preserve"> new model-based approach has been developed and will be used for </w:t>
      </w:r>
      <w:r w:rsidR="001B2646">
        <w:t xml:space="preserve">grey kangaroo </w:t>
      </w:r>
      <w:r w:rsidRPr="00E80FE8">
        <w:t xml:space="preserve">population estimates </w:t>
      </w:r>
      <w:r w:rsidR="00995714">
        <w:t>under this Plan</w:t>
      </w:r>
      <w:r w:rsidRPr="00E80FE8">
        <w:t>.</w:t>
      </w:r>
    </w:p>
    <w:p w14:paraId="282B1AF6" w14:textId="18316E6E" w:rsidR="00E80FE8" w:rsidRPr="00E80FE8" w:rsidRDefault="00E80FE8" w:rsidP="00E80FE8">
      <w:pPr>
        <w:pStyle w:val="BodyText"/>
      </w:pPr>
      <w:r w:rsidRPr="00E80FE8">
        <w:t xml:space="preserve">The previous design-based approach was based on </w:t>
      </w:r>
      <w:r w:rsidR="00191BC7">
        <w:t>calculating</w:t>
      </w:r>
      <w:r w:rsidRPr="00E80FE8">
        <w:t xml:space="preserve"> average kangaroo density estimates within a </w:t>
      </w:r>
      <w:r w:rsidR="00FC1C3B">
        <w:t>H</w:t>
      </w:r>
      <w:r w:rsidRPr="00E80FE8">
        <w:t xml:space="preserve">arvest </w:t>
      </w:r>
      <w:r w:rsidR="00FC1C3B">
        <w:t>Z</w:t>
      </w:r>
      <w:r w:rsidRPr="00E80FE8">
        <w:t>one over the entire area.</w:t>
      </w:r>
      <w:r w:rsidR="008A49CE">
        <w:t xml:space="preserve"> T</w:t>
      </w:r>
      <w:r w:rsidRPr="00E80FE8">
        <w:t>his approach assume</w:t>
      </w:r>
      <w:r w:rsidR="005074CC">
        <w:t>s</w:t>
      </w:r>
      <w:r w:rsidRPr="00E80FE8">
        <w:t xml:space="preserve"> that kangaroo density within a </w:t>
      </w:r>
      <w:r w:rsidR="00FC1C3B">
        <w:t>H</w:t>
      </w:r>
      <w:r w:rsidRPr="00E80FE8">
        <w:t xml:space="preserve">arvest </w:t>
      </w:r>
      <w:r w:rsidR="00FC1C3B">
        <w:t>Z</w:t>
      </w:r>
      <w:r w:rsidRPr="00E80FE8">
        <w:t xml:space="preserve">one </w:t>
      </w:r>
      <w:r w:rsidR="005074CC">
        <w:t>is</w:t>
      </w:r>
      <w:r w:rsidRPr="00E80FE8">
        <w:t xml:space="preserve"> constant. </w:t>
      </w:r>
      <w:r w:rsidR="00D318DD">
        <w:t>The</w:t>
      </w:r>
      <w:r w:rsidRPr="00E80FE8">
        <w:t xml:space="preserve"> advantage is that </w:t>
      </w:r>
      <w:r w:rsidR="00D567AA">
        <w:t>this approach is</w:t>
      </w:r>
      <w:r w:rsidRPr="00E80FE8">
        <w:t xml:space="preserve"> based on a minimal set of </w:t>
      </w:r>
      <w:r w:rsidR="00C21869" w:rsidRPr="00E80FE8">
        <w:t>assumptions</w:t>
      </w:r>
      <w:r w:rsidR="00522CFF">
        <w:t xml:space="preserve">, </w:t>
      </w:r>
      <w:r w:rsidR="00E351B0">
        <w:t>however,</w:t>
      </w:r>
      <w:r w:rsidR="00C21869">
        <w:t xml:space="preserve"> </w:t>
      </w:r>
      <w:r w:rsidR="00522CFF">
        <w:t>is</w:t>
      </w:r>
      <w:r w:rsidR="00522CFF" w:rsidRPr="00E80FE8">
        <w:t xml:space="preserve"> </w:t>
      </w:r>
      <w:r w:rsidRPr="00E80FE8">
        <w:t xml:space="preserve">not </w:t>
      </w:r>
      <w:r w:rsidR="00E636CC">
        <w:t>as useful</w:t>
      </w:r>
      <w:r w:rsidRPr="00E80FE8">
        <w:t xml:space="preserve"> for estimating kangaroo </w:t>
      </w:r>
      <w:r w:rsidR="00AD5621">
        <w:t>populations</w:t>
      </w:r>
      <w:r w:rsidRPr="00E80FE8">
        <w:t xml:space="preserve"> over areas smaller than a </w:t>
      </w:r>
      <w:r w:rsidR="00C31BF8">
        <w:t>H</w:t>
      </w:r>
      <w:r w:rsidRPr="00E80FE8">
        <w:t xml:space="preserve">arvest </w:t>
      </w:r>
      <w:r w:rsidR="00C31BF8">
        <w:t>Z</w:t>
      </w:r>
      <w:r w:rsidRPr="00E80FE8">
        <w:t>on</w:t>
      </w:r>
      <w:r w:rsidR="00A04AB7">
        <w:t>e</w:t>
      </w:r>
      <w:r w:rsidRPr="00E80FE8">
        <w:t xml:space="preserve">.   </w:t>
      </w:r>
    </w:p>
    <w:p w14:paraId="2A15456B" w14:textId="4DA9D971" w:rsidR="009E7102" w:rsidRDefault="008F486E" w:rsidP="00E80FE8">
      <w:pPr>
        <w:pStyle w:val="BodyText"/>
      </w:pPr>
      <w:r>
        <w:t>In contrast t</w:t>
      </w:r>
      <w:r w:rsidR="00E80FE8" w:rsidRPr="00E80FE8">
        <w:t xml:space="preserve">he new model-based approach </w:t>
      </w:r>
      <w:r w:rsidR="00D77B50">
        <w:t xml:space="preserve">examines </w:t>
      </w:r>
      <w:r w:rsidR="00E80FE8" w:rsidRPr="00E80FE8">
        <w:t xml:space="preserve">relationships between kangaroo densities </w:t>
      </w:r>
      <w:r w:rsidR="005074CC">
        <w:t>along the</w:t>
      </w:r>
      <w:r w:rsidR="00E80FE8" w:rsidRPr="00E80FE8">
        <w:t xml:space="preserve"> </w:t>
      </w:r>
      <w:r w:rsidR="009F6456">
        <w:t xml:space="preserve">survey </w:t>
      </w:r>
      <w:r w:rsidR="00E80FE8" w:rsidRPr="00E80FE8">
        <w:t>transect</w:t>
      </w:r>
      <w:r w:rsidR="009F6456">
        <w:t>s</w:t>
      </w:r>
      <w:r w:rsidR="00E80FE8" w:rsidRPr="00E80FE8">
        <w:t xml:space="preserve"> and </w:t>
      </w:r>
      <w:r w:rsidR="005074CC">
        <w:t xml:space="preserve">the </w:t>
      </w:r>
      <w:r w:rsidR="004D0477">
        <w:t>associated</w:t>
      </w:r>
      <w:r w:rsidR="00861A6E">
        <w:t xml:space="preserve"> </w:t>
      </w:r>
      <w:r w:rsidR="00E80FE8" w:rsidRPr="00E80FE8">
        <w:t xml:space="preserve">habitat or climate variables </w:t>
      </w:r>
      <w:r w:rsidR="004D0477">
        <w:t xml:space="preserve">of </w:t>
      </w:r>
      <w:r w:rsidR="001A2290">
        <w:t xml:space="preserve">those areas. </w:t>
      </w:r>
      <w:r w:rsidR="00E80FE8" w:rsidRPr="00E80FE8">
        <w:t xml:space="preserve">These relationships are then used to predict kangaroo abundance </w:t>
      </w:r>
      <w:r w:rsidR="009F6456">
        <w:t>across</w:t>
      </w:r>
      <w:r w:rsidR="00E80FE8" w:rsidRPr="00E80FE8">
        <w:t xml:space="preserve"> a </w:t>
      </w:r>
      <w:r w:rsidR="009F6456">
        <w:t>H</w:t>
      </w:r>
      <w:r w:rsidR="00E80FE8" w:rsidRPr="00E80FE8">
        <w:t xml:space="preserve">arvest </w:t>
      </w:r>
      <w:r w:rsidR="009F6456">
        <w:t>Z</w:t>
      </w:r>
      <w:r w:rsidR="00E80FE8" w:rsidRPr="00E80FE8">
        <w:t>on</w:t>
      </w:r>
      <w:r w:rsidR="000A17E1">
        <w:t xml:space="preserve">e which </w:t>
      </w:r>
      <w:r w:rsidR="001B1B27">
        <w:t>can</w:t>
      </w:r>
      <w:r w:rsidR="000A17E1">
        <w:t xml:space="preserve"> </w:t>
      </w:r>
      <w:r w:rsidR="00E80FE8" w:rsidRPr="00E80FE8">
        <w:t>provide insight into the habitat preferences of grey kangaroos</w:t>
      </w:r>
      <w:r w:rsidR="001B1B27">
        <w:t>,</w:t>
      </w:r>
      <w:r w:rsidR="00E80FE8" w:rsidRPr="00E80FE8">
        <w:t xml:space="preserve"> as well as the ability to make predictions of kangaroo abundance for smaller areas than is possible with the design-based approach.</w:t>
      </w:r>
      <w:r w:rsidR="00EA25E2">
        <w:t xml:space="preserve"> </w:t>
      </w:r>
      <w:r w:rsidR="00A31A2E">
        <w:t>I</w:t>
      </w:r>
      <w:r w:rsidR="00F47E75" w:rsidRPr="00E80FE8">
        <w:t>nitial</w:t>
      </w:r>
      <w:r w:rsidR="00E80FE8" w:rsidRPr="00E80FE8">
        <w:t xml:space="preserve"> investigations of the model-based approach </w:t>
      </w:r>
      <w:r w:rsidR="00A31A2E">
        <w:t>indicate it</w:t>
      </w:r>
      <w:r w:rsidR="00EA25E2">
        <w:t xml:space="preserve"> can </w:t>
      </w:r>
      <w:r w:rsidR="0079230D">
        <w:t xml:space="preserve">improve precision </w:t>
      </w:r>
      <w:r w:rsidR="00E80FE8" w:rsidRPr="00E80FE8">
        <w:t xml:space="preserve">of population </w:t>
      </w:r>
      <w:r w:rsidR="00F4776C">
        <w:t>estimates</w:t>
      </w:r>
      <w:r w:rsidR="00EA25E2">
        <w:t xml:space="preserve"> </w:t>
      </w:r>
      <w:r w:rsidR="00E80FE8" w:rsidRPr="00E80FE8">
        <w:t>(Scroggie et al. submitted).</w:t>
      </w:r>
    </w:p>
    <w:p w14:paraId="3B0A4CC4" w14:textId="31858DA5" w:rsidR="009226D4" w:rsidRDefault="009E7102" w:rsidP="00056DBC">
      <w:pPr>
        <w:pStyle w:val="BodyText"/>
        <w:spacing w:after="80"/>
      </w:pPr>
      <w:r>
        <w:t>A</w:t>
      </w:r>
      <w:r w:rsidR="00E80FE8" w:rsidRPr="00E80FE8">
        <w:t xml:space="preserve">doption of the new model-based approach </w:t>
      </w:r>
      <w:r w:rsidR="00DA771C">
        <w:t>will</w:t>
      </w:r>
      <w:r w:rsidR="00E80FE8" w:rsidRPr="00E80FE8">
        <w:t xml:space="preserve"> allow </w:t>
      </w:r>
      <w:r w:rsidR="004C40DD">
        <w:t>better</w:t>
      </w:r>
      <w:r w:rsidR="00E80FE8" w:rsidRPr="00E80FE8">
        <w:t xml:space="preserve"> flexibility for the setting of sustainable harvest quotas by allowing </w:t>
      </w:r>
      <w:r w:rsidR="00CF7174">
        <w:t>them</w:t>
      </w:r>
      <w:r w:rsidR="00E80FE8" w:rsidRPr="00E80FE8">
        <w:t xml:space="preserve"> to be set for any arbitrary area.</w:t>
      </w:r>
      <w:r w:rsidR="00DA771C">
        <w:t xml:space="preserve"> </w:t>
      </w:r>
      <w:r w:rsidR="00E80FE8" w:rsidRPr="00E80FE8">
        <w:t xml:space="preserve">For example, quota could be set for a modified </w:t>
      </w:r>
      <w:r w:rsidR="004C40DD">
        <w:t>H</w:t>
      </w:r>
      <w:r w:rsidR="00E80FE8" w:rsidRPr="00E80FE8">
        <w:t xml:space="preserve">arvest </w:t>
      </w:r>
      <w:r w:rsidR="004C40DD">
        <w:t>Z</w:t>
      </w:r>
      <w:r w:rsidR="00E80FE8" w:rsidRPr="00E80FE8">
        <w:t xml:space="preserve">one that excluded areas affected by </w:t>
      </w:r>
      <w:r w:rsidR="004C40DD">
        <w:t>emergencies</w:t>
      </w:r>
      <w:r w:rsidR="00E80FE8" w:rsidRPr="00E80FE8">
        <w:t xml:space="preserve"> such as bushfires or floods.  </w:t>
      </w:r>
    </w:p>
    <w:p w14:paraId="5A402A73" w14:textId="2EBC4EF8" w:rsidR="00374FDB" w:rsidRPr="00795326" w:rsidRDefault="006475DE" w:rsidP="00E80FE8">
      <w:pPr>
        <w:pStyle w:val="Heading5"/>
        <w:pBdr>
          <w:bottom w:val="single" w:sz="4" w:space="1" w:color="auto"/>
        </w:pBdr>
        <w:rPr>
          <w:b w:val="0"/>
          <w:bCs/>
        </w:rPr>
      </w:pPr>
      <w:r>
        <w:rPr>
          <w:b w:val="0"/>
          <w:bCs/>
        </w:rPr>
        <w:t>Quota</w:t>
      </w:r>
    </w:p>
    <w:p w14:paraId="410DB614" w14:textId="7A53E83F" w:rsidR="003577A8" w:rsidRPr="00AD6389" w:rsidRDefault="003577A8" w:rsidP="003577A8">
      <w:pPr>
        <w:pStyle w:val="BodyText"/>
      </w:pPr>
      <w:r>
        <w:t>Quotas are calculated each year based on population estimates and accepted proportional harvest strategies, as used in other jurisdictions. The quotas allocated each year are conservative</w:t>
      </w:r>
      <w:r w:rsidR="667F55E0">
        <w:t>.</w:t>
      </w:r>
      <w:r>
        <w:t xml:space="preserve"> </w:t>
      </w:r>
    </w:p>
    <w:p w14:paraId="3ED58BCA" w14:textId="5A08D42D" w:rsidR="009226D4" w:rsidRPr="00056DBC" w:rsidRDefault="009226D4" w:rsidP="00374FDB">
      <w:pPr>
        <w:pStyle w:val="BodyText"/>
        <w:rPr>
          <w:rFonts w:asciiTheme="majorHAnsi" w:eastAsiaTheme="majorEastAsia" w:hAnsiTheme="majorHAnsi" w:cstheme="majorBidi"/>
          <w:b/>
          <w:bCs/>
          <w:color w:val="201547" w:themeColor="accent4"/>
          <w:sz w:val="22"/>
          <w:szCs w:val="22"/>
          <w:lang w:eastAsia="en-US"/>
        </w:rPr>
      </w:pPr>
      <w:r w:rsidRPr="00056DBC">
        <w:rPr>
          <w:rFonts w:asciiTheme="majorHAnsi" w:eastAsiaTheme="majorEastAsia" w:hAnsiTheme="majorHAnsi" w:cstheme="majorBidi"/>
          <w:b/>
          <w:bCs/>
          <w:color w:val="201547" w:themeColor="accent4"/>
          <w:sz w:val="22"/>
          <w:szCs w:val="22"/>
          <w:lang w:eastAsia="en-US"/>
        </w:rPr>
        <w:t>Eastern and western grey kangaroos</w:t>
      </w:r>
    </w:p>
    <w:p w14:paraId="09ED52D9" w14:textId="1EB6D9CD" w:rsidR="00FC3E72" w:rsidRDefault="00535A68" w:rsidP="00374FDB">
      <w:pPr>
        <w:pStyle w:val="BodyText"/>
      </w:pPr>
      <w:r w:rsidDel="00654EB6">
        <w:t>W</w:t>
      </w:r>
      <w:r w:rsidR="00654EB6">
        <w:t>hen developing quota</w:t>
      </w:r>
      <w:r w:rsidR="495AEC50">
        <w:t xml:space="preserve"> for 2024</w:t>
      </w:r>
      <w:r w:rsidR="00374FDB">
        <w:t xml:space="preserve">, </w:t>
      </w:r>
      <w:r w:rsidR="00654EB6">
        <w:t xml:space="preserve">the number of </w:t>
      </w:r>
      <w:r w:rsidR="0049072C">
        <w:t>e</w:t>
      </w:r>
      <w:r w:rsidR="00374FDB">
        <w:t xml:space="preserve">astern and </w:t>
      </w:r>
      <w:r w:rsidR="0049072C">
        <w:t>w</w:t>
      </w:r>
      <w:r w:rsidR="00374FDB">
        <w:t xml:space="preserve">estern </w:t>
      </w:r>
      <w:r w:rsidR="0049072C">
        <w:t>g</w:t>
      </w:r>
      <w:r w:rsidR="00374FDB">
        <w:t xml:space="preserve">rey </w:t>
      </w:r>
      <w:r w:rsidR="0049072C">
        <w:t>k</w:t>
      </w:r>
      <w:r w:rsidR="00374FDB">
        <w:t xml:space="preserve">angaroos </w:t>
      </w:r>
      <w:r>
        <w:t xml:space="preserve">will </w:t>
      </w:r>
      <w:r w:rsidR="00A16F43">
        <w:t xml:space="preserve">not </w:t>
      </w:r>
      <w:r>
        <w:t xml:space="preserve">be </w:t>
      </w:r>
      <w:r w:rsidR="00A16F43">
        <w:t xml:space="preserve">separated in the </w:t>
      </w:r>
      <w:r w:rsidR="00A16F43" w:rsidRPr="0C173F96">
        <w:rPr>
          <w:i/>
          <w:iCs/>
        </w:rPr>
        <w:t>total quota</w:t>
      </w:r>
      <w:r w:rsidR="00BC1376">
        <w:t xml:space="preserve"> or </w:t>
      </w:r>
      <w:r w:rsidR="00F72407" w:rsidRPr="0C173F96">
        <w:rPr>
          <w:i/>
          <w:iCs/>
        </w:rPr>
        <w:t xml:space="preserve">commercial </w:t>
      </w:r>
      <w:r w:rsidR="00BC1376" w:rsidRPr="0C173F96">
        <w:rPr>
          <w:i/>
          <w:iCs/>
        </w:rPr>
        <w:t>quota</w:t>
      </w:r>
      <w:r w:rsidR="00BC1376">
        <w:t xml:space="preserve"> for each </w:t>
      </w:r>
      <w:r w:rsidR="00A0412C">
        <w:t>Harvest Zone</w:t>
      </w:r>
      <w:r w:rsidR="00D40807">
        <w:t>.</w:t>
      </w:r>
      <w:r w:rsidR="00A0412C">
        <w:t xml:space="preserve"> </w:t>
      </w:r>
      <w:r w:rsidR="00C24501">
        <w:t xml:space="preserve">Using </w:t>
      </w:r>
      <w:r w:rsidR="00374FDB">
        <w:t xml:space="preserve">a single quota for both species is considered to pose </w:t>
      </w:r>
      <w:r w:rsidR="001E0D64">
        <w:t xml:space="preserve">minimal </w:t>
      </w:r>
      <w:r w:rsidR="00374FDB">
        <w:t>risk to the</w:t>
      </w:r>
      <w:r w:rsidR="00781E25">
        <w:t xml:space="preserve"> viability</w:t>
      </w:r>
      <w:r w:rsidR="00374FDB">
        <w:t xml:space="preserve"> of either species</w:t>
      </w:r>
      <w:r w:rsidR="00422AFB">
        <w:t xml:space="preserve"> in </w:t>
      </w:r>
      <w:r w:rsidR="00F21BA4">
        <w:t xml:space="preserve">any </w:t>
      </w:r>
      <w:r w:rsidR="00422AFB">
        <w:t xml:space="preserve">given </w:t>
      </w:r>
      <w:r w:rsidR="001B61D7">
        <w:t>Harvest Zone, or more broadly</w:t>
      </w:r>
      <w:r w:rsidR="000C1142">
        <w:t xml:space="preserve">, as the </w:t>
      </w:r>
      <w:r w:rsidR="00F4140A">
        <w:t>habitat range of each species</w:t>
      </w:r>
      <w:r w:rsidR="00DF71AE">
        <w:t xml:space="preserve"> extends</w:t>
      </w:r>
      <w:r w:rsidR="00316CF4">
        <w:t xml:space="preserve"> well beyond</w:t>
      </w:r>
      <w:r w:rsidR="00911B24">
        <w:t xml:space="preserve"> Victoria</w:t>
      </w:r>
      <w:r w:rsidR="00F72407">
        <w:t xml:space="preserve"> and b</w:t>
      </w:r>
      <w:r w:rsidR="00374FDB">
        <w:t xml:space="preserve">oth species are considered secure in Victoria and nationally. </w:t>
      </w:r>
      <w:r w:rsidR="00EC36DA">
        <w:t>Species overlap only occurs in the current (2024) Harvest Zones of Mallee, Upper Wimmera, and Lower Wimmera</w:t>
      </w:r>
      <w:r w:rsidR="0C96C029">
        <w:t>.</w:t>
      </w:r>
    </w:p>
    <w:p w14:paraId="450B1AA1" w14:textId="0EDC7D8B" w:rsidR="002032B1" w:rsidRDefault="00CE6AA7" w:rsidP="00374FDB">
      <w:pPr>
        <w:pStyle w:val="BodyText"/>
      </w:pPr>
      <w:r>
        <w:t xml:space="preserve">However, </w:t>
      </w:r>
      <w:r w:rsidR="45038738">
        <w:t>the</w:t>
      </w:r>
      <w:r>
        <w:t xml:space="preserve"> </w:t>
      </w:r>
      <w:r w:rsidR="00715B78" w:rsidRPr="0097749C">
        <w:rPr>
          <w:i/>
          <w:iCs/>
        </w:rPr>
        <w:t xml:space="preserve">commercial </w:t>
      </w:r>
      <w:r w:rsidR="008317D1" w:rsidRPr="0097749C">
        <w:rPr>
          <w:i/>
          <w:iCs/>
        </w:rPr>
        <w:t>quota</w:t>
      </w:r>
      <w:r w:rsidR="008317D1">
        <w:t xml:space="preserve"> for</w:t>
      </w:r>
      <w:r w:rsidR="00535A68">
        <w:t xml:space="preserve"> 2025</w:t>
      </w:r>
      <w:r w:rsidR="00EC36DA">
        <w:t xml:space="preserve"> </w:t>
      </w:r>
      <w:r w:rsidR="00535A68">
        <w:t>will be developed for each species, in each Harvest Zone.</w:t>
      </w:r>
      <w:r w:rsidR="006F6FFD">
        <w:t xml:space="preserve"> </w:t>
      </w:r>
      <w:r w:rsidR="00EC36DA">
        <w:t xml:space="preserve">Species overlap </w:t>
      </w:r>
      <w:r w:rsidR="000E188E">
        <w:t xml:space="preserve">occurs </w:t>
      </w:r>
      <w:r w:rsidR="00A872DC">
        <w:t xml:space="preserve">in the </w:t>
      </w:r>
      <w:r w:rsidR="00FC3E72">
        <w:t xml:space="preserve">new </w:t>
      </w:r>
      <w:r w:rsidR="00D52E2E">
        <w:t>(2025-2028)</w:t>
      </w:r>
      <w:r w:rsidR="00A660FC">
        <w:t xml:space="preserve"> Harvest Zones</w:t>
      </w:r>
      <w:r w:rsidR="001965A6">
        <w:t xml:space="preserve"> of</w:t>
      </w:r>
      <w:r w:rsidR="006121BD">
        <w:t xml:space="preserve"> Loddon Mallee, Grampians and Barwon South West</w:t>
      </w:r>
      <w:r w:rsidR="00AC01D2">
        <w:t>.</w:t>
      </w:r>
      <w:r w:rsidR="00AC01D2" w:rsidRPr="00D836E6">
        <w:t xml:space="preserve"> </w:t>
      </w:r>
    </w:p>
    <w:p w14:paraId="3D0C6BC6" w14:textId="766CF3D4" w:rsidR="00B74DCA" w:rsidRDefault="00374FDB" w:rsidP="00374FDB">
      <w:pPr>
        <w:pStyle w:val="BodyText"/>
      </w:pPr>
      <w:r w:rsidRPr="00D836E6">
        <w:t xml:space="preserve">Harvesters </w:t>
      </w:r>
      <w:r>
        <w:t>are</w:t>
      </w:r>
      <w:r w:rsidRPr="00D836E6">
        <w:t xml:space="preserve"> required to report on the number of each species </w:t>
      </w:r>
      <w:r>
        <w:t>harvested</w:t>
      </w:r>
      <w:r w:rsidRPr="00C92A6E">
        <w:t>. Reported data</w:t>
      </w:r>
      <w:r w:rsidR="00F64869">
        <w:t xml:space="preserve"> is</w:t>
      </w:r>
      <w:r w:rsidRPr="00C92A6E" w:rsidDel="00F64869">
        <w:t xml:space="preserve"> </w:t>
      </w:r>
      <w:r w:rsidRPr="00C92A6E">
        <w:t xml:space="preserve">closely monitored to ensure the harvest of each species is aligned with </w:t>
      </w:r>
      <w:r w:rsidR="001F1708">
        <w:t>modelled</w:t>
      </w:r>
      <w:r w:rsidR="001F1708" w:rsidRPr="00C92A6E">
        <w:t xml:space="preserve"> </w:t>
      </w:r>
      <w:r w:rsidRPr="00C92A6E">
        <w:t xml:space="preserve">population ratios in </w:t>
      </w:r>
      <w:r w:rsidR="00F72407">
        <w:t>respective</w:t>
      </w:r>
      <w:r w:rsidRPr="00FC2DEA">
        <w:t xml:space="preserve"> </w:t>
      </w:r>
      <w:r w:rsidR="001F1708">
        <w:t>Harvest Zones</w:t>
      </w:r>
      <w:r w:rsidR="07E2AAE0">
        <w:t>.</w:t>
      </w:r>
      <w:r w:rsidR="00962EC1">
        <w:t xml:space="preserve"> </w:t>
      </w:r>
      <w:r w:rsidR="07E2AAE0">
        <w:t>The number of species reported</w:t>
      </w:r>
      <w:r w:rsidR="00962EC1">
        <w:t xml:space="preserve"> will be reconciled against the respective quota for each species</w:t>
      </w:r>
      <w:r w:rsidR="00DC79CB">
        <w:t xml:space="preserve">. </w:t>
      </w:r>
    </w:p>
    <w:p w14:paraId="3A615724" w14:textId="005DAF65" w:rsidR="00FC3E72" w:rsidRDefault="00962EC1" w:rsidP="00626776">
      <w:pPr>
        <w:pStyle w:val="BodyText"/>
      </w:pPr>
      <w:r>
        <w:t>Population modelling and ratios are based on aerial and ground surveys</w:t>
      </w:r>
      <w:r w:rsidRPr="00C92A6E">
        <w:t>.</w:t>
      </w:r>
      <w:r>
        <w:t xml:space="preserve"> </w:t>
      </w:r>
      <w:r w:rsidR="00374FDB">
        <w:t>G</w:t>
      </w:r>
      <w:r w:rsidR="00374FDB" w:rsidRPr="00D836E6">
        <w:t xml:space="preserve">round surveys of the two species </w:t>
      </w:r>
      <w:r w:rsidR="5EF5CEAF">
        <w:t xml:space="preserve">undertaken </w:t>
      </w:r>
      <w:r w:rsidR="00374FDB" w:rsidRPr="00D836E6">
        <w:t>in 2017</w:t>
      </w:r>
      <w:r w:rsidR="00374FDB">
        <w:t xml:space="preserve">, </w:t>
      </w:r>
      <w:r w:rsidR="00374FDB" w:rsidRPr="00D836E6">
        <w:t xml:space="preserve">2018 </w:t>
      </w:r>
      <w:r w:rsidR="00374FDB">
        <w:t>and 2020</w:t>
      </w:r>
      <w:r w:rsidR="00374FDB" w:rsidRPr="00D836E6">
        <w:t xml:space="preserve"> provide an indication of ratios </w:t>
      </w:r>
      <w:r w:rsidR="00B74DCA">
        <w:t>within each Harvest Zone</w:t>
      </w:r>
      <w:r w:rsidR="00374FDB">
        <w:t xml:space="preserve"> </w:t>
      </w:r>
      <w:r w:rsidR="00684986">
        <w:t xml:space="preserve">at the LGA level, </w:t>
      </w:r>
      <w:r w:rsidR="00374FDB">
        <w:t>and</w:t>
      </w:r>
      <w:r w:rsidR="00075C11">
        <w:t xml:space="preserve"> future ground su</w:t>
      </w:r>
      <w:r w:rsidR="005757A0">
        <w:t>rveys will continue to</w:t>
      </w:r>
      <w:r w:rsidR="00B80705">
        <w:t xml:space="preserve"> </w:t>
      </w:r>
      <w:r w:rsidR="00647D1A">
        <w:t>monitor the populations of the two species</w:t>
      </w:r>
      <w:r w:rsidR="008B1191">
        <w:t>, i</w:t>
      </w:r>
      <w:r w:rsidR="00647D1A">
        <w:t>n addition to the reported data from harvesters and processers</w:t>
      </w:r>
      <w:r w:rsidR="008C575B">
        <w:t xml:space="preserve">. </w:t>
      </w:r>
    </w:p>
    <w:p w14:paraId="1D300512" w14:textId="2FA0698B" w:rsidR="00BE6AF3" w:rsidRDefault="577C40D4" w:rsidP="00BE6AF3">
      <w:pPr>
        <w:pStyle w:val="BodyText"/>
      </w:pPr>
      <w:r w:rsidRPr="00906B9F">
        <w:t xml:space="preserve">If at any point, </w:t>
      </w:r>
      <w:r w:rsidR="00626776" w:rsidRPr="00906B9F">
        <w:t xml:space="preserve">data </w:t>
      </w:r>
      <w:r w:rsidR="00C460CF" w:rsidRPr="00906B9F">
        <w:t>indicates</w:t>
      </w:r>
      <w:r w:rsidR="00626776" w:rsidRPr="00906B9F">
        <w:t xml:space="preserve"> that one species in a given Harvest Zone is </w:t>
      </w:r>
      <w:r w:rsidR="00552BAB" w:rsidRPr="00906B9F">
        <w:t xml:space="preserve">predicted to exceed the </w:t>
      </w:r>
      <w:r w:rsidR="006F6FFD" w:rsidRPr="00906B9F">
        <w:t>respective</w:t>
      </w:r>
      <w:r w:rsidR="00552BAB" w:rsidRPr="00906B9F">
        <w:t xml:space="preserve"> quota, </w:t>
      </w:r>
      <w:r w:rsidR="00626776" w:rsidRPr="00906B9F">
        <w:t xml:space="preserve">then </w:t>
      </w:r>
      <w:r w:rsidR="00552BAB" w:rsidRPr="00906B9F">
        <w:t>appropriate adjustment</w:t>
      </w:r>
      <w:r w:rsidR="32ACACCD" w:rsidRPr="00906B9F">
        <w:t>s</w:t>
      </w:r>
      <w:r w:rsidR="00552BAB" w:rsidRPr="00906B9F">
        <w:t xml:space="preserve"> to harvesting arrangements </w:t>
      </w:r>
      <w:r w:rsidR="006F6FFD" w:rsidRPr="00906B9F">
        <w:t>may</w:t>
      </w:r>
      <w:r w:rsidR="00552BAB" w:rsidRPr="00906B9F">
        <w:t xml:space="preserve"> be made</w:t>
      </w:r>
      <w:r w:rsidR="0099161E" w:rsidRPr="00906B9F">
        <w:t>.</w:t>
      </w:r>
      <w:r w:rsidR="00552BAB" w:rsidRPr="00906B9F">
        <w:t xml:space="preserve"> </w:t>
      </w:r>
      <w:r w:rsidR="00BE6AF3" w:rsidRPr="00906B9F">
        <w:t xml:space="preserve">Given the difficulty in distinguishing between species under harvest conditions, harvesting may also be suspended in a Harvest Zone or part thereof, where there are known high density </w:t>
      </w:r>
      <w:r w:rsidR="003B355E" w:rsidRPr="00906B9F">
        <w:t xml:space="preserve">western grey kangaroo populations to mitigate </w:t>
      </w:r>
      <w:r w:rsidR="006F6FFD" w:rsidRPr="00906B9F">
        <w:t xml:space="preserve">potential </w:t>
      </w:r>
      <w:r w:rsidR="003B355E" w:rsidRPr="00906B9F">
        <w:t xml:space="preserve">error in </w:t>
      </w:r>
      <w:r w:rsidR="006F6FFD" w:rsidRPr="00906B9F">
        <w:t>mis</w:t>
      </w:r>
      <w:r w:rsidR="0099161E" w:rsidRPr="00906B9F">
        <w:t>identification</w:t>
      </w:r>
      <w:r w:rsidR="003B355E" w:rsidRPr="00906B9F">
        <w:t>.</w:t>
      </w:r>
    </w:p>
    <w:p w14:paraId="24BA056A" w14:textId="1D9A75FD" w:rsidR="00374FDB" w:rsidRPr="00056DBC" w:rsidRDefault="00374FDB" w:rsidP="00056DBC">
      <w:pPr>
        <w:pStyle w:val="BodyText"/>
        <w:rPr>
          <w:b/>
          <w:bCs/>
          <w:color w:val="201547" w:themeColor="accent4"/>
          <w:szCs w:val="22"/>
          <w:lang w:eastAsia="en-US"/>
        </w:rPr>
      </w:pPr>
      <w:r w:rsidRPr="00056DBC">
        <w:rPr>
          <w:rFonts w:asciiTheme="majorHAnsi" w:eastAsiaTheme="majorEastAsia" w:hAnsiTheme="majorHAnsi" w:cstheme="majorBidi"/>
          <w:b/>
          <w:bCs/>
          <w:color w:val="201547" w:themeColor="accent4"/>
          <w:sz w:val="22"/>
          <w:szCs w:val="22"/>
          <w:lang w:eastAsia="en-US"/>
        </w:rPr>
        <w:t>Total quota</w:t>
      </w:r>
    </w:p>
    <w:p w14:paraId="1B04111E" w14:textId="6E328373" w:rsidR="00374FDB" w:rsidRPr="00083F81" w:rsidRDefault="00374FDB" w:rsidP="00374FDB">
      <w:pPr>
        <w:pStyle w:val="BodyText"/>
      </w:pPr>
      <w:r>
        <w:t xml:space="preserve">Under this </w:t>
      </w:r>
      <w:r w:rsidR="00BF5176">
        <w:t>P</w:t>
      </w:r>
      <w:r>
        <w:t xml:space="preserve">lan, the </w:t>
      </w:r>
      <w:r w:rsidRPr="135BA283">
        <w:rPr>
          <w:i/>
          <w:iCs/>
        </w:rPr>
        <w:t>total quota</w:t>
      </w:r>
      <w:r>
        <w:t xml:space="preserve"> for take of grey kangaroos will be set each year as recommended by</w:t>
      </w:r>
      <w:r w:rsidR="0015511B">
        <w:t xml:space="preserve"> the Arthur Rylah Institute for Environmental Research</w:t>
      </w:r>
      <w:r>
        <w:t xml:space="preserve"> </w:t>
      </w:r>
      <w:r w:rsidR="0015511B">
        <w:t>(</w:t>
      </w:r>
      <w:r>
        <w:t>ARI</w:t>
      </w:r>
      <w:r w:rsidR="0015511B">
        <w:t>)</w:t>
      </w:r>
      <w:r>
        <w:t xml:space="preserve"> as part of </w:t>
      </w:r>
      <w:r w:rsidR="000E3C9F">
        <w:t>the</w:t>
      </w:r>
      <w:r>
        <w:t xml:space="preserve"> population monitoring surveys</w:t>
      </w:r>
      <w:r w:rsidR="00AF015F">
        <w:t>.</w:t>
      </w:r>
      <w:r>
        <w:t xml:space="preserve"> </w:t>
      </w:r>
      <w:r w:rsidR="0012271E">
        <w:t xml:space="preserve">The </w:t>
      </w:r>
      <w:r w:rsidR="0012271E" w:rsidRPr="135BA283">
        <w:rPr>
          <w:i/>
          <w:iCs/>
        </w:rPr>
        <w:t>total quota</w:t>
      </w:r>
      <w:r w:rsidR="0012271E">
        <w:t xml:space="preserve"> </w:t>
      </w:r>
      <w:r w:rsidDel="00374FDB">
        <w:t xml:space="preserve">will be no more than </w:t>
      </w:r>
      <w:r>
        <w:t>10% of the estimated population</w:t>
      </w:r>
      <w:r w:rsidR="00B70932">
        <w:t xml:space="preserve"> of grey kangaroos </w:t>
      </w:r>
      <w:r w:rsidR="00192456">
        <w:t>for the whole state</w:t>
      </w:r>
      <w:r w:rsidR="00C91C10">
        <w:t>.</w:t>
      </w:r>
      <w:r w:rsidR="009466FC">
        <w:t xml:space="preserve"> </w:t>
      </w:r>
      <w:r w:rsidR="00EC77EE" w:rsidRPr="7D3C960B">
        <w:rPr>
          <w:rFonts w:eastAsiaTheme="minorEastAsia" w:cstheme="minorBidi"/>
        </w:rPr>
        <w:t>Harvest Zones provide a mechanism for DEECA to ensure that commercial harvesting is sustainable.</w:t>
      </w:r>
      <w:r w:rsidR="00EC77EE">
        <w:rPr>
          <w:rFonts w:eastAsiaTheme="minorEastAsia" w:cstheme="minorBidi"/>
        </w:rPr>
        <w:t xml:space="preserve"> </w:t>
      </w:r>
      <w:r w:rsidR="009466FC">
        <w:t xml:space="preserve">Each Harvest </w:t>
      </w:r>
      <w:r w:rsidR="35817638">
        <w:t>Z</w:t>
      </w:r>
      <w:r w:rsidR="009466FC">
        <w:t xml:space="preserve">one will receive an allocation of </w:t>
      </w:r>
      <w:r w:rsidR="00DB57C0">
        <w:rPr>
          <w:i/>
          <w:iCs/>
        </w:rPr>
        <w:t>total quota</w:t>
      </w:r>
      <w:r w:rsidR="008050B8">
        <w:t xml:space="preserve"> </w:t>
      </w:r>
      <w:r w:rsidR="00192456">
        <w:t>proportional</w:t>
      </w:r>
      <w:r w:rsidR="008050B8">
        <w:t xml:space="preserve"> to</w:t>
      </w:r>
      <w:r w:rsidR="00722BFB">
        <w:t xml:space="preserve"> the</w:t>
      </w:r>
      <w:r w:rsidR="008050B8">
        <w:t xml:space="preserve"> size</w:t>
      </w:r>
      <w:r w:rsidR="001E6848">
        <w:t xml:space="preserve"> of the kangaroo population</w:t>
      </w:r>
      <w:r w:rsidR="00B4698A">
        <w:t xml:space="preserve"> in that zone</w:t>
      </w:r>
      <w:r>
        <w:t xml:space="preserve"> </w:t>
      </w:r>
      <w:r w:rsidR="00C240F3">
        <w:t xml:space="preserve">and </w:t>
      </w:r>
      <w:r>
        <w:t xml:space="preserve">will include both: </w:t>
      </w:r>
    </w:p>
    <w:p w14:paraId="06115D6E" w14:textId="09627D44" w:rsidR="00374FDB" w:rsidRPr="00E37A5D" w:rsidRDefault="003C3FB2" w:rsidP="00836EAF">
      <w:pPr>
        <w:pStyle w:val="BodyText"/>
        <w:numPr>
          <w:ilvl w:val="0"/>
          <w:numId w:val="65"/>
        </w:numPr>
      </w:pPr>
      <w:r>
        <w:t xml:space="preserve">estimated </w:t>
      </w:r>
      <w:r w:rsidR="5998F41F">
        <w:t>c</w:t>
      </w:r>
      <w:r w:rsidR="00374FDB">
        <w:t>ontrol</w:t>
      </w:r>
      <w:r w:rsidR="00374FDB" w:rsidRPr="00FC2DEA">
        <w:t xml:space="preserve"> </w:t>
      </w:r>
      <w:r w:rsidR="653BAFC8">
        <w:t xml:space="preserve">approved </w:t>
      </w:r>
      <w:r w:rsidR="00374FDB">
        <w:t>under</w:t>
      </w:r>
      <w:r w:rsidR="00374FDB" w:rsidRPr="00FC2DEA">
        <w:t xml:space="preserve"> </w:t>
      </w:r>
      <w:r w:rsidR="00374FDB" w:rsidRPr="00E37A5D">
        <w:t>the ATCW system</w:t>
      </w:r>
    </w:p>
    <w:p w14:paraId="323ADF38" w14:textId="1B71E8DB" w:rsidR="12D1A854" w:rsidRDefault="12D1A854" w:rsidP="3AAD4E49">
      <w:pPr>
        <w:pStyle w:val="BodyText"/>
        <w:numPr>
          <w:ilvl w:val="0"/>
          <w:numId w:val="65"/>
        </w:numPr>
      </w:pPr>
      <w:r>
        <w:t>a</w:t>
      </w:r>
      <w:r w:rsidR="28822DFF">
        <w:t xml:space="preserve">pproved </w:t>
      </w:r>
      <w:r w:rsidR="00C708D3" w:rsidRPr="00C708D3">
        <w:rPr>
          <w:i/>
          <w:iCs/>
        </w:rPr>
        <w:t xml:space="preserve">commercial </w:t>
      </w:r>
      <w:r w:rsidR="28822DFF" w:rsidRPr="0097749C">
        <w:rPr>
          <w:i/>
          <w:iCs/>
        </w:rPr>
        <w:t>quota</w:t>
      </w:r>
      <w:r w:rsidR="28822DFF">
        <w:t xml:space="preserve"> </w:t>
      </w:r>
      <w:r w:rsidR="00374FDB">
        <w:t>under the KHP</w:t>
      </w:r>
      <w:r w:rsidR="00C67658">
        <w:t>.</w:t>
      </w:r>
    </w:p>
    <w:p w14:paraId="08E9CD19" w14:textId="701E7F39" w:rsidR="00EC77EE" w:rsidRDefault="00BB6D0C" w:rsidP="0097749C">
      <w:pPr>
        <w:pStyle w:val="BodyText"/>
      </w:pPr>
      <w:r>
        <w:t xml:space="preserve">Take of kangaroos through the ATCW system and the KHP will be closely monitored in each </w:t>
      </w:r>
      <w:r w:rsidR="71382FDE">
        <w:t xml:space="preserve">Harvest </w:t>
      </w:r>
      <w:r w:rsidR="75D87D5C">
        <w:t>Z</w:t>
      </w:r>
      <w:r>
        <w:t>one</w:t>
      </w:r>
      <w:r w:rsidR="00253EFB">
        <w:t>.</w:t>
      </w:r>
    </w:p>
    <w:p w14:paraId="583BDC61" w14:textId="63633FA8" w:rsidR="006475DE" w:rsidRPr="00056DBC" w:rsidRDefault="006475DE" w:rsidP="00374FDB">
      <w:pPr>
        <w:pStyle w:val="BodyText"/>
        <w:rPr>
          <w:rFonts w:asciiTheme="majorHAnsi" w:eastAsiaTheme="majorEastAsia" w:hAnsiTheme="majorHAnsi" w:cstheme="majorBidi"/>
          <w:b/>
          <w:bCs/>
          <w:color w:val="201547" w:themeColor="accent4"/>
          <w:sz w:val="22"/>
          <w:szCs w:val="22"/>
          <w:lang w:eastAsia="en-US"/>
        </w:rPr>
      </w:pPr>
      <w:r w:rsidRPr="00056DBC">
        <w:rPr>
          <w:rFonts w:asciiTheme="majorHAnsi" w:eastAsiaTheme="majorEastAsia" w:hAnsiTheme="majorHAnsi" w:cstheme="majorBidi"/>
          <w:b/>
          <w:bCs/>
          <w:color w:val="201547" w:themeColor="accent4"/>
          <w:sz w:val="22"/>
          <w:szCs w:val="22"/>
          <w:lang w:eastAsia="en-US"/>
        </w:rPr>
        <w:lastRenderedPageBreak/>
        <w:t>Commercial quota and ATCWs</w:t>
      </w:r>
    </w:p>
    <w:p w14:paraId="0CFD12FF" w14:textId="6C1C37CD" w:rsidR="0005514F" w:rsidRDefault="5224957C" w:rsidP="00374FDB">
      <w:pPr>
        <w:pStyle w:val="BodyText"/>
      </w:pPr>
      <w:r>
        <w:t xml:space="preserve">The </w:t>
      </w:r>
      <w:r w:rsidRPr="48FC3A9A">
        <w:rPr>
          <w:i/>
          <w:iCs/>
        </w:rPr>
        <w:t>commercial quota</w:t>
      </w:r>
      <w:r>
        <w:t xml:space="preserve"> is the maximum number of </w:t>
      </w:r>
      <w:r w:rsidR="54313183">
        <w:t xml:space="preserve">grey </w:t>
      </w:r>
      <w:r>
        <w:t>kangaroos that may be harvested</w:t>
      </w:r>
      <w:r w:rsidR="08CCD12D">
        <w:t xml:space="preserve"> through the KHP</w:t>
      </w:r>
      <w:r>
        <w:t xml:space="preserve"> over a given period.</w:t>
      </w:r>
      <w:r w:rsidR="4985E1E6">
        <w:t xml:space="preserve"> </w:t>
      </w:r>
      <w:r w:rsidR="67168D13">
        <w:t xml:space="preserve">Each Harvest Zone has an allocation of </w:t>
      </w:r>
      <w:r w:rsidR="67168D13" w:rsidRPr="48FC3A9A">
        <w:rPr>
          <w:i/>
          <w:iCs/>
        </w:rPr>
        <w:t xml:space="preserve">commercial quota. </w:t>
      </w:r>
      <w:r w:rsidR="4985E1E6">
        <w:t xml:space="preserve">As the </w:t>
      </w:r>
      <w:r w:rsidR="4985E1E6" w:rsidRPr="48FC3A9A">
        <w:rPr>
          <w:i/>
          <w:iCs/>
        </w:rPr>
        <w:t>total quota</w:t>
      </w:r>
      <w:r w:rsidR="4985E1E6">
        <w:t xml:space="preserve"> is a combined measure, </w:t>
      </w:r>
      <w:r w:rsidR="4985E1E6" w:rsidRPr="48FC3A9A">
        <w:rPr>
          <w:i/>
          <w:iCs/>
        </w:rPr>
        <w:t>commercial quota</w:t>
      </w:r>
      <w:r w:rsidR="4985E1E6">
        <w:t xml:space="preserve"> will always be less than 10% of the total estimated population, and its calculation influenced by the number of ATCWs (predicted and actual) granted.</w:t>
      </w:r>
    </w:p>
    <w:p w14:paraId="546A46B7" w14:textId="203DD83E" w:rsidR="0005514F" w:rsidRDefault="0005514F" w:rsidP="00374FDB">
      <w:pPr>
        <w:pStyle w:val="BodyText"/>
      </w:pPr>
      <w:r w:rsidRPr="00D836E6">
        <w:t xml:space="preserve">Once </w:t>
      </w:r>
      <w:r>
        <w:t>the</w:t>
      </w:r>
      <w:r w:rsidRPr="00D836E6">
        <w:t xml:space="preserve"> </w:t>
      </w:r>
      <w:r w:rsidRPr="00A94BE7">
        <w:rPr>
          <w:i/>
          <w:iCs/>
        </w:rPr>
        <w:t>commercial quota</w:t>
      </w:r>
      <w:r w:rsidRPr="00D836E6">
        <w:t xml:space="preserve"> is exhausted</w:t>
      </w:r>
      <w:r>
        <w:t xml:space="preserve"> for a Harvest Zone</w:t>
      </w:r>
      <w:r w:rsidRPr="00D836E6">
        <w:t>, no more</w:t>
      </w:r>
      <w:r>
        <w:t xml:space="preserve"> </w:t>
      </w:r>
      <w:r w:rsidR="0056511A">
        <w:t xml:space="preserve">quota </w:t>
      </w:r>
      <w:r w:rsidRPr="00D836E6">
        <w:t>will be allocated until the</w:t>
      </w:r>
      <w:r>
        <w:t xml:space="preserve"> new quota is set in the</w:t>
      </w:r>
      <w:r w:rsidRPr="00D836E6">
        <w:t xml:space="preserve"> following calendar year.</w:t>
      </w:r>
    </w:p>
    <w:p w14:paraId="1315DBC1" w14:textId="187135FC" w:rsidR="009D292A" w:rsidRPr="004C0587" w:rsidRDefault="00374FDB" w:rsidP="00374FDB">
      <w:pPr>
        <w:pStyle w:val="BodyText"/>
      </w:pPr>
      <w:r w:rsidRPr="00D836E6">
        <w:t>While</w:t>
      </w:r>
      <w:r w:rsidR="004D6C00">
        <w:t xml:space="preserve"> the</w:t>
      </w:r>
      <w:r w:rsidRPr="00D836E6">
        <w:t xml:space="preserve"> </w:t>
      </w:r>
      <w:r w:rsidR="00E20AD5" w:rsidRPr="00924BB3">
        <w:rPr>
          <w:i/>
          <w:iCs/>
        </w:rPr>
        <w:t xml:space="preserve">commercial </w:t>
      </w:r>
      <w:r w:rsidRPr="00924BB3">
        <w:rPr>
          <w:i/>
          <w:iCs/>
        </w:rPr>
        <w:t>quota</w:t>
      </w:r>
      <w:r w:rsidRPr="00D836E6">
        <w:t xml:space="preserve"> </w:t>
      </w:r>
      <w:r w:rsidR="004D6C00">
        <w:t>is</w:t>
      </w:r>
      <w:r w:rsidR="004D6C00" w:rsidRPr="00D836E6">
        <w:t xml:space="preserve"> </w:t>
      </w:r>
      <w:r w:rsidRPr="00D836E6">
        <w:t xml:space="preserve">issued on an annual basis, </w:t>
      </w:r>
      <w:r w:rsidR="004D6C00">
        <w:t>it will be</w:t>
      </w:r>
      <w:r w:rsidRPr="007B1CB0">
        <w:t xml:space="preserve"> reviewed on a quarterly basis</w:t>
      </w:r>
      <w:r w:rsidRPr="00D836E6">
        <w:t xml:space="preserve"> </w:t>
      </w:r>
      <w:r w:rsidR="00EB29B5">
        <w:t xml:space="preserve">(or at </w:t>
      </w:r>
      <w:r w:rsidR="002F7CB6">
        <w:t>any other time if required)</w:t>
      </w:r>
      <w:r w:rsidR="00732FB8">
        <w:t>.</w:t>
      </w:r>
      <w:r w:rsidRPr="00D836E6">
        <w:t xml:space="preserve"> </w:t>
      </w:r>
      <w:r w:rsidR="0005514F">
        <w:t>If</w:t>
      </w:r>
      <w:r w:rsidR="00D46DC8">
        <w:t xml:space="preserve"> monitoring shows that</w:t>
      </w:r>
      <w:r w:rsidR="0005514F">
        <w:t xml:space="preserve"> </w:t>
      </w:r>
      <w:r w:rsidR="00486F80">
        <w:t xml:space="preserve">total </w:t>
      </w:r>
      <w:r w:rsidR="009059DC">
        <w:t>take</w:t>
      </w:r>
      <w:r w:rsidR="00486F80">
        <w:t xml:space="preserve"> (through the KHP and ACTW </w:t>
      </w:r>
      <w:r w:rsidR="00206367">
        <w:t>system</w:t>
      </w:r>
      <w:r w:rsidR="00486F80">
        <w:t xml:space="preserve">) </w:t>
      </w:r>
      <w:r w:rsidR="00206367">
        <w:t xml:space="preserve">in a </w:t>
      </w:r>
      <w:r w:rsidR="69718A0C">
        <w:t xml:space="preserve">Harvest </w:t>
      </w:r>
      <w:r w:rsidR="40210421">
        <w:t>Z</w:t>
      </w:r>
      <w:r w:rsidR="00206367">
        <w:t>one</w:t>
      </w:r>
      <w:r w:rsidR="004C0587">
        <w:t xml:space="preserve"> is likely to exceed </w:t>
      </w:r>
      <w:r w:rsidR="28E297E2">
        <w:t>its</w:t>
      </w:r>
      <w:r w:rsidR="004C0587">
        <w:t xml:space="preserve"> </w:t>
      </w:r>
      <w:r w:rsidR="004C0587">
        <w:rPr>
          <w:i/>
          <w:iCs/>
        </w:rPr>
        <w:t>total quota</w:t>
      </w:r>
      <w:r w:rsidR="3A37196A" w:rsidRPr="43A0DD16">
        <w:rPr>
          <w:i/>
          <w:iCs/>
        </w:rPr>
        <w:t>,</w:t>
      </w:r>
      <w:r w:rsidR="004C0587">
        <w:rPr>
          <w:i/>
          <w:iCs/>
        </w:rPr>
        <w:t xml:space="preserve"> </w:t>
      </w:r>
      <w:r w:rsidR="004C0587">
        <w:t xml:space="preserve">the </w:t>
      </w:r>
      <w:r w:rsidR="004C0587">
        <w:rPr>
          <w:i/>
          <w:iCs/>
        </w:rPr>
        <w:t>commercial quota</w:t>
      </w:r>
      <w:r w:rsidR="004C0587">
        <w:t xml:space="preserve"> </w:t>
      </w:r>
      <w:r w:rsidR="00F9039E" w:rsidRPr="006A4184">
        <w:t>will</w:t>
      </w:r>
      <w:r w:rsidR="00C22A20">
        <w:t xml:space="preserve"> be adjusted</w:t>
      </w:r>
      <w:r w:rsidR="0056511A">
        <w:t xml:space="preserve"> or suspended</w:t>
      </w:r>
      <w:r w:rsidR="00C22A20">
        <w:t xml:space="preserve">.  </w:t>
      </w:r>
    </w:p>
    <w:p w14:paraId="7421D050" w14:textId="121B4AF7" w:rsidR="00AC678A" w:rsidRPr="00401A20" w:rsidRDefault="00AC678A" w:rsidP="00B166D4">
      <w:pPr>
        <w:pStyle w:val="BodyText"/>
        <w:rPr>
          <w:rFonts w:eastAsiaTheme="minorEastAsia" w:cstheme="minorBidi"/>
        </w:rPr>
      </w:pPr>
      <w:r w:rsidRPr="00401A20">
        <w:rPr>
          <w:rFonts w:eastAsiaTheme="minorEastAsia" w:cstheme="minorBidi"/>
        </w:rPr>
        <w:t xml:space="preserve">Any adjustments to </w:t>
      </w:r>
      <w:r>
        <w:rPr>
          <w:rFonts w:eastAsiaTheme="minorEastAsia" w:cstheme="minorBidi"/>
        </w:rPr>
        <w:t xml:space="preserve">the </w:t>
      </w:r>
      <w:r w:rsidRPr="00335207">
        <w:rPr>
          <w:rFonts w:eastAsiaTheme="minorEastAsia" w:cstheme="minorBidi"/>
          <w:i/>
          <w:iCs/>
        </w:rPr>
        <w:t>commercial quota</w:t>
      </w:r>
      <w:r w:rsidRPr="00401A20">
        <w:rPr>
          <w:rFonts w:eastAsiaTheme="minorEastAsia" w:cstheme="minorBidi"/>
        </w:rPr>
        <w:t xml:space="preserve"> will be considered </w:t>
      </w:r>
      <w:r>
        <w:rPr>
          <w:rFonts w:eastAsiaTheme="minorEastAsia" w:cstheme="minorBidi"/>
        </w:rPr>
        <w:t>using</w:t>
      </w:r>
      <w:r w:rsidRPr="00401A20">
        <w:rPr>
          <w:rFonts w:eastAsiaTheme="minorEastAsia" w:cstheme="minorBidi"/>
        </w:rPr>
        <w:t xml:space="preserve"> information of local kangaroo populations, trends in control through ATCW and KHP</w:t>
      </w:r>
      <w:r>
        <w:rPr>
          <w:rFonts w:eastAsiaTheme="minorEastAsia" w:cstheme="minorBidi"/>
        </w:rPr>
        <w:t xml:space="preserve"> and</w:t>
      </w:r>
      <w:r w:rsidRPr="00401A20">
        <w:rPr>
          <w:rFonts w:eastAsiaTheme="minorEastAsia" w:cstheme="minorBidi"/>
        </w:rPr>
        <w:t xml:space="preserve"> assessment of impact</w:t>
      </w:r>
      <w:r>
        <w:rPr>
          <w:rFonts w:eastAsiaTheme="minorEastAsia" w:cstheme="minorBidi"/>
        </w:rPr>
        <w:t>s</w:t>
      </w:r>
      <w:r w:rsidRPr="00401A20">
        <w:rPr>
          <w:rFonts w:eastAsiaTheme="minorEastAsia" w:cstheme="minorBidi"/>
        </w:rPr>
        <w:t xml:space="preserve"> to sustainable kangaroo populations</w:t>
      </w:r>
      <w:r>
        <w:rPr>
          <w:rFonts w:eastAsiaTheme="minorEastAsia" w:cstheme="minorBidi"/>
        </w:rPr>
        <w:t>. This</w:t>
      </w:r>
      <w:r w:rsidRPr="00401A20">
        <w:rPr>
          <w:rFonts w:eastAsiaTheme="minorEastAsia" w:cstheme="minorBidi"/>
        </w:rPr>
        <w:t xml:space="preserve"> will ensure that the statewide </w:t>
      </w:r>
      <w:r>
        <w:rPr>
          <w:rFonts w:eastAsiaTheme="minorEastAsia" w:cstheme="minorBidi"/>
        </w:rPr>
        <w:t>take</w:t>
      </w:r>
      <w:r w:rsidRPr="00401A20">
        <w:rPr>
          <w:rFonts w:eastAsiaTheme="minorEastAsia" w:cstheme="minorBidi"/>
        </w:rPr>
        <w:t xml:space="preserve"> of kangaroos does not exceed the recommended 10% population of grey kangaroos across the state</w:t>
      </w:r>
      <w:r>
        <w:rPr>
          <w:rFonts w:eastAsiaTheme="minorEastAsia" w:cstheme="minorBidi"/>
        </w:rPr>
        <w:t>.</w:t>
      </w:r>
    </w:p>
    <w:p w14:paraId="3AADC70E" w14:textId="33C4580D" w:rsidR="22352B44" w:rsidRDefault="3B3B3B2B" w:rsidP="5F779269">
      <w:pPr>
        <w:pStyle w:val="BodyText"/>
      </w:pPr>
      <w:r>
        <w:t xml:space="preserve">It’s important to note that while DEECA </w:t>
      </w:r>
      <w:r w:rsidR="2ACA3BF0">
        <w:t>will</w:t>
      </w:r>
      <w:r>
        <w:t xml:space="preserve"> utilise the ability to adjust the </w:t>
      </w:r>
      <w:r w:rsidRPr="544132AA">
        <w:rPr>
          <w:i/>
          <w:iCs/>
        </w:rPr>
        <w:t>commercial quota</w:t>
      </w:r>
      <w:r>
        <w:t xml:space="preserve"> to aim to keep take within the recommended </w:t>
      </w:r>
      <w:r w:rsidRPr="544132AA">
        <w:rPr>
          <w:i/>
          <w:iCs/>
        </w:rPr>
        <w:t>total quota</w:t>
      </w:r>
      <w:r w:rsidR="42179C51" w:rsidRPr="544132AA">
        <w:rPr>
          <w:i/>
          <w:iCs/>
        </w:rPr>
        <w:t xml:space="preserve">, </w:t>
      </w:r>
      <w:r w:rsidR="42179C51" w:rsidRPr="544132AA">
        <w:t>there</w:t>
      </w:r>
      <w:r w:rsidR="581FF8C9">
        <w:t xml:space="preserve"> is no legal mechanism in the Wildlife Act to impose a </w:t>
      </w:r>
      <w:r w:rsidR="311C7F48">
        <w:t>cap</w:t>
      </w:r>
      <w:r w:rsidR="581FF8C9">
        <w:t xml:space="preserve"> on ATCW numbers</w:t>
      </w:r>
      <w:r w:rsidR="3E227165">
        <w:t>. Therefore,</w:t>
      </w:r>
      <w:r w:rsidR="0A5DFD07">
        <w:t xml:space="preserve"> </w:t>
      </w:r>
      <w:r w:rsidR="2ACA3BF0">
        <w:t xml:space="preserve">the </w:t>
      </w:r>
      <w:r w:rsidR="734BE527">
        <w:t>total take</w:t>
      </w:r>
      <w:r w:rsidR="2ACA3BF0">
        <w:t xml:space="preserve"> at the Harvest Zone and state level</w:t>
      </w:r>
      <w:r w:rsidR="2ACA3BF0" w:rsidRPr="544132AA">
        <w:rPr>
          <w:i/>
          <w:iCs/>
        </w:rPr>
        <w:t xml:space="preserve"> </w:t>
      </w:r>
      <w:r w:rsidR="2ACA3BF0">
        <w:t>could exceed</w:t>
      </w:r>
      <w:r w:rsidR="53D9D373">
        <w:t xml:space="preserve"> the </w:t>
      </w:r>
      <w:r w:rsidR="53D9D373" w:rsidRPr="544132AA">
        <w:rPr>
          <w:i/>
          <w:iCs/>
        </w:rPr>
        <w:t>total quota</w:t>
      </w:r>
      <w:r w:rsidR="2ACA3BF0">
        <w:t xml:space="preserve"> in some instances</w:t>
      </w:r>
      <w:r w:rsidR="581FF8C9">
        <w:t>.</w:t>
      </w:r>
      <w:r w:rsidR="6856C5D8">
        <w:t xml:space="preserve"> </w:t>
      </w:r>
    </w:p>
    <w:p w14:paraId="2D0C67B2" w14:textId="09880CE1" w:rsidR="00D73ADA" w:rsidRPr="002F7BC6" w:rsidRDefault="00D73ADA" w:rsidP="00795326">
      <w:pPr>
        <w:pStyle w:val="BodyText"/>
        <w:pBdr>
          <w:bottom w:val="single" w:sz="4" w:space="1" w:color="auto"/>
        </w:pBdr>
        <w:rPr>
          <w:rFonts w:asciiTheme="majorHAnsi" w:eastAsiaTheme="majorEastAsia" w:hAnsiTheme="majorHAnsi" w:cstheme="majorBidi"/>
          <w:bCs/>
          <w:color w:val="201547" w:themeColor="text2"/>
          <w:sz w:val="22"/>
          <w:szCs w:val="22"/>
        </w:rPr>
      </w:pPr>
      <w:r w:rsidRPr="002F7BC6">
        <w:rPr>
          <w:rFonts w:asciiTheme="majorHAnsi" w:eastAsiaTheme="majorEastAsia" w:hAnsiTheme="majorHAnsi" w:cstheme="majorBidi"/>
          <w:bCs/>
          <w:color w:val="201547" w:themeColor="accent4"/>
          <w:sz w:val="22"/>
          <w:szCs w:val="22"/>
        </w:rPr>
        <w:t>Surveys</w:t>
      </w:r>
    </w:p>
    <w:p w14:paraId="4E72A26B" w14:textId="77777777" w:rsidR="00E016E7" w:rsidRDefault="111D161D" w:rsidP="00D73ADA">
      <w:pPr>
        <w:pStyle w:val="BodyText"/>
        <w:spacing w:before="60"/>
        <w:rPr>
          <w:rFonts w:eastAsiaTheme="majorEastAsia"/>
          <w:color w:val="232222" w:themeColor="text1"/>
          <w:lang w:eastAsia="en-US"/>
        </w:rPr>
      </w:pPr>
      <w:r w:rsidRPr="41E41C3D">
        <w:rPr>
          <w:rFonts w:eastAsiaTheme="majorEastAsia"/>
          <w:color w:val="232222" w:themeColor="text1"/>
          <w:lang w:eastAsia="en-US"/>
        </w:rPr>
        <w:t xml:space="preserve">The statewide kangaroo population </w:t>
      </w:r>
      <w:r w:rsidR="40D10425" w:rsidRPr="41E41C3D">
        <w:rPr>
          <w:rFonts w:eastAsiaTheme="majorEastAsia"/>
          <w:color w:val="232222" w:themeColor="text1"/>
          <w:lang w:eastAsia="en-US"/>
        </w:rPr>
        <w:t>s</w:t>
      </w:r>
      <w:r w:rsidR="23487505" w:rsidRPr="41E41C3D">
        <w:rPr>
          <w:rFonts w:eastAsiaTheme="majorEastAsia"/>
          <w:color w:val="232222" w:themeColor="text1"/>
          <w:lang w:eastAsia="en-US"/>
        </w:rPr>
        <w:t>urvey</w:t>
      </w:r>
      <w:r w:rsidR="00F176C8" w:rsidRPr="004A3311">
        <w:rPr>
          <w:rFonts w:eastAsiaTheme="majorEastAsia"/>
          <w:color w:val="232222" w:themeColor="text1"/>
          <w:lang w:eastAsia="en-US"/>
        </w:rPr>
        <w:t xml:space="preserve"> methodology and frequency is</w:t>
      </w:r>
      <w:r w:rsidR="00E30B62" w:rsidRPr="004A3311">
        <w:rPr>
          <w:rFonts w:eastAsiaTheme="majorEastAsia"/>
          <w:color w:val="232222" w:themeColor="text1"/>
          <w:lang w:eastAsia="en-US"/>
        </w:rPr>
        <w:t xml:space="preserve"> </w:t>
      </w:r>
      <w:r w:rsidR="005B46BD" w:rsidRPr="004A3311">
        <w:rPr>
          <w:rFonts w:eastAsiaTheme="majorEastAsia"/>
          <w:color w:val="232222" w:themeColor="text1"/>
          <w:lang w:eastAsia="en-US"/>
        </w:rPr>
        <w:t>advised b</w:t>
      </w:r>
      <w:r w:rsidR="004222EC" w:rsidRPr="004A3311">
        <w:rPr>
          <w:rFonts w:eastAsiaTheme="majorEastAsia"/>
          <w:color w:val="232222" w:themeColor="text1"/>
          <w:lang w:eastAsia="en-US"/>
        </w:rPr>
        <w:t xml:space="preserve">y </w:t>
      </w:r>
      <w:r w:rsidR="00AC7A7F" w:rsidRPr="004A3311">
        <w:rPr>
          <w:rFonts w:eastAsiaTheme="majorEastAsia"/>
          <w:color w:val="232222" w:themeColor="text1"/>
          <w:lang w:eastAsia="en-US"/>
        </w:rPr>
        <w:t>ARI</w:t>
      </w:r>
      <w:r w:rsidR="00AE51F7">
        <w:rPr>
          <w:rFonts w:eastAsiaTheme="majorEastAsia"/>
          <w:color w:val="232222" w:themeColor="text1"/>
          <w:lang w:eastAsia="en-US"/>
        </w:rPr>
        <w:t xml:space="preserve"> </w:t>
      </w:r>
      <w:r w:rsidR="79C954C4" w:rsidRPr="41E41C3D">
        <w:rPr>
          <w:rFonts w:eastAsiaTheme="majorEastAsia"/>
          <w:color w:val="232222" w:themeColor="text1"/>
          <w:lang w:eastAsia="en-US"/>
        </w:rPr>
        <w:t xml:space="preserve">to ensure timely </w:t>
      </w:r>
      <w:r w:rsidR="01F809F4" w:rsidRPr="41E41C3D">
        <w:rPr>
          <w:rFonts w:eastAsiaTheme="majorEastAsia"/>
          <w:color w:val="232222" w:themeColor="text1"/>
          <w:lang w:eastAsia="en-US"/>
        </w:rPr>
        <w:t xml:space="preserve">and accurate </w:t>
      </w:r>
      <w:r w:rsidR="79C954C4" w:rsidRPr="41E41C3D">
        <w:rPr>
          <w:rFonts w:eastAsiaTheme="majorEastAsia"/>
          <w:color w:val="232222" w:themeColor="text1"/>
          <w:lang w:eastAsia="en-US"/>
        </w:rPr>
        <w:t xml:space="preserve">data </w:t>
      </w:r>
      <w:r w:rsidR="76D61F19" w:rsidRPr="41E41C3D">
        <w:rPr>
          <w:rFonts w:eastAsiaTheme="majorEastAsia"/>
          <w:color w:val="232222" w:themeColor="text1"/>
          <w:lang w:eastAsia="en-US"/>
        </w:rPr>
        <w:t xml:space="preserve">to </w:t>
      </w:r>
      <w:r w:rsidR="0002057B" w:rsidRPr="41E41C3D">
        <w:rPr>
          <w:rFonts w:eastAsiaTheme="majorEastAsia"/>
          <w:color w:val="232222" w:themeColor="text1"/>
          <w:lang w:eastAsia="en-US"/>
        </w:rPr>
        <w:t>inform population</w:t>
      </w:r>
      <w:r w:rsidR="14726461" w:rsidRPr="41E41C3D">
        <w:rPr>
          <w:rFonts w:eastAsiaTheme="majorEastAsia"/>
          <w:color w:val="232222" w:themeColor="text1"/>
          <w:lang w:eastAsia="en-US"/>
        </w:rPr>
        <w:t xml:space="preserve"> modelling</w:t>
      </w:r>
      <w:r w:rsidR="1A3ABBC8" w:rsidRPr="41E41C3D">
        <w:rPr>
          <w:rFonts w:eastAsiaTheme="majorEastAsia"/>
          <w:color w:val="232222" w:themeColor="text1"/>
          <w:lang w:eastAsia="en-US"/>
        </w:rPr>
        <w:t>.</w:t>
      </w:r>
      <w:r w:rsidR="00AC7A7F" w:rsidRPr="004A3311">
        <w:rPr>
          <w:rFonts w:eastAsiaTheme="majorEastAsia"/>
          <w:color w:val="232222" w:themeColor="text1"/>
          <w:lang w:eastAsia="en-US"/>
        </w:rPr>
        <w:t xml:space="preserve"> </w:t>
      </w:r>
      <w:r w:rsidR="00FA1CDF">
        <w:rPr>
          <w:rFonts w:eastAsiaTheme="majorEastAsia"/>
          <w:color w:val="232222" w:themeColor="text1"/>
          <w:lang w:eastAsia="en-US"/>
        </w:rPr>
        <w:t>P</w:t>
      </w:r>
      <w:r w:rsidR="00F05B10" w:rsidRPr="004A3311">
        <w:rPr>
          <w:rFonts w:eastAsiaTheme="majorEastAsia"/>
          <w:color w:val="232222" w:themeColor="text1"/>
          <w:lang w:eastAsia="en-US"/>
        </w:rPr>
        <w:t>opulation modelling</w:t>
      </w:r>
      <w:r w:rsidR="7CDF5DE8" w:rsidRPr="41E41C3D">
        <w:rPr>
          <w:rFonts w:eastAsiaTheme="majorEastAsia"/>
          <w:color w:val="232222" w:themeColor="text1"/>
          <w:lang w:eastAsia="en-US"/>
        </w:rPr>
        <w:t xml:space="preserve"> </w:t>
      </w:r>
      <w:r w:rsidR="4CEA4F21" w:rsidRPr="41E41C3D">
        <w:rPr>
          <w:rFonts w:eastAsiaTheme="majorEastAsia"/>
          <w:color w:val="232222" w:themeColor="text1"/>
          <w:lang w:eastAsia="en-US"/>
        </w:rPr>
        <w:t>help</w:t>
      </w:r>
      <w:r w:rsidR="0002057B">
        <w:rPr>
          <w:rFonts w:eastAsiaTheme="majorEastAsia"/>
          <w:color w:val="232222" w:themeColor="text1"/>
          <w:lang w:eastAsia="en-US"/>
        </w:rPr>
        <w:t>s to</w:t>
      </w:r>
      <w:r w:rsidR="4CEA4F21" w:rsidRPr="41E41C3D">
        <w:rPr>
          <w:rFonts w:eastAsiaTheme="majorEastAsia"/>
          <w:color w:val="232222" w:themeColor="text1"/>
          <w:lang w:eastAsia="en-US"/>
        </w:rPr>
        <w:t xml:space="preserve"> determine quotas for each </w:t>
      </w:r>
      <w:r w:rsidR="00E016E7">
        <w:rPr>
          <w:rFonts w:eastAsiaTheme="majorEastAsia"/>
          <w:color w:val="232222" w:themeColor="text1"/>
          <w:lang w:eastAsia="en-US"/>
        </w:rPr>
        <w:t>H</w:t>
      </w:r>
      <w:r w:rsidR="4CEA4F21" w:rsidRPr="41E41C3D">
        <w:rPr>
          <w:rFonts w:eastAsiaTheme="majorEastAsia"/>
          <w:color w:val="232222" w:themeColor="text1"/>
          <w:lang w:eastAsia="en-US"/>
        </w:rPr>
        <w:t xml:space="preserve">arvest </w:t>
      </w:r>
      <w:r w:rsidR="00E016E7">
        <w:rPr>
          <w:rFonts w:eastAsiaTheme="majorEastAsia"/>
          <w:color w:val="232222" w:themeColor="text1"/>
          <w:lang w:eastAsia="en-US"/>
        </w:rPr>
        <w:t>Z</w:t>
      </w:r>
      <w:r w:rsidR="4CEA4F21" w:rsidRPr="41E41C3D">
        <w:rPr>
          <w:rFonts w:eastAsiaTheme="majorEastAsia"/>
          <w:color w:val="232222" w:themeColor="text1"/>
          <w:lang w:eastAsia="en-US"/>
        </w:rPr>
        <w:t>one.</w:t>
      </w:r>
      <w:r w:rsidR="00C63AA0">
        <w:rPr>
          <w:rFonts w:eastAsiaTheme="majorEastAsia"/>
          <w:color w:val="232222" w:themeColor="text1"/>
          <w:lang w:eastAsia="en-US"/>
        </w:rPr>
        <w:t xml:space="preserve"> </w:t>
      </w:r>
      <w:r w:rsidR="47217E86" w:rsidRPr="004842DA">
        <w:rPr>
          <w:rFonts w:eastAsiaTheme="majorEastAsia"/>
          <w:color w:val="232222" w:themeColor="text1"/>
          <w:lang w:eastAsia="en-US"/>
        </w:rPr>
        <w:t>A</w:t>
      </w:r>
      <w:r w:rsidR="16BCA555" w:rsidRPr="004842DA">
        <w:rPr>
          <w:rFonts w:eastAsiaTheme="majorEastAsia"/>
          <w:color w:val="232222" w:themeColor="text1"/>
          <w:lang w:eastAsia="en-US"/>
        </w:rPr>
        <w:t>erial</w:t>
      </w:r>
      <w:r w:rsidR="005306A8" w:rsidRPr="004842DA">
        <w:rPr>
          <w:rFonts w:eastAsiaTheme="majorEastAsia"/>
          <w:color w:val="232222" w:themeColor="text1"/>
          <w:lang w:eastAsia="en-US"/>
        </w:rPr>
        <w:t xml:space="preserve"> surveys are</w:t>
      </w:r>
      <w:r w:rsidR="005B5DAF" w:rsidRPr="004842DA">
        <w:rPr>
          <w:rFonts w:eastAsiaTheme="majorEastAsia"/>
          <w:color w:val="232222" w:themeColor="text1"/>
          <w:lang w:eastAsia="en-US"/>
        </w:rPr>
        <w:t xml:space="preserve"> completed </w:t>
      </w:r>
      <w:r w:rsidR="005306A8" w:rsidRPr="004842DA">
        <w:rPr>
          <w:rFonts w:eastAsiaTheme="majorEastAsia"/>
          <w:color w:val="232222" w:themeColor="text1"/>
          <w:lang w:eastAsia="en-US"/>
        </w:rPr>
        <w:t>every</w:t>
      </w:r>
      <w:r w:rsidR="005B5DAF" w:rsidRPr="004842DA">
        <w:rPr>
          <w:rFonts w:eastAsiaTheme="majorEastAsia"/>
          <w:color w:val="232222" w:themeColor="text1"/>
          <w:lang w:eastAsia="en-US"/>
        </w:rPr>
        <w:t xml:space="preserve"> second </w:t>
      </w:r>
      <w:r w:rsidR="60201DA2" w:rsidRPr="004842DA">
        <w:rPr>
          <w:rFonts w:eastAsiaTheme="majorEastAsia"/>
          <w:color w:val="232222" w:themeColor="text1"/>
          <w:lang w:eastAsia="en-US"/>
        </w:rPr>
        <w:t xml:space="preserve">year. </w:t>
      </w:r>
    </w:p>
    <w:p w14:paraId="3737A9C5" w14:textId="61971CEB" w:rsidR="00F03AAB" w:rsidRDefault="00A3441A" w:rsidP="00D73ADA">
      <w:pPr>
        <w:pStyle w:val="BodyText"/>
        <w:spacing w:before="60"/>
        <w:rPr>
          <w:rFonts w:eastAsiaTheme="majorEastAsia"/>
          <w:color w:val="232222" w:themeColor="text1"/>
          <w:lang w:eastAsia="en-US"/>
        </w:rPr>
      </w:pPr>
      <w:r>
        <w:rPr>
          <w:rFonts w:eastAsiaTheme="majorEastAsia"/>
          <w:color w:val="232222" w:themeColor="text1"/>
          <w:lang w:eastAsia="en-US"/>
        </w:rPr>
        <w:t>T</w:t>
      </w:r>
      <w:r w:rsidR="00215125" w:rsidRPr="004842DA">
        <w:rPr>
          <w:rFonts w:eastAsiaTheme="majorEastAsia"/>
          <w:color w:val="232222" w:themeColor="text1"/>
          <w:lang w:eastAsia="en-US"/>
        </w:rPr>
        <w:t xml:space="preserve">he number of dependent young impacted by harvesting </w:t>
      </w:r>
      <w:r w:rsidR="004842DA" w:rsidRPr="004842DA">
        <w:rPr>
          <w:rFonts w:eastAsiaTheme="majorEastAsia"/>
          <w:color w:val="232222" w:themeColor="text1"/>
          <w:lang w:eastAsia="en-US"/>
        </w:rPr>
        <w:t xml:space="preserve">activity </w:t>
      </w:r>
      <w:r w:rsidR="00C71A40">
        <w:rPr>
          <w:rFonts w:eastAsiaTheme="majorEastAsia"/>
          <w:color w:val="232222" w:themeColor="text1"/>
          <w:lang w:eastAsia="en-US"/>
        </w:rPr>
        <w:t xml:space="preserve">will be captured to </w:t>
      </w:r>
      <w:r w:rsidR="004842DA" w:rsidRPr="004842DA">
        <w:rPr>
          <w:rFonts w:eastAsiaTheme="majorEastAsia"/>
          <w:color w:val="232222" w:themeColor="text1"/>
          <w:lang w:eastAsia="en-US"/>
        </w:rPr>
        <w:t>further</w:t>
      </w:r>
      <w:r w:rsidR="006A2CF4" w:rsidRPr="004842DA">
        <w:rPr>
          <w:rFonts w:eastAsiaTheme="majorEastAsia"/>
          <w:color w:val="232222" w:themeColor="text1"/>
          <w:lang w:eastAsia="en-US"/>
        </w:rPr>
        <w:t xml:space="preserve"> assist in </w:t>
      </w:r>
      <w:r w:rsidR="00E016E7">
        <w:rPr>
          <w:rFonts w:eastAsiaTheme="majorEastAsia"/>
          <w:color w:val="232222" w:themeColor="text1"/>
          <w:lang w:eastAsia="en-US"/>
        </w:rPr>
        <w:t>developing an</w:t>
      </w:r>
      <w:r w:rsidR="006A2CF4" w:rsidRPr="004842DA">
        <w:rPr>
          <w:rFonts w:eastAsiaTheme="majorEastAsia"/>
          <w:color w:val="232222" w:themeColor="text1"/>
          <w:lang w:eastAsia="en-US"/>
        </w:rPr>
        <w:t xml:space="preserve"> understanding </w:t>
      </w:r>
      <w:r w:rsidR="00E016E7">
        <w:rPr>
          <w:rFonts w:eastAsiaTheme="majorEastAsia"/>
          <w:color w:val="232222" w:themeColor="text1"/>
          <w:lang w:eastAsia="en-US"/>
        </w:rPr>
        <w:t xml:space="preserve">on </w:t>
      </w:r>
      <w:r w:rsidR="006A2CF4" w:rsidRPr="004842DA">
        <w:rPr>
          <w:rFonts w:eastAsiaTheme="majorEastAsia"/>
          <w:color w:val="232222" w:themeColor="text1"/>
          <w:lang w:eastAsia="en-US"/>
        </w:rPr>
        <w:t xml:space="preserve">the </w:t>
      </w:r>
      <w:r w:rsidR="00E016E7">
        <w:rPr>
          <w:rFonts w:eastAsiaTheme="majorEastAsia"/>
          <w:color w:val="232222" w:themeColor="text1"/>
          <w:lang w:eastAsia="en-US"/>
        </w:rPr>
        <w:t xml:space="preserve">potential </w:t>
      </w:r>
      <w:r w:rsidR="006A2CF4" w:rsidRPr="004842DA">
        <w:rPr>
          <w:rFonts w:eastAsiaTheme="majorEastAsia"/>
          <w:color w:val="232222" w:themeColor="text1"/>
          <w:lang w:eastAsia="en-US"/>
        </w:rPr>
        <w:t xml:space="preserve">impacts of harvest activities </w:t>
      </w:r>
      <w:r w:rsidR="00B868E7">
        <w:rPr>
          <w:rFonts w:eastAsiaTheme="majorEastAsia"/>
          <w:color w:val="232222" w:themeColor="text1"/>
          <w:lang w:eastAsia="en-US"/>
        </w:rPr>
        <w:t>to</w:t>
      </w:r>
      <w:r w:rsidR="00B868E7" w:rsidRPr="004842DA">
        <w:rPr>
          <w:rFonts w:eastAsiaTheme="majorEastAsia"/>
          <w:color w:val="232222" w:themeColor="text1"/>
          <w:lang w:eastAsia="en-US"/>
        </w:rPr>
        <w:t xml:space="preserve"> </w:t>
      </w:r>
      <w:r w:rsidR="006A2CF4" w:rsidRPr="004842DA">
        <w:rPr>
          <w:rFonts w:eastAsiaTheme="majorEastAsia"/>
          <w:color w:val="232222" w:themeColor="text1"/>
          <w:lang w:eastAsia="en-US"/>
        </w:rPr>
        <w:t>grey kangaroo populations</w:t>
      </w:r>
      <w:r w:rsidR="00215125" w:rsidRPr="004842DA">
        <w:rPr>
          <w:rFonts w:eastAsiaTheme="majorEastAsia"/>
          <w:color w:val="232222" w:themeColor="text1"/>
          <w:lang w:eastAsia="en-US"/>
        </w:rPr>
        <w:t xml:space="preserve">. </w:t>
      </w:r>
    </w:p>
    <w:p w14:paraId="102B8B8D" w14:textId="62AD3B84" w:rsidR="00C85F6F" w:rsidRDefault="004C2230" w:rsidP="00D73ADA">
      <w:pPr>
        <w:pStyle w:val="BodyText"/>
        <w:spacing w:before="60"/>
        <w:rPr>
          <w:rFonts w:eastAsiaTheme="majorEastAsia"/>
          <w:color w:val="232222" w:themeColor="text1"/>
          <w:lang w:eastAsia="en-US"/>
        </w:rPr>
      </w:pPr>
      <w:r w:rsidRPr="004842DA">
        <w:rPr>
          <w:rFonts w:eastAsiaTheme="majorEastAsia"/>
          <w:color w:val="232222" w:themeColor="text1"/>
          <w:lang w:eastAsia="en-US"/>
        </w:rPr>
        <w:t>Ground surveys are</w:t>
      </w:r>
      <w:r w:rsidR="000C01FE" w:rsidRPr="004842DA">
        <w:rPr>
          <w:rFonts w:eastAsiaTheme="majorEastAsia"/>
          <w:color w:val="232222" w:themeColor="text1"/>
          <w:lang w:eastAsia="en-US"/>
        </w:rPr>
        <w:t xml:space="preserve"> undertaken </w:t>
      </w:r>
      <w:r w:rsidR="0045214F" w:rsidRPr="004842DA">
        <w:rPr>
          <w:rFonts w:eastAsiaTheme="majorEastAsia"/>
          <w:color w:val="232222" w:themeColor="text1"/>
          <w:lang w:eastAsia="en-US"/>
        </w:rPr>
        <w:t xml:space="preserve">periodically </w:t>
      </w:r>
      <w:r w:rsidR="000C01FE" w:rsidRPr="004842DA">
        <w:rPr>
          <w:rFonts w:eastAsiaTheme="majorEastAsia"/>
          <w:color w:val="232222" w:themeColor="text1"/>
          <w:lang w:eastAsia="en-US"/>
        </w:rPr>
        <w:t xml:space="preserve">to determine the ratio of </w:t>
      </w:r>
      <w:r w:rsidR="0049072C">
        <w:rPr>
          <w:rFonts w:eastAsiaTheme="majorEastAsia"/>
          <w:color w:val="232222" w:themeColor="text1"/>
          <w:lang w:eastAsia="en-US"/>
        </w:rPr>
        <w:t>eastern grey kangaroo</w:t>
      </w:r>
      <w:r w:rsidR="008B7F41" w:rsidRPr="004842DA">
        <w:rPr>
          <w:rFonts w:eastAsiaTheme="majorEastAsia"/>
          <w:color w:val="232222" w:themeColor="text1"/>
          <w:lang w:eastAsia="en-US"/>
        </w:rPr>
        <w:t>s</w:t>
      </w:r>
      <w:r w:rsidR="00643A4A" w:rsidRPr="004842DA">
        <w:rPr>
          <w:rFonts w:eastAsiaTheme="majorEastAsia"/>
          <w:color w:val="232222" w:themeColor="text1"/>
          <w:lang w:eastAsia="en-US"/>
        </w:rPr>
        <w:t xml:space="preserve"> to </w:t>
      </w:r>
      <w:r w:rsidR="0049072C">
        <w:rPr>
          <w:rFonts w:eastAsiaTheme="majorEastAsia"/>
          <w:color w:val="232222" w:themeColor="text1"/>
          <w:lang w:eastAsia="en-US"/>
        </w:rPr>
        <w:t>w</w:t>
      </w:r>
      <w:r w:rsidR="008B7F41" w:rsidRPr="004842DA">
        <w:rPr>
          <w:rFonts w:eastAsiaTheme="majorEastAsia"/>
          <w:color w:val="232222" w:themeColor="text1"/>
          <w:lang w:eastAsia="en-US"/>
        </w:rPr>
        <w:t xml:space="preserve">estern </w:t>
      </w:r>
      <w:r w:rsidR="0049072C">
        <w:rPr>
          <w:rFonts w:eastAsiaTheme="majorEastAsia"/>
          <w:color w:val="232222" w:themeColor="text1"/>
          <w:lang w:eastAsia="en-US"/>
        </w:rPr>
        <w:t>g</w:t>
      </w:r>
      <w:r w:rsidR="008B7F41" w:rsidRPr="004842DA">
        <w:rPr>
          <w:rFonts w:eastAsiaTheme="majorEastAsia"/>
          <w:color w:val="232222" w:themeColor="text1"/>
          <w:lang w:eastAsia="en-US"/>
        </w:rPr>
        <w:t xml:space="preserve">rey </w:t>
      </w:r>
      <w:r w:rsidR="0049072C">
        <w:rPr>
          <w:rFonts w:eastAsiaTheme="majorEastAsia"/>
          <w:color w:val="232222" w:themeColor="text1"/>
          <w:lang w:eastAsia="en-US"/>
        </w:rPr>
        <w:t>k</w:t>
      </w:r>
      <w:r w:rsidR="008B7F41" w:rsidRPr="004842DA">
        <w:rPr>
          <w:rFonts w:eastAsiaTheme="majorEastAsia"/>
          <w:color w:val="232222" w:themeColor="text1"/>
          <w:lang w:eastAsia="en-US"/>
        </w:rPr>
        <w:t>angaroos</w:t>
      </w:r>
      <w:r w:rsidR="0045214F" w:rsidRPr="004842DA">
        <w:rPr>
          <w:rFonts w:eastAsiaTheme="majorEastAsia"/>
          <w:color w:val="232222" w:themeColor="text1"/>
          <w:lang w:eastAsia="en-US"/>
        </w:rPr>
        <w:t xml:space="preserve"> in the </w:t>
      </w:r>
      <w:r w:rsidR="00E63F04" w:rsidRPr="004842DA">
        <w:rPr>
          <w:rFonts w:eastAsiaTheme="majorEastAsia"/>
          <w:color w:val="232222" w:themeColor="text1"/>
          <w:lang w:eastAsia="en-US"/>
        </w:rPr>
        <w:t>H</w:t>
      </w:r>
      <w:r w:rsidR="00EE1828" w:rsidRPr="004842DA">
        <w:rPr>
          <w:rFonts w:eastAsiaTheme="majorEastAsia"/>
          <w:color w:val="232222" w:themeColor="text1"/>
          <w:lang w:eastAsia="en-US"/>
        </w:rPr>
        <w:t xml:space="preserve">arvest </w:t>
      </w:r>
      <w:r w:rsidR="00E63F04" w:rsidRPr="004842DA">
        <w:rPr>
          <w:rFonts w:eastAsiaTheme="majorEastAsia"/>
          <w:color w:val="232222" w:themeColor="text1"/>
          <w:lang w:eastAsia="en-US"/>
        </w:rPr>
        <w:t>Z</w:t>
      </w:r>
      <w:r w:rsidR="00EE1828" w:rsidRPr="004842DA">
        <w:rPr>
          <w:rFonts w:eastAsiaTheme="majorEastAsia"/>
          <w:color w:val="232222" w:themeColor="text1"/>
          <w:lang w:eastAsia="en-US"/>
        </w:rPr>
        <w:t>ones where the two species overlap</w:t>
      </w:r>
      <w:r w:rsidR="0021172A" w:rsidRPr="004842DA">
        <w:rPr>
          <w:rFonts w:eastAsiaTheme="majorEastAsia"/>
          <w:color w:val="232222" w:themeColor="text1"/>
          <w:lang w:eastAsia="en-US"/>
        </w:rPr>
        <w:t>. As this ratio</w:t>
      </w:r>
      <w:r w:rsidR="007B08CD" w:rsidRPr="004842DA">
        <w:rPr>
          <w:rFonts w:eastAsiaTheme="majorEastAsia"/>
          <w:color w:val="232222" w:themeColor="text1"/>
          <w:lang w:eastAsia="en-US"/>
        </w:rPr>
        <w:t xml:space="preserve"> is </w:t>
      </w:r>
      <w:r w:rsidR="00C85F6F" w:rsidRPr="004842DA">
        <w:rPr>
          <w:rFonts w:eastAsiaTheme="majorEastAsia"/>
          <w:color w:val="232222" w:themeColor="text1"/>
          <w:lang w:eastAsia="en-US"/>
        </w:rPr>
        <w:t xml:space="preserve">monitored and </w:t>
      </w:r>
      <w:r w:rsidR="007B08CD" w:rsidRPr="004842DA">
        <w:rPr>
          <w:rFonts w:eastAsiaTheme="majorEastAsia"/>
          <w:color w:val="232222" w:themeColor="text1"/>
          <w:lang w:eastAsia="en-US"/>
        </w:rPr>
        <w:t xml:space="preserve">not expected to </w:t>
      </w:r>
      <w:r w:rsidR="00C1354E" w:rsidRPr="004842DA">
        <w:rPr>
          <w:rFonts w:eastAsiaTheme="majorEastAsia"/>
          <w:color w:val="232222" w:themeColor="text1"/>
          <w:lang w:eastAsia="en-US"/>
        </w:rPr>
        <w:t>be as</w:t>
      </w:r>
      <w:r w:rsidR="00C1354E">
        <w:rPr>
          <w:rFonts w:eastAsiaTheme="majorEastAsia"/>
          <w:color w:val="232222" w:themeColor="text1"/>
          <w:lang w:eastAsia="en-US"/>
        </w:rPr>
        <w:t xml:space="preserve"> dynamic as changes in abundance, ground</w:t>
      </w:r>
      <w:r w:rsidR="00567849">
        <w:rPr>
          <w:rFonts w:eastAsiaTheme="majorEastAsia"/>
          <w:color w:val="232222" w:themeColor="text1"/>
          <w:lang w:eastAsia="en-US"/>
        </w:rPr>
        <w:t xml:space="preserve"> </w:t>
      </w:r>
      <w:r w:rsidR="00C1354E" w:rsidRPr="52EF3B73">
        <w:rPr>
          <w:rFonts w:eastAsiaTheme="majorEastAsia"/>
          <w:color w:val="232222" w:themeColor="text1"/>
          <w:lang w:eastAsia="en-US"/>
        </w:rPr>
        <w:t>surveys</w:t>
      </w:r>
      <w:r w:rsidR="00345478">
        <w:rPr>
          <w:rFonts w:eastAsiaTheme="majorEastAsia"/>
          <w:color w:val="232222" w:themeColor="text1"/>
          <w:lang w:eastAsia="en-US"/>
        </w:rPr>
        <w:t xml:space="preserve"> </w:t>
      </w:r>
      <w:r w:rsidR="008B7F41" w:rsidRPr="52EF3B73">
        <w:rPr>
          <w:rFonts w:eastAsiaTheme="majorEastAsia"/>
          <w:color w:val="232222" w:themeColor="text1"/>
          <w:lang w:eastAsia="en-US"/>
        </w:rPr>
        <w:t>are</w:t>
      </w:r>
      <w:r>
        <w:rPr>
          <w:rFonts w:eastAsiaTheme="majorEastAsia"/>
          <w:color w:val="232222" w:themeColor="text1"/>
          <w:lang w:eastAsia="en-US"/>
        </w:rPr>
        <w:t xml:space="preserve"> not required</w:t>
      </w:r>
      <w:r w:rsidR="001905C0">
        <w:rPr>
          <w:rFonts w:eastAsiaTheme="majorEastAsia"/>
          <w:color w:val="232222" w:themeColor="text1"/>
          <w:lang w:eastAsia="en-US"/>
        </w:rPr>
        <w:t xml:space="preserve"> as frequently</w:t>
      </w:r>
      <w:r w:rsidR="00567849">
        <w:rPr>
          <w:rFonts w:eastAsiaTheme="majorEastAsia"/>
          <w:color w:val="232222" w:themeColor="text1"/>
          <w:lang w:eastAsia="en-US"/>
        </w:rPr>
        <w:t xml:space="preserve"> as aerial surveys</w:t>
      </w:r>
      <w:r w:rsidR="006A2CF4">
        <w:rPr>
          <w:rFonts w:eastAsiaTheme="majorEastAsia"/>
          <w:color w:val="232222" w:themeColor="text1"/>
          <w:lang w:eastAsia="en-US"/>
        </w:rPr>
        <w:t xml:space="preserve"> and will be conducted as advised by ARI.</w:t>
      </w:r>
    </w:p>
    <w:p w14:paraId="34224AD1" w14:textId="7EAC7D8D" w:rsidR="00D73ADA" w:rsidRPr="00712D56" w:rsidRDefault="008B7F41" w:rsidP="00D73ADA">
      <w:pPr>
        <w:pStyle w:val="BodyText"/>
        <w:spacing w:before="60"/>
        <w:rPr>
          <w:rFonts w:eastAsiaTheme="majorEastAsia"/>
          <w:color w:val="232222" w:themeColor="text1"/>
          <w:lang w:eastAsia="en-US"/>
        </w:rPr>
      </w:pPr>
      <w:r>
        <w:rPr>
          <w:rFonts w:eastAsiaTheme="majorEastAsia"/>
          <w:color w:val="232222" w:themeColor="text1"/>
          <w:lang w:eastAsia="en-US"/>
        </w:rPr>
        <w:t>The</w:t>
      </w:r>
      <w:r w:rsidR="0064533F">
        <w:rPr>
          <w:rFonts w:eastAsiaTheme="majorEastAsia"/>
          <w:color w:val="232222" w:themeColor="text1"/>
          <w:lang w:eastAsia="en-US"/>
        </w:rPr>
        <w:t xml:space="preserve"> </w:t>
      </w:r>
      <w:r w:rsidR="00145336">
        <w:rPr>
          <w:rFonts w:eastAsiaTheme="majorEastAsia"/>
          <w:color w:val="232222" w:themeColor="text1"/>
          <w:lang w:eastAsia="en-US"/>
        </w:rPr>
        <w:t xml:space="preserve">current </w:t>
      </w:r>
      <w:r>
        <w:rPr>
          <w:rFonts w:eastAsiaTheme="majorEastAsia"/>
          <w:color w:val="232222" w:themeColor="text1"/>
          <w:lang w:eastAsia="en-US"/>
        </w:rPr>
        <w:t>survey frequency</w:t>
      </w:r>
      <w:r w:rsidRPr="000B4147">
        <w:rPr>
          <w:rFonts w:eastAsiaTheme="majorEastAsia"/>
          <w:color w:val="232222" w:themeColor="text1"/>
          <w:lang w:eastAsia="en-US"/>
        </w:rPr>
        <w:t xml:space="preserve"> </w:t>
      </w:r>
      <w:r w:rsidR="00B76C44" w:rsidRPr="000B4147">
        <w:rPr>
          <w:rFonts w:eastAsiaTheme="majorEastAsia"/>
          <w:color w:val="232222" w:themeColor="text1"/>
          <w:lang w:eastAsia="en-US"/>
        </w:rPr>
        <w:t xml:space="preserve">is sufficient to </w:t>
      </w:r>
      <w:r w:rsidR="0071322D" w:rsidRPr="000B4147">
        <w:rPr>
          <w:rFonts w:eastAsiaTheme="majorEastAsia"/>
          <w:color w:val="232222" w:themeColor="text1"/>
          <w:lang w:eastAsia="en-US"/>
        </w:rPr>
        <w:t xml:space="preserve">reflect the </w:t>
      </w:r>
      <w:r w:rsidR="00DC745E">
        <w:rPr>
          <w:rFonts w:eastAsiaTheme="majorEastAsia"/>
          <w:color w:val="232222" w:themeColor="text1"/>
          <w:lang w:eastAsia="en-US"/>
        </w:rPr>
        <w:t>dynamics of kangaroo population</w:t>
      </w:r>
      <w:r w:rsidR="00757C98">
        <w:rPr>
          <w:rFonts w:eastAsiaTheme="majorEastAsia"/>
          <w:color w:val="232222" w:themeColor="text1"/>
          <w:lang w:eastAsia="en-US"/>
        </w:rPr>
        <w:t>s</w:t>
      </w:r>
      <w:r w:rsidR="00DC745E">
        <w:rPr>
          <w:rFonts w:eastAsiaTheme="majorEastAsia"/>
          <w:color w:val="232222" w:themeColor="text1"/>
          <w:lang w:eastAsia="en-US"/>
        </w:rPr>
        <w:t xml:space="preserve">, </w:t>
      </w:r>
      <w:r w:rsidR="00135E1D">
        <w:rPr>
          <w:rFonts w:eastAsiaTheme="majorEastAsia"/>
          <w:color w:val="232222" w:themeColor="text1"/>
          <w:lang w:eastAsia="en-US"/>
        </w:rPr>
        <w:t xml:space="preserve">however </w:t>
      </w:r>
      <w:r w:rsidR="00005D53">
        <w:rPr>
          <w:rFonts w:eastAsiaTheme="majorEastAsia"/>
          <w:color w:val="232222" w:themeColor="text1"/>
          <w:lang w:eastAsia="en-US"/>
        </w:rPr>
        <w:t xml:space="preserve">considerations may be </w:t>
      </w:r>
      <w:r w:rsidR="001B58F9">
        <w:rPr>
          <w:rFonts w:eastAsiaTheme="majorEastAsia"/>
          <w:color w:val="232222" w:themeColor="text1"/>
          <w:lang w:eastAsia="en-US"/>
        </w:rPr>
        <w:t xml:space="preserve">given to additional surveys in </w:t>
      </w:r>
      <w:r w:rsidR="004842DA">
        <w:rPr>
          <w:rFonts w:eastAsiaTheme="majorEastAsia"/>
          <w:color w:val="232222" w:themeColor="text1"/>
          <w:lang w:eastAsia="en-US"/>
        </w:rPr>
        <w:t>extraordinary circumstances</w:t>
      </w:r>
      <w:r w:rsidR="00AA02DF">
        <w:rPr>
          <w:rFonts w:eastAsiaTheme="majorEastAsia"/>
          <w:color w:val="232222" w:themeColor="text1"/>
          <w:lang w:eastAsia="en-US"/>
        </w:rPr>
        <w:t xml:space="preserve"> </w:t>
      </w:r>
      <w:r w:rsidR="004B1F1D">
        <w:rPr>
          <w:rFonts w:eastAsiaTheme="majorEastAsia"/>
          <w:color w:val="232222" w:themeColor="text1"/>
          <w:lang w:eastAsia="en-US"/>
        </w:rPr>
        <w:t xml:space="preserve">such as </w:t>
      </w:r>
      <w:r w:rsidR="00F402A8">
        <w:rPr>
          <w:rFonts w:eastAsiaTheme="majorEastAsia"/>
          <w:color w:val="232222" w:themeColor="text1"/>
          <w:lang w:eastAsia="en-US"/>
        </w:rPr>
        <w:t>prolonged, widespread drought</w:t>
      </w:r>
      <w:r w:rsidR="00DF3E60">
        <w:rPr>
          <w:rFonts w:eastAsiaTheme="majorEastAsia"/>
          <w:color w:val="232222" w:themeColor="text1"/>
          <w:lang w:eastAsia="en-US"/>
        </w:rPr>
        <w:t xml:space="preserve">. </w:t>
      </w:r>
    </w:p>
    <w:p w14:paraId="018CEC7C" w14:textId="0386CDAE" w:rsidR="00374FDB" w:rsidRPr="002F7BC6" w:rsidRDefault="00374FDB" w:rsidP="00795326">
      <w:pPr>
        <w:pStyle w:val="Heading5"/>
        <w:pBdr>
          <w:bottom w:val="single" w:sz="4" w:space="1" w:color="auto"/>
        </w:pBdr>
        <w:rPr>
          <w:b w:val="0"/>
          <w:bCs/>
        </w:rPr>
      </w:pPr>
      <w:bookmarkStart w:id="60" w:name="_Ref145430130"/>
      <w:bookmarkStart w:id="61" w:name="_Ref148512560"/>
      <w:r w:rsidRPr="002F7BC6">
        <w:rPr>
          <w:b w:val="0"/>
          <w:bCs/>
        </w:rPr>
        <w:t xml:space="preserve">Public </w:t>
      </w:r>
      <w:r w:rsidR="5F6B9174">
        <w:rPr>
          <w:b w:val="0"/>
        </w:rPr>
        <w:t>l</w:t>
      </w:r>
      <w:r>
        <w:rPr>
          <w:b w:val="0"/>
        </w:rPr>
        <w:t>and</w:t>
      </w:r>
      <w:bookmarkEnd w:id="60"/>
      <w:r w:rsidR="00001E30">
        <w:rPr>
          <w:b w:val="0"/>
        </w:rPr>
        <w:t xml:space="preserve"> and s</w:t>
      </w:r>
      <w:r w:rsidR="008D34C6">
        <w:rPr>
          <w:b w:val="0"/>
        </w:rPr>
        <w:t>eparate quota</w:t>
      </w:r>
      <w:bookmarkEnd w:id="61"/>
    </w:p>
    <w:p w14:paraId="2CEEAE3B" w14:textId="701AB473" w:rsidR="002760C9" w:rsidRDefault="00374FDB" w:rsidP="00374FDB">
      <w:pPr>
        <w:pStyle w:val="BodyText"/>
      </w:pPr>
      <w:r w:rsidRPr="000626EB">
        <w:t>All kangaroo control on public land currently occurs under ATCW</w:t>
      </w:r>
      <w:r w:rsidR="00CC0C53">
        <w:t>s which are issued to the relevant public land manager</w:t>
      </w:r>
      <w:r w:rsidRPr="000626EB">
        <w:t xml:space="preserve">. </w:t>
      </w:r>
      <w:r w:rsidR="00F21C31" w:rsidRPr="000C47DC">
        <w:t xml:space="preserve">Public land managers can be required to produce a </w:t>
      </w:r>
      <w:r w:rsidR="00F21C31" w:rsidRPr="001C0D48">
        <w:t>wildlife management plan</w:t>
      </w:r>
      <w:r w:rsidR="00F21C31" w:rsidRPr="00F21C31">
        <w:t xml:space="preserve"> that</w:t>
      </w:r>
      <w:r w:rsidR="00F21C31" w:rsidRPr="000C47DC">
        <w:t xml:space="preserve"> identifies the required scale of control </w:t>
      </w:r>
      <w:r w:rsidR="00F21C31">
        <w:t>to support an ATCW application</w:t>
      </w:r>
      <w:r w:rsidR="00F21C31" w:rsidRPr="000C47DC">
        <w:t>.</w:t>
      </w:r>
    </w:p>
    <w:p w14:paraId="613CA0CF" w14:textId="098DE286" w:rsidR="00414C3C" w:rsidRDefault="002425F5" w:rsidP="00374FDB">
      <w:pPr>
        <w:pStyle w:val="BodyText"/>
      </w:pPr>
      <w:r>
        <w:t>Areas of public land, from which harvesting is excluded under current arrangements, will</w:t>
      </w:r>
      <w:r w:rsidR="009E6260">
        <w:t xml:space="preserve"> continue to</w:t>
      </w:r>
      <w:r>
        <w:t xml:space="preserve"> </w:t>
      </w:r>
      <w:r w:rsidR="0A514561">
        <w:t>provide refuge</w:t>
      </w:r>
      <w:r>
        <w:t xml:space="preserve"> for the harvested species</w:t>
      </w:r>
      <w:r w:rsidR="00D610C6">
        <w:t>. However, u</w:t>
      </w:r>
      <w:r w:rsidR="00374FDB">
        <w:t xml:space="preserve">nder special circumstances, </w:t>
      </w:r>
      <w:r w:rsidR="00FC70B4">
        <w:t>on the request of the relevant</w:t>
      </w:r>
      <w:r w:rsidR="008F5989">
        <w:t xml:space="preserve"> public</w:t>
      </w:r>
      <w:r w:rsidR="00FC70B4">
        <w:t xml:space="preserve"> land manager, </w:t>
      </w:r>
      <w:r w:rsidR="00374FDB">
        <w:t xml:space="preserve">harvesting may be </w:t>
      </w:r>
      <w:r w:rsidR="00930858">
        <w:t>authorised</w:t>
      </w:r>
      <w:r w:rsidR="00F26EF7">
        <w:t xml:space="preserve"> to occur</w:t>
      </w:r>
      <w:r w:rsidR="00930858">
        <w:t xml:space="preserve"> </w:t>
      </w:r>
      <w:r w:rsidR="00374FDB">
        <w:t xml:space="preserve">on specified areas of public land. </w:t>
      </w:r>
      <w:r w:rsidR="00530DE0">
        <w:t>H</w:t>
      </w:r>
      <w:r w:rsidR="00374FDB">
        <w:t>arvesting that occurs on specified public land will</w:t>
      </w:r>
      <w:r w:rsidR="00C43802">
        <w:t xml:space="preserve"> be provided for with a </w:t>
      </w:r>
      <w:r w:rsidR="00530DE0" w:rsidRPr="070BC3C7">
        <w:rPr>
          <w:i/>
          <w:iCs/>
        </w:rPr>
        <w:t>separate</w:t>
      </w:r>
      <w:r w:rsidR="00654D7D" w:rsidRPr="070BC3C7">
        <w:rPr>
          <w:i/>
          <w:iCs/>
        </w:rPr>
        <w:t xml:space="preserve"> quota</w:t>
      </w:r>
      <w:r w:rsidR="00414C3C">
        <w:t xml:space="preserve"> </w:t>
      </w:r>
      <w:r w:rsidR="00377118">
        <w:t>outside of the released</w:t>
      </w:r>
      <w:r w:rsidR="00414C3C">
        <w:t xml:space="preserve"> </w:t>
      </w:r>
      <w:r w:rsidR="00414C3C" w:rsidRPr="070BC3C7">
        <w:rPr>
          <w:i/>
          <w:iCs/>
        </w:rPr>
        <w:t>commercial quota</w:t>
      </w:r>
      <w:r w:rsidR="00530DE0">
        <w:t xml:space="preserve"> </w:t>
      </w:r>
      <w:r w:rsidR="00B20477">
        <w:t xml:space="preserve">for each </w:t>
      </w:r>
      <w:r w:rsidR="00671320">
        <w:t>Harvest Zone</w:t>
      </w:r>
      <w:r w:rsidR="005541AE">
        <w:t xml:space="preserve">, but still </w:t>
      </w:r>
      <w:r w:rsidR="00C42F6E">
        <w:t xml:space="preserve">incorporated into the </w:t>
      </w:r>
      <w:r w:rsidR="00C42F6E" w:rsidRPr="070BC3C7">
        <w:rPr>
          <w:i/>
          <w:iCs/>
        </w:rPr>
        <w:t>total quota</w:t>
      </w:r>
      <w:r w:rsidR="00C42F6E">
        <w:t xml:space="preserve"> for that year</w:t>
      </w:r>
      <w:r w:rsidR="00B20477">
        <w:t>.</w:t>
      </w:r>
    </w:p>
    <w:p w14:paraId="7492D350" w14:textId="77777777" w:rsidR="00711762" w:rsidRDefault="00800BBB" w:rsidP="00374FDB">
      <w:pPr>
        <w:pStyle w:val="BodyText"/>
      </w:pPr>
      <w:r>
        <w:t xml:space="preserve">Any harvesting </w:t>
      </w:r>
      <w:r w:rsidR="00F26EF7">
        <w:t xml:space="preserve">that occurs </w:t>
      </w:r>
      <w:r w:rsidR="00EE0C4F">
        <w:t xml:space="preserve">on specified public land will </w:t>
      </w:r>
      <w:r w:rsidR="00374FDB" w:rsidRPr="00457F0A">
        <w:t>directly</w:t>
      </w:r>
      <w:r w:rsidR="00374FDB" w:rsidRPr="000626EB">
        <w:t xml:space="preserve"> replace control that would otherwise be undertaken under an ATCW</w:t>
      </w:r>
      <w:r w:rsidR="00AD5B6F">
        <w:t>.</w:t>
      </w:r>
      <w:r w:rsidR="00374FDB" w:rsidRPr="000626EB">
        <w:t xml:space="preserve"> </w:t>
      </w:r>
      <w:r w:rsidR="00C42F6E">
        <w:t>As the specified</w:t>
      </w:r>
      <w:r w:rsidR="00374FDB" w:rsidRPr="000626EB">
        <w:t xml:space="preserve"> </w:t>
      </w:r>
      <w:r w:rsidR="00374FDB" w:rsidRPr="00784D94">
        <w:rPr>
          <w:i/>
          <w:iCs/>
        </w:rPr>
        <w:t>separate quota</w:t>
      </w:r>
      <w:r w:rsidR="00374FDB" w:rsidRPr="000626EB">
        <w:t xml:space="preserve"> </w:t>
      </w:r>
      <w:r w:rsidR="00414C3C">
        <w:t xml:space="preserve">will still be factored into the </w:t>
      </w:r>
      <w:r w:rsidR="00414C3C" w:rsidRPr="00DC1FDA">
        <w:rPr>
          <w:i/>
          <w:iCs/>
        </w:rPr>
        <w:t xml:space="preserve">total </w:t>
      </w:r>
      <w:r w:rsidR="004842DA">
        <w:rPr>
          <w:i/>
          <w:iCs/>
        </w:rPr>
        <w:t>quota</w:t>
      </w:r>
      <w:r w:rsidR="00711762">
        <w:t>,</w:t>
      </w:r>
      <w:r w:rsidR="00DC1FDA">
        <w:t xml:space="preserve"> </w:t>
      </w:r>
      <w:r w:rsidR="00374FDB" w:rsidRPr="000626EB">
        <w:t xml:space="preserve">harvesting </w:t>
      </w:r>
      <w:r w:rsidR="00B43E9A">
        <w:t xml:space="preserve">on </w:t>
      </w:r>
      <w:r w:rsidR="00B43E9A" w:rsidRPr="00960D27">
        <w:t xml:space="preserve">public land </w:t>
      </w:r>
      <w:r w:rsidR="00374FDB" w:rsidRPr="00960D27">
        <w:t xml:space="preserve">will not increase the total number of </w:t>
      </w:r>
      <w:r w:rsidR="0015211F" w:rsidRPr="00960D27">
        <w:t xml:space="preserve">grey </w:t>
      </w:r>
      <w:r w:rsidR="00374FDB" w:rsidRPr="00960D27">
        <w:t xml:space="preserve">kangaroos </w:t>
      </w:r>
      <w:r w:rsidR="495C12A7" w:rsidRPr="00960D27">
        <w:t>approved for control.</w:t>
      </w:r>
      <w:r w:rsidR="00200F69" w:rsidRPr="00960D27">
        <w:t xml:space="preserve"> </w:t>
      </w:r>
    </w:p>
    <w:p w14:paraId="68B769B4" w14:textId="77777777" w:rsidR="00711762" w:rsidRDefault="00200F69" w:rsidP="00374FDB">
      <w:pPr>
        <w:pStyle w:val="BodyText"/>
      </w:pPr>
      <w:r w:rsidRPr="00960D27">
        <w:t>A wildlife management plan will be required before a</w:t>
      </w:r>
      <w:r w:rsidR="00711762">
        <w:t xml:space="preserve"> </w:t>
      </w:r>
      <w:r w:rsidR="00711762" w:rsidRPr="00784D94">
        <w:rPr>
          <w:i/>
          <w:iCs/>
        </w:rPr>
        <w:t>separate</w:t>
      </w:r>
      <w:r w:rsidRPr="00784D94">
        <w:rPr>
          <w:i/>
          <w:iCs/>
        </w:rPr>
        <w:t xml:space="preserve"> quota</w:t>
      </w:r>
      <w:r w:rsidRPr="00960D27">
        <w:t xml:space="preserve"> allocation is given for harvesting purposes. </w:t>
      </w:r>
    </w:p>
    <w:p w14:paraId="5668C5D9" w14:textId="4C31AFD9" w:rsidR="00457F0A" w:rsidRPr="004842DA" w:rsidRDefault="004173F3" w:rsidP="00374FDB">
      <w:pPr>
        <w:pStyle w:val="BodyText"/>
      </w:pPr>
      <w:r w:rsidRPr="00960D27">
        <w:t xml:space="preserve">Where </w:t>
      </w:r>
      <w:r w:rsidRPr="004842DA">
        <w:t>t</w:t>
      </w:r>
      <w:r w:rsidR="00200F69" w:rsidRPr="00960D27">
        <w:t xml:space="preserve">he quota for harvesting of </w:t>
      </w:r>
      <w:r w:rsidR="0015211F" w:rsidRPr="00960D27">
        <w:t xml:space="preserve">grey </w:t>
      </w:r>
      <w:r w:rsidR="00200F69" w:rsidRPr="00960D27">
        <w:t xml:space="preserve">kangaroos on public land </w:t>
      </w:r>
      <w:r w:rsidRPr="004842DA">
        <w:t>has been required</w:t>
      </w:r>
      <w:r w:rsidR="00960D27" w:rsidRPr="004842DA">
        <w:t>, it</w:t>
      </w:r>
      <w:r w:rsidR="00C43D4C" w:rsidRPr="004842DA">
        <w:t xml:space="preserve"> </w:t>
      </w:r>
      <w:r w:rsidR="00200F69" w:rsidRPr="00960D27">
        <w:t xml:space="preserve">will be </w:t>
      </w:r>
      <w:r w:rsidR="00C43D4C" w:rsidRPr="004842DA">
        <w:t>outlined</w:t>
      </w:r>
      <w:r w:rsidR="00C43D4C" w:rsidRPr="00960D27">
        <w:t xml:space="preserve"> </w:t>
      </w:r>
      <w:r w:rsidR="00200F69" w:rsidRPr="00960D27">
        <w:t xml:space="preserve">as a component of the </w:t>
      </w:r>
      <w:r w:rsidR="00200F69" w:rsidRPr="00960D27">
        <w:rPr>
          <w:i/>
          <w:iCs/>
        </w:rPr>
        <w:t>total quota</w:t>
      </w:r>
      <w:r w:rsidR="00200F69" w:rsidRPr="00960D27">
        <w:t xml:space="preserve"> </w:t>
      </w:r>
      <w:r w:rsidR="00C43D4C" w:rsidRPr="004842DA">
        <w:t xml:space="preserve">and </w:t>
      </w:r>
      <w:r w:rsidR="6FD23124">
        <w:t xml:space="preserve">included </w:t>
      </w:r>
      <w:r w:rsidR="00C43D4C" w:rsidRPr="004842DA">
        <w:t xml:space="preserve">in </w:t>
      </w:r>
      <w:r w:rsidRPr="004842DA">
        <w:t xml:space="preserve">the </w:t>
      </w:r>
      <w:r w:rsidR="000E1B2C">
        <w:t>KHP A</w:t>
      </w:r>
      <w:r w:rsidRPr="004842DA">
        <w:t xml:space="preserve">nnual </w:t>
      </w:r>
      <w:r w:rsidR="000E1B2C">
        <w:t>R</w:t>
      </w:r>
      <w:r w:rsidRPr="004842DA">
        <w:t>eport</w:t>
      </w:r>
      <w:r w:rsidR="00200F69" w:rsidRPr="00960D27">
        <w:t>.</w:t>
      </w:r>
    </w:p>
    <w:p w14:paraId="74FA556B" w14:textId="2527ACB7" w:rsidR="00A611DE" w:rsidRPr="002F7BC6" w:rsidRDefault="000B26F4" w:rsidP="00795326">
      <w:pPr>
        <w:pStyle w:val="Heading5"/>
        <w:pBdr>
          <w:bottom w:val="single" w:sz="4" w:space="1" w:color="auto"/>
        </w:pBdr>
        <w:rPr>
          <w:b w:val="0"/>
          <w:bCs/>
        </w:rPr>
      </w:pPr>
      <w:r w:rsidRPr="002F7BC6">
        <w:rPr>
          <w:b w:val="0"/>
          <w:bCs/>
        </w:rPr>
        <w:t xml:space="preserve">Emergency </w:t>
      </w:r>
      <w:r w:rsidR="2FC8CF30">
        <w:rPr>
          <w:b w:val="0"/>
        </w:rPr>
        <w:t>m</w:t>
      </w:r>
      <w:r>
        <w:rPr>
          <w:b w:val="0"/>
        </w:rPr>
        <w:t>anagement</w:t>
      </w:r>
    </w:p>
    <w:p w14:paraId="412353D7" w14:textId="191245F4" w:rsidR="00C47751" w:rsidRDefault="000B26F4" w:rsidP="00374FDB">
      <w:pPr>
        <w:pStyle w:val="BodyText"/>
      </w:pPr>
      <w:r>
        <w:t>E</w:t>
      </w:r>
      <w:r w:rsidR="00385CB9">
        <w:t xml:space="preserve">mergencies such as fires and </w:t>
      </w:r>
      <w:r w:rsidR="002D10FD">
        <w:t>floods may</w:t>
      </w:r>
      <w:r w:rsidR="006329A9">
        <w:t xml:space="preserve"> affect </w:t>
      </w:r>
      <w:r>
        <w:t xml:space="preserve">grey </w:t>
      </w:r>
      <w:r w:rsidR="006329A9">
        <w:t xml:space="preserve">kangaroo populations and </w:t>
      </w:r>
      <w:r w:rsidR="00C47751">
        <w:t>the</w:t>
      </w:r>
      <w:r w:rsidR="006329A9">
        <w:t xml:space="preserve"> welfare</w:t>
      </w:r>
      <w:r w:rsidR="00C47751">
        <w:t xml:space="preserve"> of individual animals</w:t>
      </w:r>
      <w:r w:rsidR="00850F76">
        <w:t xml:space="preserve">. </w:t>
      </w:r>
    </w:p>
    <w:p w14:paraId="1D353FE9" w14:textId="1D1C83C9" w:rsidR="00B67847" w:rsidRDefault="701869C9" w:rsidP="00B14CDF">
      <w:pPr>
        <w:pStyle w:val="BodyText"/>
      </w:pPr>
      <w:r>
        <w:t xml:space="preserve">During </w:t>
      </w:r>
      <w:r w:rsidR="4C03073E">
        <w:t>an</w:t>
      </w:r>
      <w:r>
        <w:t xml:space="preserve"> emergency event, </w:t>
      </w:r>
      <w:r w:rsidR="7867581B">
        <w:t xml:space="preserve">targeted </w:t>
      </w:r>
      <w:r w:rsidR="5DFF6328">
        <w:t xml:space="preserve">emergency interventions </w:t>
      </w:r>
      <w:r w:rsidR="7867581B">
        <w:t xml:space="preserve">to </w:t>
      </w:r>
      <w:r w:rsidR="32A52CD9">
        <w:t>assess</w:t>
      </w:r>
      <w:r w:rsidR="7867581B">
        <w:t xml:space="preserve"> and manage </w:t>
      </w:r>
      <w:r w:rsidR="4CC2DC5E">
        <w:t xml:space="preserve">the </w:t>
      </w:r>
      <w:r w:rsidR="3624CB25">
        <w:t xml:space="preserve">welfare needs of impacted wildlife will be undertaken by DEECA. The type of emergency, its intensity and the species </w:t>
      </w:r>
      <w:r w:rsidR="3624CB25">
        <w:lastRenderedPageBreak/>
        <w:t xml:space="preserve">impacted will determine the method and scale of intervention but will generally involve </w:t>
      </w:r>
      <w:r w:rsidR="32A52CD9">
        <w:t>field-based</w:t>
      </w:r>
      <w:r w:rsidR="3624CB25">
        <w:t xml:space="preserve"> assessment</w:t>
      </w:r>
      <w:r w:rsidR="01BBA25F">
        <w:t>s</w:t>
      </w:r>
      <w:r w:rsidR="3624CB25">
        <w:t xml:space="preserve"> of wildlife</w:t>
      </w:r>
      <w:r w:rsidR="792501C1">
        <w:t xml:space="preserve">. </w:t>
      </w:r>
    </w:p>
    <w:p w14:paraId="479DAF57" w14:textId="453B104E" w:rsidR="001A6AF8" w:rsidRDefault="00B14CDF" w:rsidP="00D8615C">
      <w:pPr>
        <w:pStyle w:val="BodyText"/>
      </w:pPr>
      <w:r>
        <w:t xml:space="preserve">Where </w:t>
      </w:r>
      <w:r w:rsidR="002601F3">
        <w:t xml:space="preserve">euthanasia is </w:t>
      </w:r>
      <w:r w:rsidR="00F73448">
        <w:t>required</w:t>
      </w:r>
      <w:r>
        <w:t xml:space="preserve"> based on animal welfare grounds, </w:t>
      </w:r>
      <w:r w:rsidR="000B4344">
        <w:t>affected kangaroos</w:t>
      </w:r>
      <w:r>
        <w:t xml:space="preserve"> </w:t>
      </w:r>
      <w:r w:rsidR="000F19E5">
        <w:t>will</w:t>
      </w:r>
      <w:r>
        <w:t xml:space="preserve"> be </w:t>
      </w:r>
      <w:r w:rsidR="001D5EE5">
        <w:t>euthanised</w:t>
      </w:r>
      <w:r w:rsidR="42C7D9A4">
        <w:t xml:space="preserve"> </w:t>
      </w:r>
      <w:r>
        <w:t xml:space="preserve">by persons in accordance with </w:t>
      </w:r>
      <w:r w:rsidR="00AC2A07">
        <w:t xml:space="preserve">the relevant </w:t>
      </w:r>
      <w:r w:rsidR="00A0730E">
        <w:t>N</w:t>
      </w:r>
      <w:r w:rsidR="00AC2A07">
        <w:t xml:space="preserve">ational </w:t>
      </w:r>
      <w:r w:rsidR="00A0730E">
        <w:t>C</w:t>
      </w:r>
      <w:r w:rsidR="00AC2A07">
        <w:t>ode</w:t>
      </w:r>
      <w:r>
        <w:t>.</w:t>
      </w:r>
    </w:p>
    <w:p w14:paraId="49ADB10B" w14:textId="3F44A5E9" w:rsidR="00D8615C" w:rsidRPr="001461FB" w:rsidRDefault="71696510" w:rsidP="00D8615C">
      <w:pPr>
        <w:pStyle w:val="BodyText"/>
      </w:pPr>
      <w:r>
        <w:t xml:space="preserve">The impact of emergency events on the population of grey kangaroos will be considered in determining </w:t>
      </w:r>
      <w:r w:rsidR="25A90933">
        <w:t xml:space="preserve">whether any changes to </w:t>
      </w:r>
      <w:r>
        <w:t xml:space="preserve">quotas for each </w:t>
      </w:r>
      <w:r w:rsidR="79EB5D42">
        <w:t>Harvest Zone</w:t>
      </w:r>
      <w:r w:rsidR="414601E5">
        <w:t xml:space="preserve"> a</w:t>
      </w:r>
      <w:r w:rsidR="29D82BE1">
        <w:t>re</w:t>
      </w:r>
      <w:r w:rsidR="16FD056A">
        <w:t xml:space="preserve"> </w:t>
      </w:r>
      <w:r w:rsidR="0B957E52">
        <w:t>required</w:t>
      </w:r>
      <w:r w:rsidR="4EA40209">
        <w:t>.</w:t>
      </w:r>
      <w:r>
        <w:t xml:space="preserve"> In the event of a significant emergency event that affects population</w:t>
      </w:r>
      <w:r w:rsidR="12BD50A3">
        <w:t>s</w:t>
      </w:r>
      <w:r>
        <w:t xml:space="preserve"> of grey kangaroos, the </w:t>
      </w:r>
      <w:r w:rsidR="65035F17">
        <w:t xml:space="preserve">total </w:t>
      </w:r>
      <w:r>
        <w:t>number of animals kill</w:t>
      </w:r>
      <w:r w:rsidR="6E7A9D9D">
        <w:t>ed by the event</w:t>
      </w:r>
      <w:r w:rsidR="28331B31">
        <w:t xml:space="preserve"> as a whole</w:t>
      </w:r>
      <w:r>
        <w:t xml:space="preserve"> is </w:t>
      </w:r>
      <w:r w:rsidR="0721CE90">
        <w:t>difficult to</w:t>
      </w:r>
      <w:r w:rsidR="0D445B0B">
        <w:t xml:space="preserve"> estimate due to the </w:t>
      </w:r>
      <w:r w:rsidR="56CD34E5">
        <w:t>diffuse</w:t>
      </w:r>
      <w:r w:rsidR="0D445B0B">
        <w:t xml:space="preserve"> nature of an event like significant flooding</w:t>
      </w:r>
      <w:r w:rsidR="56CD34E5">
        <w:t xml:space="preserve">, </w:t>
      </w:r>
      <w:r w:rsidR="6E7A9D9D">
        <w:t xml:space="preserve">however </w:t>
      </w:r>
      <w:r>
        <w:t xml:space="preserve">the number of grey kangaroos that </w:t>
      </w:r>
      <w:r w:rsidR="56CD34E5">
        <w:t>are</w:t>
      </w:r>
      <w:r>
        <w:t xml:space="preserve"> euthanised as part of emergency response will </w:t>
      </w:r>
      <w:r w:rsidR="30E990BA">
        <w:t>be considered</w:t>
      </w:r>
      <w:r w:rsidR="0523689F">
        <w:t xml:space="preserve"> in setting or adjusting quotas. </w:t>
      </w:r>
      <w:r w:rsidR="4C93F509">
        <w:t xml:space="preserve"> </w:t>
      </w:r>
    </w:p>
    <w:p w14:paraId="7DF8C1B4" w14:textId="565D11D4" w:rsidR="00027479" w:rsidRDefault="00FA59A4" w:rsidP="00027479">
      <w:pPr>
        <w:pStyle w:val="BodyText"/>
      </w:pPr>
      <w:r>
        <w:t xml:space="preserve">DEECA may consider </w:t>
      </w:r>
      <w:r w:rsidR="00420622">
        <w:t>suspending</w:t>
      </w:r>
      <w:r>
        <w:t xml:space="preserve"> harvesting in </w:t>
      </w:r>
      <w:r w:rsidR="006C7E1F">
        <w:t xml:space="preserve">affected </w:t>
      </w:r>
      <w:r w:rsidR="00420622">
        <w:t xml:space="preserve">Harvest Zones </w:t>
      </w:r>
      <w:r>
        <w:t xml:space="preserve">during and </w:t>
      </w:r>
      <w:r w:rsidR="4DB81840">
        <w:t>after</w:t>
      </w:r>
      <w:r w:rsidR="00420622">
        <w:t xml:space="preserve"> </w:t>
      </w:r>
      <w:r>
        <w:t>emergency events.</w:t>
      </w:r>
      <w:r w:rsidR="00ED4E34">
        <w:t xml:space="preserve"> </w:t>
      </w:r>
      <w:r w:rsidR="00ED4E34" w:rsidRPr="00ED4E34">
        <w:t xml:space="preserve">Any decision to </w:t>
      </w:r>
      <w:r w:rsidR="00ED4E34">
        <w:t>suspend</w:t>
      </w:r>
      <w:r w:rsidR="005A2A0A">
        <w:t>,</w:t>
      </w:r>
      <w:r w:rsidR="00ED4E34">
        <w:t xml:space="preserve"> or </w:t>
      </w:r>
      <w:r w:rsidR="005A2A0A">
        <w:t>subsequently</w:t>
      </w:r>
      <w:r w:rsidR="00DA316A">
        <w:t xml:space="preserve"> reinstate </w:t>
      </w:r>
      <w:r w:rsidR="00ED4E34" w:rsidRPr="00ED4E34">
        <w:t>harvesting in a</w:t>
      </w:r>
      <w:r w:rsidR="00F4343E">
        <w:t>n affected</w:t>
      </w:r>
      <w:r w:rsidR="00ED4E34" w:rsidRPr="00ED4E34">
        <w:t xml:space="preserve"> </w:t>
      </w:r>
      <w:r w:rsidR="005A2A0A">
        <w:t>Harvest Zone</w:t>
      </w:r>
      <w:r w:rsidR="00DA0CDE">
        <w:t>,</w:t>
      </w:r>
      <w:r w:rsidR="00ED4E34" w:rsidRPr="00ED4E34">
        <w:t xml:space="preserve"> or</w:t>
      </w:r>
      <w:r w:rsidR="005A2A0A">
        <w:t xml:space="preserve"> any </w:t>
      </w:r>
      <w:r w:rsidR="00637452">
        <w:t>part of a Harvest Zone</w:t>
      </w:r>
      <w:r w:rsidR="00DA0CDE">
        <w:t>,</w:t>
      </w:r>
      <w:r w:rsidR="00ED4E34" w:rsidRPr="00ED4E34">
        <w:t xml:space="preserve"> will be informed by </w:t>
      </w:r>
      <w:r w:rsidR="00027479">
        <w:t xml:space="preserve">a range of factors including, but not limited </w:t>
      </w:r>
      <w:r w:rsidR="00FD25FA">
        <w:t>to:</w:t>
      </w:r>
    </w:p>
    <w:p w14:paraId="4B2C2042" w14:textId="1EBB032A" w:rsidR="00027479" w:rsidRDefault="49131C4C" w:rsidP="00836EAF">
      <w:pPr>
        <w:pStyle w:val="BodyText"/>
        <w:numPr>
          <w:ilvl w:val="0"/>
          <w:numId w:val="65"/>
        </w:numPr>
      </w:pPr>
      <w:r>
        <w:t>t</w:t>
      </w:r>
      <w:r w:rsidR="21D3B4BC">
        <w:t xml:space="preserve">he type of emergency event, its scale and impact within the </w:t>
      </w:r>
      <w:r>
        <w:t>Harvest Zone</w:t>
      </w:r>
    </w:p>
    <w:p w14:paraId="4D03DE1D" w14:textId="3FAA8820" w:rsidR="00027479" w:rsidRDefault="49131C4C" w:rsidP="00836EAF">
      <w:pPr>
        <w:pStyle w:val="BodyText"/>
        <w:numPr>
          <w:ilvl w:val="0"/>
          <w:numId w:val="65"/>
        </w:numPr>
      </w:pPr>
      <w:r>
        <w:t>r</w:t>
      </w:r>
      <w:r w:rsidR="21D3B4BC">
        <w:t xml:space="preserve">isk and safety factors for </w:t>
      </w:r>
      <w:r w:rsidR="712158AB">
        <w:t xml:space="preserve">persons </w:t>
      </w:r>
      <w:r w:rsidR="21D3B4BC">
        <w:t xml:space="preserve">moving in and around the </w:t>
      </w:r>
      <w:r w:rsidR="5B840C2A">
        <w:t>area impacted by the emergency event</w:t>
      </w:r>
    </w:p>
    <w:p w14:paraId="286CD6E1" w14:textId="38FB3DE2" w:rsidR="00027479" w:rsidRDefault="21D3B4BC" w:rsidP="00836EAF">
      <w:pPr>
        <w:pStyle w:val="BodyText"/>
        <w:numPr>
          <w:ilvl w:val="0"/>
          <w:numId w:val="65"/>
        </w:numPr>
      </w:pPr>
      <w:r>
        <w:t xml:space="preserve">impacts </w:t>
      </w:r>
      <w:r w:rsidR="631D6959">
        <w:t>from the emergency event</w:t>
      </w:r>
      <w:r w:rsidR="6A55DA08">
        <w:t xml:space="preserve"> on the environment and grey kangaroo populations in the affected areas.</w:t>
      </w:r>
      <w:r w:rsidR="631D6959">
        <w:t xml:space="preserve"> </w:t>
      </w:r>
    </w:p>
    <w:p w14:paraId="67B7A0B7" w14:textId="5AB0EB27" w:rsidR="00370DED" w:rsidRDefault="00E85B22" w:rsidP="0004197F">
      <w:pPr>
        <w:pStyle w:val="BodyText"/>
        <w:spacing w:after="0"/>
      </w:pPr>
      <w:r>
        <w:t xml:space="preserve">Any changes to the </w:t>
      </w:r>
      <w:r w:rsidR="00F022B2" w:rsidRPr="00B166D4">
        <w:rPr>
          <w:i/>
          <w:iCs/>
        </w:rPr>
        <w:t xml:space="preserve">commercial </w:t>
      </w:r>
      <w:r w:rsidRPr="00B166D4">
        <w:rPr>
          <w:i/>
          <w:iCs/>
        </w:rPr>
        <w:t>quota</w:t>
      </w:r>
      <w:r>
        <w:t xml:space="preserve"> </w:t>
      </w:r>
      <w:r w:rsidR="1304D7AA">
        <w:t>because</w:t>
      </w:r>
      <w:r>
        <w:t xml:space="preserve"> of an emergency </w:t>
      </w:r>
      <w:r w:rsidR="00BB10B8">
        <w:t xml:space="preserve">event </w:t>
      </w:r>
      <w:r w:rsidR="009E51DA">
        <w:t xml:space="preserve">will be </w:t>
      </w:r>
      <w:r w:rsidRPr="001461FB">
        <w:t>communicated to harvesters</w:t>
      </w:r>
      <w:r>
        <w:t xml:space="preserve"> by the relevant Department </w:t>
      </w:r>
      <w:bookmarkStart w:id="62" w:name="_Toc139627397"/>
      <w:bookmarkStart w:id="63" w:name="_Toc139635405"/>
      <w:bookmarkStart w:id="64" w:name="_Toc139636109"/>
      <w:bookmarkStart w:id="65" w:name="_Toc139897529"/>
      <w:bookmarkStart w:id="66" w:name="_Toc140062346"/>
      <w:r w:rsidR="00B8495F">
        <w:t>or authority</w:t>
      </w:r>
      <w:r w:rsidR="009E51DA">
        <w:t>.</w:t>
      </w:r>
    </w:p>
    <w:p w14:paraId="043E3B84" w14:textId="48E098B0" w:rsidR="00907658" w:rsidRPr="002F7BC6" w:rsidRDefault="006F6FFD" w:rsidP="74657530">
      <w:pPr>
        <w:pStyle w:val="Heading5"/>
        <w:pBdr>
          <w:bottom w:val="single" w:sz="4" w:space="1" w:color="auto"/>
        </w:pBdr>
        <w:rPr>
          <w:b w:val="0"/>
        </w:rPr>
      </w:pPr>
      <w:r>
        <w:rPr>
          <w:b w:val="0"/>
        </w:rPr>
        <w:t xml:space="preserve">Quota Adjustments and </w:t>
      </w:r>
      <w:r w:rsidR="5273B9B8">
        <w:rPr>
          <w:b w:val="0"/>
        </w:rPr>
        <w:t xml:space="preserve">other </w:t>
      </w:r>
      <w:r w:rsidR="00EC5AFB">
        <w:rPr>
          <w:b w:val="0"/>
        </w:rPr>
        <w:t>Management</w:t>
      </w:r>
      <w:r w:rsidR="00907658">
        <w:rPr>
          <w:b w:val="0"/>
        </w:rPr>
        <w:t xml:space="preserve"> Actions</w:t>
      </w:r>
    </w:p>
    <w:p w14:paraId="30E6B685" w14:textId="40029C22" w:rsidR="00EC5AFB" w:rsidRDefault="00907658" w:rsidP="00907658">
      <w:pPr>
        <w:pStyle w:val="BodyText"/>
      </w:pPr>
      <w:r>
        <w:t xml:space="preserve">Where </w:t>
      </w:r>
      <w:r w:rsidR="00F022B2" w:rsidRPr="00B166D4">
        <w:rPr>
          <w:i/>
          <w:iCs/>
        </w:rPr>
        <w:t xml:space="preserve">commercial </w:t>
      </w:r>
      <w:r w:rsidR="006F6FFD" w:rsidRPr="00B166D4">
        <w:rPr>
          <w:i/>
          <w:iCs/>
        </w:rPr>
        <w:t>quota</w:t>
      </w:r>
      <w:r w:rsidR="006F6FFD">
        <w:t xml:space="preserve"> adjustment </w:t>
      </w:r>
      <w:r>
        <w:t xml:space="preserve">or </w:t>
      </w:r>
      <w:r w:rsidR="00257C7D">
        <w:t xml:space="preserve">other </w:t>
      </w:r>
      <w:r>
        <w:t>management actions are required</w:t>
      </w:r>
      <w:r w:rsidR="00EC5AFB">
        <w:t xml:space="preserve"> in a Harvest Zone or part thereof</w:t>
      </w:r>
      <w:r w:rsidR="00913916">
        <w:t xml:space="preserve"> to ensure sustainability of grey kangaroo populations</w:t>
      </w:r>
      <w:r>
        <w:t xml:space="preserve">, </w:t>
      </w:r>
      <w:r w:rsidR="00EC5AFB">
        <w:t>this may include but is not limited to:</w:t>
      </w:r>
    </w:p>
    <w:p w14:paraId="62F14C3B" w14:textId="411F641A" w:rsidR="00EC5AFB" w:rsidRPr="00CF7562" w:rsidRDefault="2F194C8E" w:rsidP="00836EAF">
      <w:pPr>
        <w:pStyle w:val="BodyText"/>
        <w:numPr>
          <w:ilvl w:val="0"/>
          <w:numId w:val="65"/>
        </w:numPr>
      </w:pPr>
      <w:r>
        <w:t xml:space="preserve">Reduction of quota: Reduce </w:t>
      </w:r>
      <w:r w:rsidRPr="00B166D4">
        <w:rPr>
          <w:i/>
          <w:iCs/>
        </w:rPr>
        <w:t>commercial quota</w:t>
      </w:r>
      <w:r>
        <w:t xml:space="preserve"> in a Harvest Zone or part thereof</w:t>
      </w:r>
      <w:r w:rsidR="5A882CDC">
        <w:t>.</w:t>
      </w:r>
    </w:p>
    <w:p w14:paraId="5E06628D" w14:textId="01926958" w:rsidR="00EC5AFB" w:rsidRPr="00CF7562" w:rsidRDefault="2F194C8E" w:rsidP="00836EAF">
      <w:pPr>
        <w:pStyle w:val="BodyText"/>
        <w:numPr>
          <w:ilvl w:val="0"/>
          <w:numId w:val="65"/>
        </w:numPr>
      </w:pPr>
      <w:r>
        <w:t xml:space="preserve">Suspension of quota: Do not allocate </w:t>
      </w:r>
      <w:r w:rsidRPr="00B166D4">
        <w:rPr>
          <w:i/>
          <w:iCs/>
        </w:rPr>
        <w:t>commercial quota</w:t>
      </w:r>
      <w:r>
        <w:t xml:space="preserve"> to harvesters, for the period and area specified</w:t>
      </w:r>
      <w:r w:rsidR="09C43FBE">
        <w:t>.</w:t>
      </w:r>
    </w:p>
    <w:p w14:paraId="35FFA360" w14:textId="77777777" w:rsidR="00EC5AFB" w:rsidRPr="00CF7562" w:rsidRDefault="2F194C8E" w:rsidP="00836EAF">
      <w:pPr>
        <w:pStyle w:val="BodyText"/>
        <w:numPr>
          <w:ilvl w:val="0"/>
          <w:numId w:val="65"/>
        </w:numPr>
      </w:pPr>
      <w:r>
        <w:t xml:space="preserve">Suspension of harvesting: Harvesters must not carry out any harvesting in the specified area, where harvesting has been declared suspended in a Harvest Zone or part thereof even if in possession of tags that would otherwise allow them to do so. </w:t>
      </w:r>
    </w:p>
    <w:p w14:paraId="07C62A68" w14:textId="69080605" w:rsidR="00907658" w:rsidRDefault="00EC5AFB" w:rsidP="004F1057">
      <w:pPr>
        <w:pStyle w:val="BodyText"/>
      </w:pPr>
      <w:r w:rsidRPr="41E41C3D">
        <w:rPr>
          <w:rFonts w:cstheme="minorBidi"/>
        </w:rPr>
        <w:t xml:space="preserve">DJSIR </w:t>
      </w:r>
      <w:r>
        <w:rPr>
          <w:rFonts w:cstheme="minorBidi"/>
        </w:rPr>
        <w:t>will assis</w:t>
      </w:r>
      <w:r w:rsidR="00186953">
        <w:rPr>
          <w:rFonts w:cstheme="minorBidi"/>
        </w:rPr>
        <w:t xml:space="preserve">t in </w:t>
      </w:r>
      <w:r w:rsidRPr="41E41C3D">
        <w:rPr>
          <w:rFonts w:cstheme="minorBidi"/>
        </w:rPr>
        <w:t>notify</w:t>
      </w:r>
      <w:r w:rsidR="00186953">
        <w:rPr>
          <w:rFonts w:cstheme="minorBidi"/>
        </w:rPr>
        <w:t>ing</w:t>
      </w:r>
      <w:r w:rsidRPr="41E41C3D">
        <w:rPr>
          <w:rFonts w:cstheme="minorBidi"/>
        </w:rPr>
        <w:t xml:space="preserve"> harvesters of any response</w:t>
      </w:r>
      <w:r w:rsidR="00514D32">
        <w:rPr>
          <w:rFonts w:cstheme="minorBidi"/>
        </w:rPr>
        <w:t xml:space="preserve"> or management</w:t>
      </w:r>
      <w:r w:rsidRPr="41E41C3D">
        <w:rPr>
          <w:rFonts w:cstheme="minorBidi"/>
        </w:rPr>
        <w:t xml:space="preserve"> actions and they will be implemented immediately.</w:t>
      </w:r>
    </w:p>
    <w:p w14:paraId="01B25DAB" w14:textId="77777777" w:rsidR="0004197F" w:rsidRDefault="0004197F" w:rsidP="0004197F">
      <w:pPr>
        <w:pStyle w:val="BodyText"/>
        <w:spacing w:before="0" w:after="0"/>
      </w:pPr>
    </w:p>
    <w:tbl>
      <w:tblPr>
        <w:tblStyle w:val="TableGrid"/>
        <w:tblW w:w="9639" w:type="dxa"/>
        <w:tblLayout w:type="fixed"/>
        <w:tblLook w:val="04A0" w:firstRow="1" w:lastRow="0" w:firstColumn="1" w:lastColumn="0" w:noHBand="0" w:noVBand="1"/>
      </w:tblPr>
      <w:tblGrid>
        <w:gridCol w:w="1134"/>
        <w:gridCol w:w="7230"/>
        <w:gridCol w:w="1275"/>
      </w:tblGrid>
      <w:tr w:rsidR="00A45DD8" w:rsidRPr="00CC25FF" w14:paraId="20AF53C0" w14:textId="77777777" w:rsidTr="7BA82B4A">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639" w:type="dxa"/>
            <w:gridSpan w:val="3"/>
            <w:shd w:val="clear" w:color="auto" w:fill="2E1E66" w:themeFill="accent4" w:themeFillTint="E6"/>
          </w:tcPr>
          <w:p w14:paraId="11DAFEBE" w14:textId="77777777" w:rsidR="00784D94" w:rsidRDefault="008C734A" w:rsidP="0009560A">
            <w:pPr>
              <w:pStyle w:val="Heading5"/>
              <w:spacing w:before="80" w:after="80"/>
              <w:rPr>
                <w:bCs/>
                <w:color w:val="FFFFFF" w:themeColor="background1"/>
                <w:sz w:val="20"/>
                <w:u w:val="single"/>
              </w:rPr>
            </w:pPr>
            <w:r>
              <w:rPr>
                <w:bCs/>
                <w:color w:val="FFFFFF" w:themeColor="background1"/>
                <w:sz w:val="20"/>
                <w:u w:val="single"/>
              </w:rPr>
              <w:t>Aim</w:t>
            </w:r>
            <w:r w:rsidR="005E3F3D">
              <w:rPr>
                <w:bCs/>
                <w:color w:val="FFFFFF" w:themeColor="background1"/>
                <w:sz w:val="20"/>
                <w:u w:val="single"/>
              </w:rPr>
              <w:t xml:space="preserve"> 1</w:t>
            </w:r>
            <w:r w:rsidR="00E475CB">
              <w:rPr>
                <w:bCs/>
                <w:color w:val="FFFFFF" w:themeColor="background1"/>
                <w:sz w:val="20"/>
                <w:u w:val="single"/>
              </w:rPr>
              <w:t>:</w:t>
            </w:r>
          </w:p>
          <w:p w14:paraId="3B5400CC" w14:textId="08BE915B" w:rsidR="00A45DD8" w:rsidRPr="006F46A6" w:rsidRDefault="26B88F4C" w:rsidP="0009560A">
            <w:pPr>
              <w:pStyle w:val="Heading5"/>
              <w:spacing w:before="80" w:after="80"/>
              <w:rPr>
                <w:b w:val="0"/>
                <w:color w:val="FFFFFF" w:themeColor="background1"/>
                <w:sz w:val="20"/>
              </w:rPr>
            </w:pPr>
            <w:r w:rsidRPr="006F46A6">
              <w:rPr>
                <w:b w:val="0"/>
                <w:color w:val="FFFFFF" w:themeColor="background1"/>
                <w:sz w:val="20"/>
              </w:rPr>
              <w:t>Ensure that commercial kangaroo harvesting in Victoria is ecologically sustainable.</w:t>
            </w:r>
          </w:p>
        </w:tc>
      </w:tr>
      <w:tr w:rsidR="000B440B" w:rsidRPr="00CC25FF" w14:paraId="39EFFDDB" w14:textId="77777777" w:rsidTr="7BA82B4A">
        <w:trPr>
          <w:trHeight w:val="300"/>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1394F56E" w14:textId="3ABF7074" w:rsidR="000B440B" w:rsidRDefault="00BC7088" w:rsidP="0009560A">
            <w:pPr>
              <w:pStyle w:val="Heading5"/>
              <w:spacing w:before="80" w:after="80"/>
              <w:jc w:val="center"/>
              <w:rPr>
                <w:rFonts w:asciiTheme="minorHAnsi" w:hAnsiTheme="minorHAnsi" w:cstheme="minorBidi"/>
                <w:color w:val="FFFFFF" w:themeColor="background1"/>
                <w:sz w:val="20"/>
              </w:rPr>
            </w:pPr>
            <w:r>
              <w:rPr>
                <w:rFonts w:asciiTheme="minorHAnsi" w:hAnsiTheme="minorHAnsi" w:cstheme="minorBidi"/>
                <w:color w:val="FFFFFF" w:themeColor="background1"/>
                <w:sz w:val="20"/>
              </w:rPr>
              <w:t>Action</w:t>
            </w:r>
          </w:p>
          <w:p w14:paraId="012CA4BA" w14:textId="2A016BE5" w:rsidR="00A45DD8" w:rsidRPr="00F77AEB" w:rsidRDefault="46EACF8F" w:rsidP="0009560A">
            <w:pPr>
              <w:pStyle w:val="Heading5"/>
              <w:spacing w:before="80" w:after="80"/>
              <w:jc w:val="center"/>
              <w:rPr>
                <w:rFonts w:asciiTheme="minorHAnsi" w:hAnsiTheme="minorHAnsi" w:cstheme="minorBidi"/>
                <w:color w:val="FFFFFF" w:themeColor="background1"/>
                <w:sz w:val="20"/>
              </w:rPr>
            </w:pPr>
            <w:r w:rsidRPr="00F77AEB">
              <w:rPr>
                <w:rFonts w:asciiTheme="minorHAnsi" w:hAnsiTheme="minorHAnsi" w:cstheme="minorBidi"/>
                <w:color w:val="FFFFFF" w:themeColor="background1"/>
                <w:sz w:val="20"/>
              </w:rPr>
              <w:t>1.1</w:t>
            </w:r>
          </w:p>
        </w:tc>
        <w:tc>
          <w:tcPr>
            <w:tcW w:w="8505" w:type="dxa"/>
            <w:gridSpan w:val="2"/>
            <w:shd w:val="clear" w:color="auto" w:fill="004C97" w:themeFill="accent1"/>
            <w:vAlign w:val="center"/>
          </w:tcPr>
          <w:p w14:paraId="28B81AFC" w14:textId="3F139105" w:rsidR="00A45DD8" w:rsidRPr="00CC25FF" w:rsidRDefault="00A45DD8"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41E41C3D">
              <w:rPr>
                <w:rFonts w:asciiTheme="minorHAnsi" w:hAnsiTheme="minorHAnsi" w:cstheme="minorBidi"/>
                <w:b w:val="0"/>
                <w:color w:val="FFFFFF" w:themeColor="background1"/>
                <w:sz w:val="20"/>
              </w:rPr>
              <w:t>Populations of grey kangaroo species covered by the Plan will be estimated annually. Population estimates will be generated from population models developed for this purpose.</w:t>
            </w:r>
          </w:p>
        </w:tc>
      </w:tr>
      <w:tr w:rsidR="009E5208" w:rsidRPr="00553AFE" w14:paraId="5D7BB95B" w14:textId="77777777" w:rsidTr="7BA82B4A">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6EA8466" w14:textId="0B28D84E" w:rsidR="005909D1" w:rsidRPr="00F764A6" w:rsidRDefault="00C3094B"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 xml:space="preserve">Indicator </w:t>
            </w:r>
            <w:r w:rsidR="005909D1" w:rsidRPr="00F764A6">
              <w:rPr>
                <w:rFonts w:asciiTheme="minorHAnsi" w:hAnsiTheme="minorHAnsi" w:cstheme="minorHAnsi"/>
                <w:color w:val="auto"/>
                <w:sz w:val="20"/>
              </w:rPr>
              <w:t>1</w:t>
            </w:r>
            <w:r>
              <w:rPr>
                <w:rFonts w:asciiTheme="minorHAnsi" w:hAnsiTheme="minorHAnsi" w:cstheme="minorHAnsi"/>
                <w:color w:val="auto"/>
                <w:sz w:val="20"/>
              </w:rPr>
              <w:t>.1.1</w:t>
            </w:r>
          </w:p>
        </w:tc>
        <w:tc>
          <w:tcPr>
            <w:tcW w:w="7230" w:type="dxa"/>
            <w:vAlign w:val="center"/>
          </w:tcPr>
          <w:p w14:paraId="2DE62A4D" w14:textId="19555067" w:rsidR="005909D1" w:rsidRPr="00553AFE" w:rsidRDefault="005909D1"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ARI deliver population modelling using the latest survey data, harvest data, ATCW data and climatic variables to estimate grey kangaroo numbers to inform quotas</w:t>
            </w:r>
            <w:r w:rsidR="00B245AE">
              <w:t xml:space="preserve"> in </w:t>
            </w:r>
            <w:r w:rsidR="00DA6677">
              <w:t xml:space="preserve">an </w:t>
            </w:r>
            <w:r w:rsidR="000E1B2C">
              <w:t xml:space="preserve">Annual </w:t>
            </w:r>
            <w:r w:rsidR="00BC43D6">
              <w:t>Quota</w:t>
            </w:r>
            <w:r w:rsidR="000E1B2C">
              <w:t xml:space="preserve"> Report</w:t>
            </w:r>
            <w:r w:rsidR="00DA6677">
              <w:t>.</w:t>
            </w:r>
          </w:p>
        </w:tc>
        <w:tc>
          <w:tcPr>
            <w:tcW w:w="1275" w:type="dxa"/>
            <w:shd w:val="clear" w:color="auto" w:fill="CCDBEA" w:themeFill="background2"/>
            <w:vAlign w:val="center"/>
          </w:tcPr>
          <w:p w14:paraId="71F19F5D" w14:textId="77777777" w:rsidR="005909D1" w:rsidRPr="00CC25FF" w:rsidRDefault="005909D1"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CC25FF">
              <w:rPr>
                <w:rFonts w:asciiTheme="minorHAnsi" w:eastAsiaTheme="minorEastAsia" w:hAnsiTheme="minorHAnsi" w:cstheme="minorHAnsi"/>
                <w:color w:val="auto"/>
                <w:sz w:val="20"/>
              </w:rPr>
              <w:t>DEECA</w:t>
            </w:r>
          </w:p>
        </w:tc>
      </w:tr>
      <w:tr w:rsidR="000B440B" w:rsidRPr="00553AFE" w14:paraId="484B03ED" w14:textId="77777777" w:rsidTr="7BA82B4A">
        <w:trPr>
          <w:trHeight w:val="300"/>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13A80496" w14:textId="5D49F27F" w:rsidR="000B440B" w:rsidRDefault="00476818"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6E82BA96" w14:textId="493865D9" w:rsidR="00A45DD8" w:rsidRPr="00F764A6" w:rsidRDefault="00A45DD8"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1.</w:t>
            </w:r>
            <w:r w:rsidRPr="00F764A6">
              <w:rPr>
                <w:rFonts w:asciiTheme="minorHAnsi" w:hAnsiTheme="minorHAnsi" w:cstheme="minorHAnsi"/>
                <w:color w:val="FFFFFF" w:themeColor="background1"/>
                <w:sz w:val="20"/>
              </w:rPr>
              <w:t>2</w:t>
            </w:r>
          </w:p>
        </w:tc>
        <w:tc>
          <w:tcPr>
            <w:tcW w:w="8505" w:type="dxa"/>
            <w:gridSpan w:val="2"/>
            <w:shd w:val="clear" w:color="auto" w:fill="004C97" w:themeFill="accent1"/>
            <w:vAlign w:val="center"/>
          </w:tcPr>
          <w:p w14:paraId="283D073A" w14:textId="7E03A947" w:rsidR="00A45DD8" w:rsidRPr="00553AFE" w:rsidRDefault="00A45DD8"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FFFFFF" w:themeColor="background1"/>
                <w:sz w:val="20"/>
              </w:rPr>
            </w:pPr>
            <w:r w:rsidRPr="00553AFE">
              <w:rPr>
                <w:rFonts w:asciiTheme="minorHAnsi" w:hAnsiTheme="minorHAnsi" w:cstheme="minorHAnsi"/>
                <w:b w:val="0"/>
                <w:bCs/>
                <w:color w:val="FFFFFF" w:themeColor="background1"/>
                <w:sz w:val="20"/>
              </w:rPr>
              <w:t xml:space="preserve">DEECA undertake aerial and/or ground grey kangaroo population surveys at regular intervals to inform population models and quota setting. </w:t>
            </w:r>
          </w:p>
        </w:tc>
      </w:tr>
      <w:tr w:rsidR="009E5208" w:rsidRPr="00CC25FF" w14:paraId="2E4813DD" w14:textId="77777777" w:rsidTr="7BA82B4A">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0E27C5C" w14:textId="7CA2E1C6" w:rsidR="005909D1" w:rsidRPr="00F764A6" w:rsidRDefault="00420C82"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C3094B">
              <w:rPr>
                <w:rFonts w:asciiTheme="minorHAnsi" w:hAnsiTheme="minorHAnsi" w:cstheme="minorHAnsi"/>
                <w:color w:val="auto"/>
                <w:sz w:val="20"/>
              </w:rPr>
              <w:t xml:space="preserve"> </w:t>
            </w:r>
            <w:r w:rsidR="005909D1" w:rsidRPr="00F764A6">
              <w:rPr>
                <w:rFonts w:asciiTheme="minorHAnsi" w:hAnsiTheme="minorHAnsi" w:cstheme="minorHAnsi"/>
                <w:color w:val="auto"/>
                <w:sz w:val="20"/>
              </w:rPr>
              <w:t>1</w:t>
            </w:r>
            <w:r w:rsidR="00C3094B">
              <w:rPr>
                <w:rFonts w:asciiTheme="minorHAnsi" w:hAnsiTheme="minorHAnsi" w:cstheme="minorHAnsi"/>
                <w:color w:val="auto"/>
                <w:sz w:val="20"/>
              </w:rPr>
              <w:t>.2.1</w:t>
            </w:r>
          </w:p>
        </w:tc>
        <w:tc>
          <w:tcPr>
            <w:tcW w:w="7230" w:type="dxa"/>
            <w:vAlign w:val="center"/>
          </w:tcPr>
          <w:p w14:paraId="2FE418B3" w14:textId="0C0DCCDD" w:rsidR="00927406" w:rsidRDefault="000157E8" w:rsidP="27B258D3">
            <w:pPr>
              <w:pStyle w:val="BodyText"/>
              <w:cnfStyle w:val="000000000000" w:firstRow="0" w:lastRow="0" w:firstColumn="0" w:lastColumn="0" w:oddVBand="0" w:evenVBand="0" w:oddHBand="0" w:evenHBand="0" w:firstRowFirstColumn="0" w:firstRowLastColumn="0" w:lastRowFirstColumn="0" w:lastRowLastColumn="0"/>
              <w:rPr>
                <w:b/>
                <w:bCs/>
              </w:rPr>
            </w:pPr>
            <w:r>
              <w:t>Surveys delivered</w:t>
            </w:r>
            <w:r w:rsidR="005909D1">
              <w:t xml:space="preserve"> according to the methodology as advised by ARI</w:t>
            </w:r>
            <w:r w:rsidR="00DA6677">
              <w:t xml:space="preserve">. </w:t>
            </w:r>
            <w:r w:rsidR="7C4296A1">
              <w:t>Survey reports</w:t>
            </w:r>
            <w:r w:rsidR="7A24F064">
              <w:t xml:space="preserve"> share</w:t>
            </w:r>
            <w:r w:rsidR="7C4296A1">
              <w:t>d</w:t>
            </w:r>
            <w:r w:rsidR="7A24F064">
              <w:t xml:space="preserve"> with the Australian Government </w:t>
            </w:r>
            <w:r w:rsidR="6AA31FB3">
              <w:t>prior to being</w:t>
            </w:r>
            <w:r w:rsidR="5D301A72">
              <w:t xml:space="preserve"> </w:t>
            </w:r>
            <w:r w:rsidR="641AD2AF">
              <w:t>published online</w:t>
            </w:r>
            <w:r w:rsidR="02C152DE">
              <w:t xml:space="preserve">. </w:t>
            </w:r>
          </w:p>
          <w:p w14:paraId="2EEB7D5F" w14:textId="073620D6" w:rsidR="00CE68CA" w:rsidRPr="00E57E43" w:rsidRDefault="00CE68CA" w:rsidP="0009560A">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cstheme="minorBidi"/>
              </w:rPr>
            </w:pPr>
            <w:r w:rsidRPr="00EB7D89">
              <w:rPr>
                <w:rFonts w:asciiTheme="minorHAnsi" w:hAnsiTheme="minorHAnsi" w:cstheme="minorBidi"/>
                <w:b w:val="0"/>
                <w:color w:val="auto"/>
                <w:sz w:val="20"/>
              </w:rPr>
              <w:t>Aerial surveys</w:t>
            </w:r>
            <w:r w:rsidR="0007623F">
              <w:rPr>
                <w:rFonts w:asciiTheme="minorHAnsi" w:hAnsiTheme="minorHAnsi" w:cstheme="minorBidi"/>
                <w:b w:val="0"/>
                <w:color w:val="auto"/>
                <w:sz w:val="20"/>
              </w:rPr>
              <w:t xml:space="preserve"> are</w:t>
            </w:r>
            <w:r w:rsidRPr="00EB7D89">
              <w:rPr>
                <w:rFonts w:asciiTheme="minorHAnsi" w:hAnsiTheme="minorHAnsi" w:cstheme="minorBidi"/>
                <w:b w:val="0"/>
                <w:color w:val="auto"/>
                <w:sz w:val="20"/>
              </w:rPr>
              <w:t xml:space="preserve"> delivered biennially</w:t>
            </w:r>
            <w:r w:rsidR="00F221D0" w:rsidRPr="00EB7D89">
              <w:rPr>
                <w:rFonts w:asciiTheme="minorHAnsi" w:hAnsiTheme="minorHAnsi" w:cstheme="minorBidi"/>
                <w:b w:val="0"/>
                <w:color w:val="auto"/>
                <w:sz w:val="20"/>
              </w:rPr>
              <w:t>.</w:t>
            </w:r>
          </w:p>
          <w:p w14:paraId="0BC9800F" w14:textId="619D194E" w:rsidR="00CE68CA" w:rsidRPr="00CE68CA" w:rsidRDefault="00F221D0" w:rsidP="0009560A">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pPr>
            <w:r w:rsidRPr="00EB7D89">
              <w:rPr>
                <w:rFonts w:asciiTheme="minorHAnsi" w:hAnsiTheme="minorHAnsi" w:cstheme="minorBidi"/>
                <w:b w:val="0"/>
                <w:color w:val="auto"/>
                <w:sz w:val="20"/>
              </w:rPr>
              <w:t>G</w:t>
            </w:r>
            <w:r w:rsidR="00CE68CA" w:rsidRPr="00EB7D89">
              <w:rPr>
                <w:rFonts w:asciiTheme="minorHAnsi" w:hAnsiTheme="minorHAnsi" w:cstheme="minorBidi"/>
                <w:b w:val="0"/>
                <w:color w:val="auto"/>
                <w:sz w:val="20"/>
              </w:rPr>
              <w:t xml:space="preserve">round surveys </w:t>
            </w:r>
            <w:r w:rsidR="0007623F">
              <w:rPr>
                <w:rFonts w:asciiTheme="minorHAnsi" w:hAnsiTheme="minorHAnsi" w:cstheme="minorBidi"/>
                <w:b w:val="0"/>
                <w:color w:val="auto"/>
                <w:sz w:val="20"/>
              </w:rPr>
              <w:t xml:space="preserve">are </w:t>
            </w:r>
            <w:r w:rsidR="00CE68CA" w:rsidRPr="00EB7D89">
              <w:rPr>
                <w:rFonts w:asciiTheme="minorHAnsi" w:hAnsiTheme="minorHAnsi" w:cstheme="minorBidi"/>
                <w:b w:val="0"/>
                <w:color w:val="auto"/>
                <w:sz w:val="20"/>
              </w:rPr>
              <w:t>deliver</w:t>
            </w:r>
            <w:r w:rsidR="005D0824" w:rsidRPr="00EB7D89">
              <w:rPr>
                <w:rFonts w:asciiTheme="minorHAnsi" w:hAnsiTheme="minorHAnsi" w:cstheme="minorBidi"/>
                <w:b w:val="0"/>
                <w:color w:val="auto"/>
                <w:sz w:val="20"/>
              </w:rPr>
              <w:t>ed</w:t>
            </w:r>
            <w:r w:rsidR="006231B8">
              <w:rPr>
                <w:rFonts w:asciiTheme="minorHAnsi" w:hAnsiTheme="minorHAnsi" w:cstheme="minorBidi"/>
                <w:b w:val="0"/>
                <w:color w:val="auto"/>
                <w:sz w:val="20"/>
              </w:rPr>
              <w:t xml:space="preserve"> every four years </w:t>
            </w:r>
            <w:r w:rsidR="00054FA2">
              <w:rPr>
                <w:rFonts w:asciiTheme="minorHAnsi" w:hAnsiTheme="minorHAnsi" w:cstheme="minorBidi"/>
                <w:b w:val="0"/>
                <w:color w:val="auto"/>
                <w:sz w:val="20"/>
              </w:rPr>
              <w:t>or</w:t>
            </w:r>
            <w:r w:rsidR="005D0824" w:rsidRPr="00EB7D89">
              <w:rPr>
                <w:rFonts w:asciiTheme="minorHAnsi" w:hAnsiTheme="minorHAnsi" w:cstheme="minorBidi"/>
                <w:b w:val="0"/>
                <w:color w:val="auto"/>
                <w:sz w:val="20"/>
              </w:rPr>
              <w:t xml:space="preserve"> as advised by ARI</w:t>
            </w:r>
            <w:r w:rsidR="00580D1D" w:rsidRPr="00EB7D89">
              <w:rPr>
                <w:rFonts w:asciiTheme="minorHAnsi" w:hAnsiTheme="minorHAnsi" w:cstheme="minorBidi"/>
                <w:b w:val="0"/>
                <w:color w:val="auto"/>
                <w:sz w:val="20"/>
              </w:rPr>
              <w:t>.</w:t>
            </w:r>
          </w:p>
        </w:tc>
        <w:tc>
          <w:tcPr>
            <w:tcW w:w="1275" w:type="dxa"/>
            <w:shd w:val="clear" w:color="auto" w:fill="CCDBEA" w:themeFill="background2"/>
            <w:vAlign w:val="center"/>
          </w:tcPr>
          <w:p w14:paraId="4C42807D" w14:textId="77777777" w:rsidR="005909D1" w:rsidRPr="00CC25FF" w:rsidRDefault="005909D1"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CC25FF">
              <w:rPr>
                <w:rFonts w:asciiTheme="minorHAnsi" w:hAnsiTheme="minorHAnsi" w:cstheme="minorHAnsi"/>
                <w:color w:val="auto"/>
                <w:sz w:val="20"/>
              </w:rPr>
              <w:t>DEECA</w:t>
            </w:r>
          </w:p>
        </w:tc>
      </w:tr>
    </w:tbl>
    <w:p w14:paraId="0F12DD0F" w14:textId="77777777" w:rsidR="006377A4" w:rsidRDefault="006377A4">
      <w:r>
        <w:rPr>
          <w:b/>
          <w:iCs/>
        </w:rPr>
        <w:br w:type="page"/>
      </w:r>
    </w:p>
    <w:tbl>
      <w:tblPr>
        <w:tblStyle w:val="TableGrid"/>
        <w:tblW w:w="9639" w:type="dxa"/>
        <w:tblLayout w:type="fixed"/>
        <w:tblLook w:val="04A0" w:firstRow="1" w:lastRow="0" w:firstColumn="1" w:lastColumn="0" w:noHBand="0" w:noVBand="1"/>
      </w:tblPr>
      <w:tblGrid>
        <w:gridCol w:w="1134"/>
        <w:gridCol w:w="7230"/>
        <w:gridCol w:w="1275"/>
      </w:tblGrid>
      <w:tr w:rsidR="000B440B" w:rsidRPr="00553AFE" w14:paraId="4C0F0F0B" w14:textId="77777777" w:rsidTr="3F73A09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230D973" w14:textId="0CE6D8AB" w:rsidR="000B440B" w:rsidRDefault="00476818"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lastRenderedPageBreak/>
              <w:t>Action</w:t>
            </w:r>
          </w:p>
          <w:p w14:paraId="1E2EDC5B" w14:textId="69BFE7EA" w:rsidR="00A45DD8" w:rsidRPr="00F764A6" w:rsidRDefault="00A45DD8"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1.</w:t>
            </w:r>
            <w:r w:rsidRPr="00F764A6">
              <w:rPr>
                <w:rFonts w:asciiTheme="minorHAnsi" w:hAnsiTheme="minorHAnsi" w:cstheme="minorHAnsi"/>
                <w:color w:val="FFFFFF" w:themeColor="background1"/>
                <w:sz w:val="20"/>
              </w:rPr>
              <w:t>3</w:t>
            </w:r>
          </w:p>
        </w:tc>
        <w:tc>
          <w:tcPr>
            <w:tcW w:w="8505" w:type="dxa"/>
            <w:gridSpan w:val="2"/>
            <w:vAlign w:val="center"/>
          </w:tcPr>
          <w:p w14:paraId="06C84516" w14:textId="065992B2" w:rsidR="00A45DD8" w:rsidRPr="00553AFE" w:rsidRDefault="00A45DD8" w:rsidP="0009560A">
            <w:pPr>
              <w:pStyle w:val="Heading5"/>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7A462F65">
              <w:rPr>
                <w:rFonts w:asciiTheme="minorHAnsi" w:hAnsiTheme="minorHAnsi" w:cstheme="minorBidi"/>
                <w:b w:val="0"/>
                <w:color w:val="FFFFFF" w:themeColor="background1"/>
                <w:sz w:val="20"/>
              </w:rPr>
              <w:t>Harvest quotas will be set annually</w:t>
            </w:r>
            <w:r w:rsidR="00F059A6" w:rsidRPr="7A462F65">
              <w:rPr>
                <w:rFonts w:asciiTheme="minorHAnsi" w:hAnsiTheme="minorHAnsi" w:cstheme="minorBidi"/>
                <w:b w:val="0"/>
                <w:color w:val="FFFFFF" w:themeColor="background1"/>
                <w:sz w:val="20"/>
              </w:rPr>
              <w:t xml:space="preserve"> </w:t>
            </w:r>
            <w:r w:rsidR="00907A17">
              <w:rPr>
                <w:rFonts w:asciiTheme="minorHAnsi" w:hAnsiTheme="minorHAnsi" w:cstheme="minorBidi"/>
                <w:b w:val="0"/>
                <w:color w:val="FFFFFF" w:themeColor="background1"/>
                <w:sz w:val="20"/>
              </w:rPr>
              <w:t>(</w:t>
            </w:r>
            <w:r w:rsidR="00907A17" w:rsidRPr="5BCEFC3A">
              <w:rPr>
                <w:rFonts w:asciiTheme="minorHAnsi" w:hAnsiTheme="minorHAnsi" w:cstheme="minorBidi"/>
                <w:b w:val="0"/>
                <w:color w:val="FFFFFF" w:themeColor="background1"/>
                <w:sz w:val="20"/>
              </w:rPr>
              <w:t>from</w:t>
            </w:r>
            <w:r w:rsidR="2AE6EB7A" w:rsidRPr="5BCEFC3A">
              <w:rPr>
                <w:rFonts w:asciiTheme="minorHAnsi" w:hAnsiTheme="minorHAnsi" w:cstheme="minorBidi"/>
                <w:b w:val="0"/>
                <w:color w:val="FFFFFF" w:themeColor="background1"/>
                <w:sz w:val="20"/>
              </w:rPr>
              <w:t xml:space="preserve"> </w:t>
            </w:r>
            <w:r w:rsidR="00907A17" w:rsidRPr="5BCEFC3A">
              <w:rPr>
                <w:rFonts w:asciiTheme="minorHAnsi" w:hAnsiTheme="minorHAnsi" w:cstheme="minorBidi"/>
                <w:b w:val="0"/>
                <w:color w:val="FFFFFF" w:themeColor="background1"/>
                <w:sz w:val="20"/>
              </w:rPr>
              <w:t>1</w:t>
            </w:r>
            <w:r w:rsidR="00907A17">
              <w:rPr>
                <w:rFonts w:asciiTheme="minorHAnsi" w:hAnsiTheme="minorHAnsi" w:cstheme="minorBidi"/>
                <w:b w:val="0"/>
                <w:color w:val="FFFFFF" w:themeColor="background1"/>
                <w:sz w:val="20"/>
              </w:rPr>
              <w:t xml:space="preserve"> January 2025 </w:t>
            </w:r>
            <w:r w:rsidR="00F059A6" w:rsidRPr="7A462F65">
              <w:rPr>
                <w:rFonts w:asciiTheme="minorHAnsi" w:hAnsiTheme="minorHAnsi" w:cstheme="minorBidi"/>
                <w:b w:val="0"/>
                <w:color w:val="FFFFFF" w:themeColor="background1"/>
                <w:sz w:val="20"/>
              </w:rPr>
              <w:t>for each species</w:t>
            </w:r>
            <w:r w:rsidR="00907A17">
              <w:rPr>
                <w:rFonts w:asciiTheme="minorHAnsi" w:hAnsiTheme="minorHAnsi" w:cstheme="minorBidi"/>
                <w:b w:val="0"/>
                <w:color w:val="FFFFFF" w:themeColor="background1"/>
                <w:sz w:val="20"/>
              </w:rPr>
              <w:t>)</w:t>
            </w:r>
            <w:r w:rsidRPr="7A462F65">
              <w:rPr>
                <w:rFonts w:asciiTheme="minorHAnsi" w:hAnsiTheme="minorHAnsi" w:cstheme="minorBidi"/>
                <w:b w:val="0"/>
                <w:color w:val="FFFFFF" w:themeColor="background1"/>
                <w:sz w:val="20"/>
              </w:rPr>
              <w:t xml:space="preserve"> in each Harvest Zone. Quotas will be calculated using a proportional harvesting strategy based on sustainable levels of take for grey kangaroos.</w:t>
            </w:r>
          </w:p>
        </w:tc>
      </w:tr>
      <w:tr w:rsidR="000B5F1A" w:rsidRPr="00CC25FF" w14:paraId="4C8D947C"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Merge w:val="restart"/>
            <w:vAlign w:val="center"/>
          </w:tcPr>
          <w:p w14:paraId="150A2C9B" w14:textId="6FDDC514" w:rsidR="000B5F1A" w:rsidRPr="00E475CB" w:rsidRDefault="000B5F1A" w:rsidP="0009560A">
            <w:pPr>
              <w:pStyle w:val="Heading5"/>
              <w:spacing w:before="80" w:after="80"/>
              <w:jc w:val="center"/>
              <w:rPr>
                <w:rFonts w:asciiTheme="minorHAnsi" w:hAnsiTheme="minorHAnsi" w:cstheme="minorHAnsi"/>
                <w:color w:val="auto"/>
                <w:sz w:val="20"/>
                <w:highlight w:val="yellow"/>
              </w:rPr>
            </w:pPr>
          </w:p>
        </w:tc>
        <w:tc>
          <w:tcPr>
            <w:tcW w:w="7230" w:type="dxa"/>
            <w:vAlign w:val="center"/>
          </w:tcPr>
          <w:p w14:paraId="425DE5D0" w14:textId="1E53C022" w:rsidR="000B5F1A" w:rsidRPr="41E41C3D" w:rsidRDefault="000B5F1A" w:rsidP="005057D7">
            <w:pPr>
              <w:pStyle w:val="BodyText"/>
              <w:cnfStyle w:val="000000000000" w:firstRow="0" w:lastRow="0" w:firstColumn="0" w:lastColumn="0" w:oddVBand="0" w:evenVBand="0" w:oddHBand="0" w:evenHBand="0" w:firstRowFirstColumn="0" w:firstRowLastColumn="0" w:lastRowFirstColumn="0" w:lastRowLastColumn="0"/>
              <w:rPr>
                <w:b/>
                <w:bCs/>
              </w:rPr>
            </w:pPr>
            <w:r>
              <w:t>Ensure sustainability of grey kangaroo populations across Harvest Zones over time by monitoring harvest information, quota, and survey data</w:t>
            </w:r>
            <w:r w:rsidR="00F059A6">
              <w:t xml:space="preserve"> for each species</w:t>
            </w:r>
            <w:r>
              <w:t xml:space="preserve">. </w:t>
            </w:r>
          </w:p>
        </w:tc>
        <w:tc>
          <w:tcPr>
            <w:tcW w:w="1275" w:type="dxa"/>
            <w:vMerge w:val="restart"/>
            <w:shd w:val="clear" w:color="auto" w:fill="CCDBEA" w:themeFill="background2"/>
            <w:vAlign w:val="center"/>
          </w:tcPr>
          <w:p w14:paraId="27463C8C" w14:textId="013BD58C" w:rsidR="000B5F1A" w:rsidRPr="00CC25FF" w:rsidRDefault="000B5F1A" w:rsidP="000B5F1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CC25FF">
              <w:rPr>
                <w:rFonts w:asciiTheme="minorHAnsi" w:hAnsiTheme="minorHAnsi" w:cstheme="minorHAnsi"/>
                <w:color w:val="auto"/>
                <w:sz w:val="20"/>
              </w:rPr>
              <w:t>DEECA</w:t>
            </w:r>
          </w:p>
        </w:tc>
      </w:tr>
      <w:tr w:rsidR="000B5F1A" w:rsidRPr="00CC25FF" w14:paraId="1CEC2D5D"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6E8639C7" w14:textId="1574FACD" w:rsidR="000B5F1A" w:rsidRPr="00F764A6" w:rsidRDefault="000B5F1A" w:rsidP="0009560A">
            <w:pPr>
              <w:pStyle w:val="Heading5"/>
              <w:spacing w:before="80" w:after="80"/>
              <w:jc w:val="center"/>
              <w:rPr>
                <w:rFonts w:asciiTheme="minorHAnsi" w:hAnsiTheme="minorHAnsi" w:cstheme="minorHAnsi"/>
                <w:color w:val="auto"/>
                <w:sz w:val="20"/>
              </w:rPr>
            </w:pPr>
          </w:p>
        </w:tc>
        <w:tc>
          <w:tcPr>
            <w:tcW w:w="7230" w:type="dxa"/>
            <w:vAlign w:val="center"/>
          </w:tcPr>
          <w:p w14:paraId="2E63743D" w14:textId="77777777" w:rsidR="000B5F1A" w:rsidRDefault="000B5F1A"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4D3AEE6D">
              <w:rPr>
                <w:rFonts w:asciiTheme="minorHAnsi" w:hAnsiTheme="minorHAnsi" w:cstheme="minorBidi"/>
                <w:b w:val="0"/>
                <w:color w:val="auto"/>
                <w:sz w:val="20"/>
              </w:rPr>
              <w:t xml:space="preserve">Where harvesting occurs on public land, and a </w:t>
            </w:r>
            <w:r w:rsidRPr="007143D4">
              <w:rPr>
                <w:rFonts w:asciiTheme="minorHAnsi" w:hAnsiTheme="minorHAnsi" w:cstheme="minorBidi"/>
                <w:b w:val="0"/>
                <w:i/>
                <w:iCs w:val="0"/>
                <w:color w:val="auto"/>
                <w:sz w:val="20"/>
              </w:rPr>
              <w:t>separate quota</w:t>
            </w:r>
            <w:r w:rsidRPr="4D3AEE6D">
              <w:rPr>
                <w:rFonts w:asciiTheme="minorHAnsi" w:hAnsiTheme="minorHAnsi" w:cstheme="minorBidi"/>
                <w:b w:val="0"/>
                <w:color w:val="auto"/>
                <w:sz w:val="20"/>
              </w:rPr>
              <w:t xml:space="preserve"> is required</w:t>
            </w:r>
            <w:r>
              <w:rPr>
                <w:rFonts w:asciiTheme="minorHAnsi" w:hAnsiTheme="minorHAnsi" w:cstheme="minorBidi"/>
                <w:b w:val="0"/>
                <w:color w:val="auto"/>
                <w:sz w:val="20"/>
              </w:rPr>
              <w:t>:</w:t>
            </w:r>
            <w:r w:rsidRPr="4D3AEE6D">
              <w:rPr>
                <w:rFonts w:asciiTheme="minorHAnsi" w:hAnsiTheme="minorHAnsi" w:cstheme="minorBidi"/>
                <w:b w:val="0"/>
                <w:color w:val="auto"/>
                <w:sz w:val="20"/>
              </w:rPr>
              <w:t xml:space="preserve"> </w:t>
            </w:r>
          </w:p>
          <w:p w14:paraId="386F2632" w14:textId="77777777" w:rsidR="000B5F1A" w:rsidRDefault="000B5F1A" w:rsidP="0009560A">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4D3AEE6D">
              <w:rPr>
                <w:rFonts w:asciiTheme="minorHAnsi" w:hAnsiTheme="minorHAnsi" w:cstheme="minorBidi"/>
                <w:b w:val="0"/>
                <w:color w:val="auto"/>
                <w:sz w:val="20"/>
              </w:rPr>
              <w:t>ensure quota is identified from an approved kangaroo management plan as part of the application process</w:t>
            </w:r>
          </w:p>
          <w:p w14:paraId="1B19246F" w14:textId="77777777" w:rsidR="000B5F1A" w:rsidRPr="00CA5C27" w:rsidRDefault="000B5F1A" w:rsidP="005057D7">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005057D7">
              <w:rPr>
                <w:rFonts w:asciiTheme="minorHAnsi" w:hAnsiTheme="minorHAnsi" w:cstheme="minorBidi"/>
                <w:b w:val="0"/>
                <w:color w:val="auto"/>
                <w:sz w:val="20"/>
              </w:rPr>
              <w:t xml:space="preserve">account for in the </w:t>
            </w:r>
            <w:r w:rsidRPr="005057D7">
              <w:rPr>
                <w:rFonts w:asciiTheme="minorHAnsi" w:hAnsiTheme="minorHAnsi" w:cstheme="minorBidi"/>
                <w:b w:val="0"/>
                <w:i/>
                <w:color w:val="auto"/>
                <w:sz w:val="20"/>
              </w:rPr>
              <w:t>total quota</w:t>
            </w:r>
            <w:r w:rsidRPr="005057D7">
              <w:rPr>
                <w:rFonts w:asciiTheme="minorHAnsi" w:hAnsiTheme="minorHAnsi" w:cstheme="minorBidi"/>
                <w:b w:val="0"/>
                <w:color w:val="auto"/>
                <w:sz w:val="20"/>
              </w:rPr>
              <w:t xml:space="preserve"> </w:t>
            </w:r>
          </w:p>
          <w:p w14:paraId="2E9768C1" w14:textId="57471E1E" w:rsidR="000B5F1A" w:rsidRPr="00601908" w:rsidRDefault="000B5F1A" w:rsidP="005057D7">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005057D7">
              <w:rPr>
                <w:rFonts w:asciiTheme="minorHAnsi" w:hAnsiTheme="minorHAnsi" w:cstheme="minorBidi"/>
                <w:b w:val="0"/>
                <w:color w:val="auto"/>
                <w:sz w:val="20"/>
              </w:rPr>
              <w:t xml:space="preserve">specify any </w:t>
            </w:r>
            <w:r w:rsidRPr="005057D7">
              <w:rPr>
                <w:rFonts w:asciiTheme="minorHAnsi" w:hAnsiTheme="minorHAnsi" w:cstheme="minorBidi"/>
                <w:b w:val="0"/>
                <w:i/>
                <w:color w:val="auto"/>
                <w:sz w:val="20"/>
              </w:rPr>
              <w:t>separate quota</w:t>
            </w:r>
            <w:r w:rsidRPr="005057D7">
              <w:rPr>
                <w:rFonts w:asciiTheme="minorHAnsi" w:hAnsiTheme="minorHAnsi" w:cstheme="minorBidi"/>
                <w:b w:val="0"/>
                <w:color w:val="auto"/>
                <w:sz w:val="20"/>
              </w:rPr>
              <w:t xml:space="preserve"> in the KHP Annual Report.</w:t>
            </w:r>
          </w:p>
        </w:tc>
        <w:tc>
          <w:tcPr>
            <w:tcW w:w="1275" w:type="dxa"/>
            <w:vMerge/>
            <w:vAlign w:val="center"/>
          </w:tcPr>
          <w:p w14:paraId="019A70F6" w14:textId="223300FC" w:rsidR="000B5F1A" w:rsidRPr="00172E4C" w:rsidRDefault="000B5F1A" w:rsidP="002F6767">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0B5F1A" w:rsidRPr="00CC25FF" w14:paraId="5556CC65"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8C0FFB8" w14:textId="3A10EFCF" w:rsidR="000B5F1A" w:rsidRPr="00F764A6" w:rsidRDefault="000B5F1A"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 xml:space="preserve">Indicator </w:t>
            </w:r>
            <w:r w:rsidRPr="00F764A6">
              <w:rPr>
                <w:rFonts w:asciiTheme="minorHAnsi" w:hAnsiTheme="minorHAnsi" w:cstheme="minorHAnsi"/>
                <w:color w:val="auto"/>
                <w:sz w:val="20"/>
              </w:rPr>
              <w:t>1</w:t>
            </w:r>
            <w:r>
              <w:rPr>
                <w:rFonts w:asciiTheme="minorHAnsi" w:hAnsiTheme="minorHAnsi" w:cstheme="minorHAnsi"/>
                <w:color w:val="auto"/>
                <w:sz w:val="20"/>
              </w:rPr>
              <w:t>.3.1</w:t>
            </w:r>
          </w:p>
        </w:tc>
        <w:tc>
          <w:tcPr>
            <w:tcW w:w="7230" w:type="dxa"/>
            <w:vAlign w:val="center"/>
          </w:tcPr>
          <w:p w14:paraId="1F1F372C" w14:textId="7BC9F2C2" w:rsidR="000B5F1A" w:rsidRPr="00CC25FF" w:rsidRDefault="000B5F1A"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Pr>
                <w:rFonts w:asciiTheme="minorHAnsi" w:hAnsiTheme="minorHAnsi" w:cstheme="minorBidi"/>
                <w:b w:val="0"/>
                <w:i/>
                <w:color w:val="auto"/>
                <w:sz w:val="20"/>
              </w:rPr>
              <w:t>C</w:t>
            </w:r>
            <w:r w:rsidRPr="4D3AEE6D">
              <w:rPr>
                <w:rFonts w:asciiTheme="minorHAnsi" w:hAnsiTheme="minorHAnsi" w:cstheme="minorBidi"/>
                <w:b w:val="0"/>
                <w:i/>
                <w:color w:val="auto"/>
                <w:sz w:val="20"/>
              </w:rPr>
              <w:t xml:space="preserve">ommercial quota </w:t>
            </w:r>
            <w:r w:rsidRPr="00514C9D">
              <w:rPr>
                <w:rFonts w:asciiTheme="minorHAnsi" w:hAnsiTheme="minorHAnsi" w:cstheme="minorBidi"/>
                <w:b w:val="0"/>
                <w:iCs w:val="0"/>
                <w:color w:val="auto"/>
                <w:sz w:val="20"/>
              </w:rPr>
              <w:t xml:space="preserve">set </w:t>
            </w:r>
            <w:r w:rsidRPr="002E3625">
              <w:rPr>
                <w:rFonts w:asciiTheme="minorHAnsi" w:hAnsiTheme="minorHAnsi" w:cstheme="minorBidi"/>
                <w:b w:val="0"/>
                <w:iCs w:val="0"/>
                <w:color w:val="auto"/>
                <w:sz w:val="20"/>
              </w:rPr>
              <w:t>each</w:t>
            </w:r>
            <w:r w:rsidRPr="41E41C3D">
              <w:rPr>
                <w:rFonts w:asciiTheme="minorHAnsi" w:hAnsiTheme="minorHAnsi" w:cstheme="minorBidi"/>
                <w:b w:val="0"/>
                <w:color w:val="auto"/>
                <w:sz w:val="20"/>
              </w:rPr>
              <w:t xml:space="preserve"> year in line with this Plan</w:t>
            </w:r>
            <w:r w:rsidR="00AF540C">
              <w:rPr>
                <w:rFonts w:asciiTheme="minorHAnsi" w:hAnsiTheme="minorHAnsi" w:cstheme="minorBidi"/>
                <w:b w:val="0"/>
                <w:color w:val="auto"/>
                <w:sz w:val="20"/>
              </w:rPr>
              <w:t>.</w:t>
            </w:r>
            <w:r>
              <w:rPr>
                <w:rFonts w:asciiTheme="minorHAnsi" w:hAnsiTheme="minorHAnsi" w:cstheme="minorBidi"/>
                <w:b w:val="0"/>
                <w:color w:val="auto"/>
                <w:sz w:val="20"/>
              </w:rPr>
              <w:t xml:space="preserve"> </w:t>
            </w:r>
            <w:r w:rsidR="00AF540C">
              <w:rPr>
                <w:rFonts w:asciiTheme="minorHAnsi" w:hAnsiTheme="minorHAnsi" w:cstheme="minorBidi"/>
                <w:b w:val="0"/>
                <w:color w:val="auto"/>
                <w:sz w:val="20"/>
              </w:rPr>
              <w:t>P</w:t>
            </w:r>
            <w:r>
              <w:rPr>
                <w:rFonts w:asciiTheme="minorHAnsi" w:hAnsiTheme="minorHAnsi" w:cstheme="minorBidi"/>
                <w:b w:val="0"/>
                <w:color w:val="auto"/>
                <w:sz w:val="20"/>
              </w:rPr>
              <w:t>ublish quota report on the KHP website.</w:t>
            </w:r>
          </w:p>
        </w:tc>
        <w:tc>
          <w:tcPr>
            <w:tcW w:w="1275" w:type="dxa"/>
            <w:vMerge/>
            <w:vAlign w:val="center"/>
          </w:tcPr>
          <w:p w14:paraId="0B945A3F" w14:textId="026F8C0F" w:rsidR="000B5F1A" w:rsidRPr="00CC25FF" w:rsidRDefault="000B5F1A" w:rsidP="002F6767">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0B5F1A" w:rsidRPr="00CC25FF" w14:paraId="302A82D0"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tcBorders>
            <w:shd w:val="clear" w:color="auto" w:fill="auto"/>
            <w:vAlign w:val="center"/>
          </w:tcPr>
          <w:p w14:paraId="6CB9E2B1" w14:textId="7353FD18" w:rsidR="000B5F1A" w:rsidRDefault="000B5F1A"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1.3.2</w:t>
            </w:r>
          </w:p>
        </w:tc>
        <w:tc>
          <w:tcPr>
            <w:tcW w:w="7230" w:type="dxa"/>
            <w:tcBorders>
              <w:top w:val="single" w:sz="4" w:space="0" w:color="auto"/>
            </w:tcBorders>
            <w:shd w:val="clear" w:color="auto" w:fill="auto"/>
            <w:vAlign w:val="center"/>
          </w:tcPr>
          <w:p w14:paraId="323AA0A7" w14:textId="7601C603" w:rsidR="000B5F1A" w:rsidRDefault="000B5F1A" w:rsidP="007E31D8">
            <w:pPr>
              <w:pStyle w:val="BodyText"/>
              <w:cnfStyle w:val="000000000000" w:firstRow="0" w:lastRow="0" w:firstColumn="0" w:lastColumn="0" w:oddVBand="0" w:evenVBand="0" w:oddHBand="0" w:evenHBand="0" w:firstRowFirstColumn="0" w:firstRowLastColumn="0" w:lastRowFirstColumn="0" w:lastRowLastColumn="0"/>
              <w:rPr>
                <w:b/>
              </w:rPr>
            </w:pPr>
            <w:r>
              <w:t>The Australian Government is advised of harvest quota for the following calendar year by 31 December in the Annual Quota Report.</w:t>
            </w:r>
          </w:p>
        </w:tc>
        <w:tc>
          <w:tcPr>
            <w:tcW w:w="1275" w:type="dxa"/>
            <w:vMerge/>
            <w:vAlign w:val="center"/>
          </w:tcPr>
          <w:p w14:paraId="0E32065B" w14:textId="7AD111FE" w:rsidR="000B5F1A" w:rsidRPr="00CC25FF" w:rsidRDefault="000B5F1A" w:rsidP="002F6767">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0B440B" w:rsidRPr="00553AFE" w14:paraId="384894D5"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1780BD4E" w14:textId="457F2AEC" w:rsidR="007311AB" w:rsidRDefault="00684FEC"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6DF2B7ED" w14:textId="77777777" w:rsidR="00A45DD8" w:rsidRPr="00F764A6" w:rsidRDefault="00A45DD8"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1.</w:t>
            </w:r>
            <w:r w:rsidRPr="00F764A6">
              <w:rPr>
                <w:rFonts w:asciiTheme="minorHAnsi" w:hAnsiTheme="minorHAnsi" w:cstheme="minorHAnsi"/>
                <w:color w:val="FFFFFF" w:themeColor="background1"/>
                <w:sz w:val="20"/>
              </w:rPr>
              <w:t>4</w:t>
            </w:r>
          </w:p>
        </w:tc>
        <w:tc>
          <w:tcPr>
            <w:tcW w:w="8505" w:type="dxa"/>
            <w:gridSpan w:val="2"/>
            <w:shd w:val="clear" w:color="auto" w:fill="004C97" w:themeFill="accent1"/>
            <w:vAlign w:val="center"/>
          </w:tcPr>
          <w:p w14:paraId="1386DFE8" w14:textId="2D42990B" w:rsidR="00A45DD8" w:rsidRPr="00553AFE" w:rsidRDefault="00BC1655" w:rsidP="7264E506">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7264E506">
              <w:rPr>
                <w:rFonts w:asciiTheme="minorHAnsi" w:hAnsiTheme="minorHAnsi" w:cstheme="minorBidi"/>
                <w:b w:val="0"/>
                <w:color w:val="FFFFFF" w:themeColor="background1"/>
                <w:sz w:val="20"/>
              </w:rPr>
              <w:t xml:space="preserve">Take </w:t>
            </w:r>
            <w:r w:rsidR="00A45DD8" w:rsidRPr="7264E506">
              <w:rPr>
                <w:rFonts w:asciiTheme="minorHAnsi" w:hAnsiTheme="minorHAnsi" w:cstheme="minorBidi"/>
                <w:b w:val="0"/>
                <w:color w:val="FFFFFF" w:themeColor="background1"/>
                <w:sz w:val="20"/>
              </w:rPr>
              <w:t xml:space="preserve">(including ATCWs) will be monitored throughout the year </w:t>
            </w:r>
            <w:r w:rsidR="00E41C6B" w:rsidRPr="7264E506">
              <w:rPr>
                <w:rFonts w:asciiTheme="minorHAnsi" w:hAnsiTheme="minorHAnsi" w:cstheme="minorBidi"/>
                <w:b w:val="0"/>
                <w:color w:val="FFFFFF" w:themeColor="background1"/>
                <w:sz w:val="20"/>
              </w:rPr>
              <w:t>with the intention that</w:t>
            </w:r>
            <w:r w:rsidR="00A45DD8" w:rsidRPr="7264E506">
              <w:rPr>
                <w:rFonts w:asciiTheme="minorHAnsi" w:hAnsiTheme="minorHAnsi" w:cstheme="minorBidi"/>
                <w:b w:val="0"/>
                <w:color w:val="FFFFFF" w:themeColor="background1"/>
                <w:sz w:val="20"/>
              </w:rPr>
              <w:t xml:space="preserve"> </w:t>
            </w:r>
            <w:r w:rsidR="00F74F31" w:rsidRPr="7264E506">
              <w:rPr>
                <w:rFonts w:asciiTheme="minorHAnsi" w:hAnsiTheme="minorHAnsi" w:cstheme="minorBidi"/>
                <w:b w:val="0"/>
                <w:i/>
                <w:color w:val="FFFFFF" w:themeColor="background1"/>
                <w:sz w:val="20"/>
              </w:rPr>
              <w:t xml:space="preserve">the </w:t>
            </w:r>
            <w:r w:rsidR="00AF540C" w:rsidRPr="7264E506">
              <w:rPr>
                <w:rFonts w:asciiTheme="minorHAnsi" w:hAnsiTheme="minorHAnsi" w:cstheme="minorBidi"/>
                <w:b w:val="0"/>
                <w:i/>
                <w:color w:val="FFFFFF" w:themeColor="background1"/>
                <w:sz w:val="20"/>
              </w:rPr>
              <w:t>total quota</w:t>
            </w:r>
            <w:r w:rsidR="00490DA1" w:rsidRPr="7264E506">
              <w:rPr>
                <w:rFonts w:asciiTheme="minorHAnsi" w:hAnsiTheme="minorHAnsi" w:cstheme="minorBidi"/>
                <w:b w:val="0"/>
                <w:color w:val="FFFFFF" w:themeColor="background1"/>
                <w:sz w:val="20"/>
              </w:rPr>
              <w:t xml:space="preserve"> </w:t>
            </w:r>
            <w:r w:rsidR="44AF04CD" w:rsidRPr="7264E506">
              <w:rPr>
                <w:rFonts w:asciiTheme="minorHAnsi" w:hAnsiTheme="minorHAnsi" w:cstheme="minorBidi"/>
                <w:b w:val="0"/>
                <w:color w:val="FFFFFF" w:themeColor="background1"/>
                <w:sz w:val="20"/>
              </w:rPr>
              <w:t>is</w:t>
            </w:r>
            <w:r w:rsidR="00A45DD8" w:rsidRPr="7264E506">
              <w:rPr>
                <w:rFonts w:asciiTheme="minorHAnsi" w:hAnsiTheme="minorHAnsi" w:cstheme="minorBidi"/>
                <w:b w:val="0"/>
                <w:color w:val="FFFFFF" w:themeColor="background1"/>
                <w:sz w:val="20"/>
              </w:rPr>
              <w:t xml:space="preserve"> not </w:t>
            </w:r>
            <w:r w:rsidR="00EE11D0" w:rsidRPr="7264E506">
              <w:rPr>
                <w:rFonts w:asciiTheme="minorHAnsi" w:hAnsiTheme="minorHAnsi" w:cstheme="minorBidi"/>
                <w:b w:val="0"/>
                <w:color w:val="FFFFFF" w:themeColor="background1"/>
                <w:sz w:val="20"/>
              </w:rPr>
              <w:t>exceeded</w:t>
            </w:r>
            <w:r w:rsidR="00E03F8E" w:rsidRPr="7264E506">
              <w:rPr>
                <w:rFonts w:asciiTheme="minorHAnsi" w:hAnsiTheme="minorHAnsi" w:cstheme="minorBidi"/>
                <w:b w:val="0"/>
                <w:color w:val="FFFFFF" w:themeColor="background1"/>
                <w:sz w:val="20"/>
              </w:rPr>
              <w:t xml:space="preserve"> within a particular Harvest Zone</w:t>
            </w:r>
            <w:r w:rsidR="0219A4F0" w:rsidRPr="7264E506">
              <w:rPr>
                <w:rFonts w:asciiTheme="minorHAnsi" w:hAnsiTheme="minorHAnsi" w:cstheme="minorBidi"/>
                <w:b w:val="0"/>
                <w:color w:val="FFFFFF" w:themeColor="background1"/>
                <w:sz w:val="20"/>
              </w:rPr>
              <w:t>.</w:t>
            </w:r>
            <w:r w:rsidR="00EE11D0" w:rsidRPr="7264E506">
              <w:rPr>
                <w:rFonts w:asciiTheme="minorHAnsi" w:hAnsiTheme="minorHAnsi" w:cstheme="minorBidi"/>
                <w:b w:val="0"/>
                <w:color w:val="FFFFFF" w:themeColor="background1"/>
                <w:sz w:val="20"/>
              </w:rPr>
              <w:t xml:space="preserve"> </w:t>
            </w:r>
          </w:p>
        </w:tc>
      </w:tr>
      <w:tr w:rsidR="00780809" w:rsidRPr="00CC25FF" w14:paraId="2D1EF34F"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Merge w:val="restart"/>
            <w:vAlign w:val="center"/>
          </w:tcPr>
          <w:p w14:paraId="0F7696EE" w14:textId="6F56D87C" w:rsidR="00780809" w:rsidRPr="00F764A6" w:rsidRDefault="00780809" w:rsidP="0009560A">
            <w:pPr>
              <w:pStyle w:val="Heading5"/>
              <w:spacing w:before="80" w:after="80"/>
              <w:jc w:val="center"/>
              <w:rPr>
                <w:rFonts w:asciiTheme="minorHAnsi" w:hAnsiTheme="minorHAnsi" w:cstheme="minorHAnsi"/>
                <w:color w:val="auto"/>
                <w:sz w:val="20"/>
              </w:rPr>
            </w:pPr>
          </w:p>
        </w:tc>
        <w:tc>
          <w:tcPr>
            <w:tcW w:w="7230" w:type="dxa"/>
            <w:vAlign w:val="center"/>
          </w:tcPr>
          <w:p w14:paraId="5388D724" w14:textId="2462AA1D" w:rsidR="00780809" w:rsidRPr="00CC25FF" w:rsidRDefault="00780809" w:rsidP="007E31D8">
            <w:pPr>
              <w:pStyle w:val="BodyText"/>
              <w:cnfStyle w:val="000000000000" w:firstRow="0" w:lastRow="0" w:firstColumn="0" w:lastColumn="0" w:oddVBand="0" w:evenVBand="0" w:oddHBand="0" w:evenHBand="0" w:firstRowFirstColumn="0" w:firstRowLastColumn="0" w:lastRowFirstColumn="0" w:lastRowLastColumn="0"/>
            </w:pPr>
            <w:r>
              <w:t>Review</w:t>
            </w:r>
            <w:r w:rsidR="002657C5">
              <w:t xml:space="preserve"> </w:t>
            </w:r>
            <w:r w:rsidR="002657C5" w:rsidRPr="7264E506">
              <w:rPr>
                <w:i/>
                <w:iCs/>
              </w:rPr>
              <w:t>commercial</w:t>
            </w:r>
            <w:r w:rsidRPr="7264E506">
              <w:rPr>
                <w:i/>
                <w:iCs/>
              </w:rPr>
              <w:t xml:space="preserve"> quota</w:t>
            </w:r>
            <w:r>
              <w:t xml:space="preserve"> allocations for each species</w:t>
            </w:r>
            <w:r w:rsidR="006E30E1">
              <w:t xml:space="preserve"> and approvals under the ATCW system</w:t>
            </w:r>
            <w:r>
              <w:t xml:space="preserve"> on a quarterly basis (January, March, June, September) and</w:t>
            </w:r>
            <w:r w:rsidR="009D4A39">
              <w:t xml:space="preserve"> assess whether</w:t>
            </w:r>
            <w:r w:rsidR="002657C5">
              <w:t xml:space="preserve"> </w:t>
            </w:r>
            <w:r w:rsidR="002657C5" w:rsidRPr="7264E506">
              <w:rPr>
                <w:i/>
                <w:iCs/>
              </w:rPr>
              <w:t>commercial</w:t>
            </w:r>
            <w:r w:rsidR="009D4A39" w:rsidRPr="7264E506">
              <w:rPr>
                <w:i/>
                <w:iCs/>
              </w:rPr>
              <w:t xml:space="preserve"> quota</w:t>
            </w:r>
            <w:r w:rsidR="009D4A39">
              <w:t xml:space="preserve"> adjustment required</w:t>
            </w:r>
            <w:r w:rsidR="006E30E1">
              <w:t>.</w:t>
            </w:r>
          </w:p>
        </w:tc>
        <w:tc>
          <w:tcPr>
            <w:tcW w:w="1275" w:type="dxa"/>
            <w:vMerge w:val="restart"/>
            <w:shd w:val="clear" w:color="auto" w:fill="CCDBEA" w:themeFill="background2"/>
            <w:vAlign w:val="center"/>
          </w:tcPr>
          <w:p w14:paraId="1A676F73" w14:textId="77777777" w:rsidR="00780809" w:rsidRPr="004B5D54" w:rsidRDefault="00780809" w:rsidP="0039510E">
            <w:pPr>
              <w:pStyle w:val="Heading5"/>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rPr>
            </w:pPr>
            <w:r w:rsidRPr="33841249">
              <w:rPr>
                <w:rFonts w:asciiTheme="minorHAnsi" w:hAnsiTheme="minorHAnsi" w:cstheme="minorBidi"/>
                <w:color w:val="auto"/>
                <w:sz w:val="20"/>
              </w:rPr>
              <w:t>DEECA</w:t>
            </w:r>
          </w:p>
          <w:p w14:paraId="43B26023" w14:textId="0D2B47F3" w:rsidR="00780809" w:rsidRPr="00CC25FF" w:rsidRDefault="00780809" w:rsidP="0039510E">
            <w:pPr>
              <w:pStyle w:val="Heading5"/>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33841249">
              <w:rPr>
                <w:rFonts w:asciiTheme="minorHAnsi" w:hAnsiTheme="minorHAnsi" w:cstheme="minorBidi"/>
                <w:color w:val="auto"/>
                <w:sz w:val="20"/>
              </w:rPr>
              <w:t>DJSIR or its agents</w:t>
            </w:r>
          </w:p>
        </w:tc>
      </w:tr>
      <w:tr w:rsidR="00780809" w:rsidRPr="00CC25FF" w14:paraId="3DA3DAF1"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53828924" w14:textId="64F8A30E" w:rsidR="00780809" w:rsidRPr="00F764A6" w:rsidRDefault="00780809" w:rsidP="0009560A">
            <w:pPr>
              <w:pStyle w:val="Heading5"/>
              <w:spacing w:before="80" w:after="80"/>
              <w:jc w:val="center"/>
              <w:rPr>
                <w:rFonts w:asciiTheme="minorHAnsi" w:hAnsiTheme="minorHAnsi" w:cstheme="minorHAnsi"/>
                <w:color w:val="auto"/>
                <w:sz w:val="20"/>
              </w:rPr>
            </w:pPr>
          </w:p>
        </w:tc>
        <w:tc>
          <w:tcPr>
            <w:tcW w:w="7230" w:type="dxa"/>
            <w:vAlign w:val="center"/>
          </w:tcPr>
          <w:p w14:paraId="51D41B25" w14:textId="352D6DF6" w:rsidR="00780809" w:rsidRPr="00056DBC"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t>Quota periods are c</w:t>
            </w:r>
            <w:r w:rsidRPr="02057396">
              <w:t>ommence</w:t>
            </w:r>
            <w:r>
              <w:t>d</w:t>
            </w:r>
            <w:r w:rsidRPr="02057396">
              <w:t xml:space="preserve"> yearly following approval by the Secretary </w:t>
            </w:r>
            <w:r>
              <w:t xml:space="preserve">to </w:t>
            </w:r>
            <w:r w:rsidRPr="02057396">
              <w:t>DEECA.</w:t>
            </w:r>
          </w:p>
        </w:tc>
        <w:tc>
          <w:tcPr>
            <w:tcW w:w="1275" w:type="dxa"/>
            <w:vMerge/>
            <w:vAlign w:val="center"/>
          </w:tcPr>
          <w:p w14:paraId="4F7B060C" w14:textId="5DDA8BAC" w:rsidR="00780809" w:rsidRPr="00CC25FF" w:rsidRDefault="00780809" w:rsidP="0035407D">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rPr>
            </w:pPr>
          </w:p>
        </w:tc>
      </w:tr>
      <w:tr w:rsidR="00780809" w:rsidRPr="00CC25FF" w14:paraId="73CE5A94"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5F7A61DF" w14:textId="272FC2CE" w:rsidR="00780809" w:rsidRPr="00F764A6" w:rsidRDefault="00780809" w:rsidP="0009560A">
            <w:pPr>
              <w:pStyle w:val="Heading5"/>
              <w:spacing w:before="80" w:after="80"/>
              <w:jc w:val="center"/>
              <w:rPr>
                <w:rFonts w:asciiTheme="minorHAnsi" w:hAnsiTheme="minorHAnsi" w:cstheme="minorHAnsi"/>
                <w:color w:val="auto"/>
                <w:sz w:val="20"/>
              </w:rPr>
            </w:pPr>
          </w:p>
        </w:tc>
        <w:tc>
          <w:tcPr>
            <w:tcW w:w="7230" w:type="dxa"/>
            <w:vAlign w:val="center"/>
          </w:tcPr>
          <w:p w14:paraId="75099EFF" w14:textId="1C41CD80" w:rsidR="00780809" w:rsidRPr="00CC25FF"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rsidRPr="005E7B59">
              <w:t xml:space="preserve">Harvesters report on the number of </w:t>
            </w:r>
            <w:r>
              <w:t xml:space="preserve">each </w:t>
            </w:r>
            <w:r w:rsidRPr="005E7B59">
              <w:t>species harveste</w:t>
            </w:r>
            <w:r>
              <w:t>d</w:t>
            </w:r>
            <w:r w:rsidRPr="005E7B59">
              <w:t>.</w:t>
            </w:r>
          </w:p>
        </w:tc>
        <w:tc>
          <w:tcPr>
            <w:tcW w:w="1275" w:type="dxa"/>
            <w:vMerge/>
            <w:vAlign w:val="center"/>
          </w:tcPr>
          <w:p w14:paraId="0D258790" w14:textId="77777777" w:rsidR="00780809" w:rsidRPr="00CC25FF" w:rsidRDefault="00780809" w:rsidP="009D4E00">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80809" w:rsidRPr="00CC25FF" w14:paraId="43D3CFEF"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3B2DB0B7" w14:textId="77777777" w:rsidR="00780809" w:rsidDel="00766D0C" w:rsidRDefault="00780809" w:rsidP="0009560A">
            <w:pPr>
              <w:pStyle w:val="Heading5"/>
              <w:spacing w:before="80" w:after="80"/>
              <w:jc w:val="center"/>
              <w:rPr>
                <w:rFonts w:asciiTheme="minorHAnsi" w:hAnsiTheme="minorHAnsi" w:cstheme="minorHAnsi"/>
                <w:color w:val="auto"/>
                <w:sz w:val="20"/>
              </w:rPr>
            </w:pPr>
          </w:p>
        </w:tc>
        <w:tc>
          <w:tcPr>
            <w:tcW w:w="7230" w:type="dxa"/>
            <w:vAlign w:val="center"/>
          </w:tcPr>
          <w:p w14:paraId="62E12409" w14:textId="6E9F0822" w:rsidR="00780809" w:rsidDel="00766D0C" w:rsidRDefault="00780809" w:rsidP="31E8EA73">
            <w:pPr>
              <w:pStyle w:val="BodyText"/>
              <w:cnfStyle w:val="000000000000" w:firstRow="0" w:lastRow="0" w:firstColumn="0" w:lastColumn="0" w:oddVBand="0" w:evenVBand="0" w:oddHBand="0" w:evenHBand="0" w:firstRowFirstColumn="0" w:firstRowLastColumn="0" w:lastRowFirstColumn="0" w:lastRowLastColumn="0"/>
              <w:rPr>
                <w:b/>
                <w:bCs/>
              </w:rPr>
            </w:pPr>
            <w:r>
              <w:t xml:space="preserve">Collect data through Wildlife Processor Licence </w:t>
            </w:r>
            <w:r w:rsidR="00901141">
              <w:t>proce</w:t>
            </w:r>
            <w:r w:rsidR="00901141" w:rsidRPr="00901141">
              <w:t>ssors</w:t>
            </w:r>
            <w:r>
              <w:t xml:space="preserve"> on species and numbers harvested.</w:t>
            </w:r>
          </w:p>
        </w:tc>
        <w:tc>
          <w:tcPr>
            <w:tcW w:w="1275" w:type="dxa"/>
            <w:vMerge/>
            <w:vAlign w:val="center"/>
          </w:tcPr>
          <w:p w14:paraId="72305904" w14:textId="77777777" w:rsidR="00780809" w:rsidRPr="00CC25FF" w:rsidRDefault="00780809" w:rsidP="009D4E00">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80809" w:rsidRPr="00CC25FF" w14:paraId="2A8C34B0"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16BDBCEF" w14:textId="77777777" w:rsidR="00780809" w:rsidDel="00766D0C" w:rsidRDefault="00780809" w:rsidP="0009560A">
            <w:pPr>
              <w:pStyle w:val="Heading5"/>
              <w:spacing w:before="80" w:after="80"/>
              <w:jc w:val="center"/>
              <w:rPr>
                <w:rFonts w:asciiTheme="minorHAnsi" w:hAnsiTheme="minorHAnsi" w:cstheme="minorHAnsi"/>
                <w:color w:val="auto"/>
                <w:sz w:val="20"/>
              </w:rPr>
            </w:pPr>
          </w:p>
        </w:tc>
        <w:tc>
          <w:tcPr>
            <w:tcW w:w="7230" w:type="dxa"/>
            <w:vAlign w:val="center"/>
          </w:tcPr>
          <w:p w14:paraId="0805C7D6" w14:textId="47328738" w:rsidR="00780809" w:rsidRPr="005E7B59" w:rsidRDefault="00780809" w:rsidP="7D43FBAB">
            <w:pPr>
              <w:pStyle w:val="BodyText"/>
              <w:cnfStyle w:val="000000000000" w:firstRow="0" w:lastRow="0" w:firstColumn="0" w:lastColumn="0" w:oddVBand="0" w:evenVBand="0" w:oddHBand="0" w:evenHBand="0" w:firstRowFirstColumn="0" w:firstRowLastColumn="0" w:lastRowFirstColumn="0" w:lastRowLastColumn="0"/>
            </w:pPr>
            <w:r>
              <w:t xml:space="preserve">Monitor </w:t>
            </w:r>
            <w:r w:rsidR="00E4308B" w:rsidRPr="009C455A">
              <w:t>g</w:t>
            </w:r>
            <w:r>
              <w:t xml:space="preserve">rey </w:t>
            </w:r>
            <w:r w:rsidR="00E4308B" w:rsidRPr="009C455A">
              <w:t>k</w:t>
            </w:r>
            <w:r>
              <w:t xml:space="preserve">angaroo species </w:t>
            </w:r>
            <w:r w:rsidR="000D7E0C">
              <w:t>taken</w:t>
            </w:r>
            <w:r w:rsidR="00E04BCE">
              <w:t xml:space="preserve"> </w:t>
            </w:r>
            <w:r>
              <w:t>through the KHP and approved for control under ATCW system to ensure harvesting occurs at the rate to which each species naturally occurs.</w:t>
            </w:r>
          </w:p>
        </w:tc>
        <w:tc>
          <w:tcPr>
            <w:tcW w:w="1275" w:type="dxa"/>
            <w:vMerge/>
            <w:vAlign w:val="center"/>
          </w:tcPr>
          <w:p w14:paraId="60D01A42" w14:textId="77777777" w:rsidR="00780809" w:rsidRPr="00CC25FF" w:rsidRDefault="00780809" w:rsidP="009D4E00">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80809" w:rsidRPr="00CC25FF" w14:paraId="0E339B30"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3ED788BB" w14:textId="77777777" w:rsidR="00780809" w:rsidDel="00766D0C" w:rsidRDefault="00780809" w:rsidP="0009560A">
            <w:pPr>
              <w:pStyle w:val="Heading5"/>
              <w:spacing w:before="80" w:after="80"/>
              <w:jc w:val="center"/>
              <w:rPr>
                <w:rFonts w:asciiTheme="minorHAnsi" w:hAnsiTheme="minorHAnsi" w:cstheme="minorHAnsi"/>
                <w:color w:val="auto"/>
                <w:sz w:val="20"/>
              </w:rPr>
            </w:pPr>
          </w:p>
        </w:tc>
        <w:tc>
          <w:tcPr>
            <w:tcW w:w="7230" w:type="dxa"/>
            <w:vAlign w:val="center"/>
          </w:tcPr>
          <w:p w14:paraId="6DA555A2" w14:textId="4626D9AA" w:rsidR="00780809" w:rsidRPr="005E7B59"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rsidRPr="005E7B59">
              <w:t>Provide educational material to harvesters to aide in species identification.</w:t>
            </w:r>
          </w:p>
        </w:tc>
        <w:tc>
          <w:tcPr>
            <w:tcW w:w="1275" w:type="dxa"/>
            <w:vMerge/>
            <w:vAlign w:val="center"/>
          </w:tcPr>
          <w:p w14:paraId="7AD310AC" w14:textId="77777777" w:rsidR="00780809" w:rsidRPr="00CC25FF" w:rsidRDefault="00780809" w:rsidP="009D4E00">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80809" w:rsidRPr="00CC25FF" w14:paraId="6304B715"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FB8F6D7" w14:textId="4D992889" w:rsidR="00780809" w:rsidRDefault="00780809" w:rsidP="00766D0C">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1.4.1</w:t>
            </w:r>
          </w:p>
        </w:tc>
        <w:tc>
          <w:tcPr>
            <w:tcW w:w="7230" w:type="dxa"/>
            <w:vAlign w:val="center"/>
          </w:tcPr>
          <w:p w14:paraId="55EA1D5E" w14:textId="2AB4579E" w:rsidR="00A818D3" w:rsidRDefault="002657C5" w:rsidP="587CBC94">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00276001">
              <w:rPr>
                <w:rFonts w:asciiTheme="minorHAnsi" w:hAnsiTheme="minorHAnsi" w:cstheme="minorBidi"/>
                <w:b w:val="0"/>
                <w:i/>
                <w:iCs w:val="0"/>
                <w:color w:val="auto"/>
                <w:sz w:val="20"/>
              </w:rPr>
              <w:t>Commercial q</w:t>
            </w:r>
            <w:r w:rsidR="00780809" w:rsidRPr="00276001">
              <w:rPr>
                <w:rFonts w:asciiTheme="minorHAnsi" w:hAnsiTheme="minorHAnsi" w:cstheme="minorBidi"/>
                <w:b w:val="0"/>
                <w:i/>
                <w:iCs w:val="0"/>
                <w:color w:val="auto"/>
                <w:sz w:val="20"/>
              </w:rPr>
              <w:t>uota</w:t>
            </w:r>
            <w:r w:rsidR="00780809" w:rsidRPr="587CBC94">
              <w:rPr>
                <w:rFonts w:asciiTheme="minorHAnsi" w:hAnsiTheme="minorHAnsi" w:cstheme="minorBidi"/>
                <w:b w:val="0"/>
                <w:color w:val="auto"/>
                <w:sz w:val="20"/>
              </w:rPr>
              <w:t xml:space="preserve"> for each species announced annually and released each quarter following review and any adjustments </w:t>
            </w:r>
            <w:r w:rsidR="4668B4FE" w:rsidRPr="587CBC94">
              <w:rPr>
                <w:rFonts w:asciiTheme="minorHAnsi" w:hAnsiTheme="minorHAnsi" w:cstheme="minorBidi"/>
                <w:b w:val="0"/>
                <w:color w:val="auto"/>
                <w:sz w:val="20"/>
              </w:rPr>
              <w:t xml:space="preserve">required </w:t>
            </w:r>
            <w:r w:rsidR="00780809" w:rsidRPr="587CBC94">
              <w:rPr>
                <w:rFonts w:asciiTheme="minorHAnsi" w:hAnsiTheme="minorHAnsi" w:cstheme="minorBidi"/>
                <w:b w:val="0"/>
                <w:color w:val="auto"/>
                <w:sz w:val="20"/>
              </w:rPr>
              <w:t xml:space="preserve">to ensure </w:t>
            </w:r>
            <w:r w:rsidR="00780809" w:rsidRPr="587CBC94">
              <w:rPr>
                <w:rFonts w:asciiTheme="minorHAnsi" w:hAnsiTheme="minorHAnsi" w:cstheme="minorBidi"/>
                <w:b w:val="0"/>
                <w:i/>
                <w:color w:val="auto"/>
                <w:sz w:val="20"/>
              </w:rPr>
              <w:t>total quota</w:t>
            </w:r>
            <w:r w:rsidR="00780809" w:rsidRPr="587CBC94">
              <w:rPr>
                <w:rFonts w:asciiTheme="minorHAnsi" w:hAnsiTheme="minorHAnsi" w:cstheme="minorBidi"/>
                <w:b w:val="0"/>
                <w:color w:val="auto"/>
                <w:sz w:val="20"/>
              </w:rPr>
              <w:t xml:space="preserve"> is not exceeded and grey kangaroo populations remain sustainable.</w:t>
            </w:r>
            <w:r w:rsidR="00A818D3">
              <w:rPr>
                <w:rFonts w:asciiTheme="minorHAnsi" w:hAnsiTheme="minorHAnsi" w:cstheme="minorBidi"/>
                <w:b w:val="0"/>
                <w:color w:val="auto"/>
                <w:sz w:val="20"/>
              </w:rPr>
              <w:t xml:space="preserve"> </w:t>
            </w:r>
          </w:p>
          <w:p w14:paraId="35E270B2" w14:textId="07512A01" w:rsidR="00780809" w:rsidRDefault="00A818D3" w:rsidP="584525BD">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7C3DF4DF">
              <w:rPr>
                <w:rFonts w:asciiTheme="minorHAnsi" w:hAnsiTheme="minorHAnsi" w:cstheme="minorBidi"/>
                <w:b w:val="0"/>
                <w:color w:val="auto"/>
                <w:sz w:val="20"/>
              </w:rPr>
              <w:t xml:space="preserve">Where total take is predicted to exceed the </w:t>
            </w:r>
            <w:r w:rsidRPr="7C3DF4DF">
              <w:rPr>
                <w:rFonts w:asciiTheme="minorHAnsi" w:hAnsiTheme="minorHAnsi" w:cstheme="minorBidi"/>
                <w:b w:val="0"/>
                <w:i/>
                <w:color w:val="auto"/>
                <w:sz w:val="20"/>
              </w:rPr>
              <w:t>total quota</w:t>
            </w:r>
            <w:r w:rsidRPr="7C3DF4DF">
              <w:rPr>
                <w:rFonts w:asciiTheme="minorHAnsi" w:hAnsiTheme="minorHAnsi" w:cstheme="minorBidi"/>
                <w:b w:val="0"/>
                <w:color w:val="auto"/>
                <w:sz w:val="20"/>
              </w:rPr>
              <w:t xml:space="preserve"> in a Harvest Zone, DEECA reduces </w:t>
            </w:r>
            <w:r w:rsidRPr="7C3DF4DF">
              <w:rPr>
                <w:rFonts w:asciiTheme="minorHAnsi" w:hAnsiTheme="minorHAnsi" w:cstheme="minorBidi"/>
                <w:b w:val="0"/>
                <w:i/>
                <w:color w:val="auto"/>
                <w:sz w:val="20"/>
              </w:rPr>
              <w:t>commercial quota</w:t>
            </w:r>
            <w:r w:rsidRPr="7C3DF4DF">
              <w:rPr>
                <w:rFonts w:asciiTheme="minorHAnsi" w:hAnsiTheme="minorHAnsi" w:cstheme="minorBidi"/>
                <w:b w:val="0"/>
                <w:color w:val="auto"/>
                <w:sz w:val="20"/>
              </w:rPr>
              <w:t xml:space="preserve"> or suspends harvesting in a Harvest Zone or part thereof. Any changes to the </w:t>
            </w:r>
            <w:r w:rsidRPr="7C3DF4DF">
              <w:rPr>
                <w:rFonts w:asciiTheme="minorHAnsi" w:hAnsiTheme="minorHAnsi" w:cstheme="minorBidi"/>
                <w:b w:val="0"/>
                <w:i/>
                <w:color w:val="auto"/>
                <w:sz w:val="20"/>
              </w:rPr>
              <w:t>commercial quota</w:t>
            </w:r>
            <w:r w:rsidRPr="7C3DF4DF">
              <w:rPr>
                <w:rFonts w:asciiTheme="minorHAnsi" w:hAnsiTheme="minorHAnsi" w:cstheme="minorBidi"/>
                <w:b w:val="0"/>
                <w:color w:val="auto"/>
                <w:sz w:val="20"/>
              </w:rPr>
              <w:t xml:space="preserve"> or suspension of harvesting are made based on DEECAs assessment of impacts on local kangaroo populations and potential impacts on statewide </w:t>
            </w:r>
            <w:r w:rsidRPr="7C3DF4DF">
              <w:rPr>
                <w:rFonts w:asciiTheme="minorHAnsi" w:hAnsiTheme="minorHAnsi" w:cstheme="minorBidi"/>
                <w:b w:val="0"/>
                <w:i/>
                <w:color w:val="auto"/>
                <w:sz w:val="20"/>
              </w:rPr>
              <w:t>total quota</w:t>
            </w:r>
            <w:r w:rsidR="00FA7E02" w:rsidRPr="7C3DF4DF">
              <w:rPr>
                <w:rFonts w:asciiTheme="minorHAnsi" w:hAnsiTheme="minorHAnsi" w:cstheme="minorBidi"/>
                <w:b w:val="0"/>
                <w:color w:val="auto"/>
                <w:sz w:val="20"/>
              </w:rPr>
              <w:t>.</w:t>
            </w:r>
          </w:p>
        </w:tc>
        <w:tc>
          <w:tcPr>
            <w:tcW w:w="1275" w:type="dxa"/>
            <w:vMerge/>
            <w:vAlign w:val="center"/>
          </w:tcPr>
          <w:p w14:paraId="4B0A3E4C" w14:textId="77777777" w:rsidR="00780809" w:rsidRPr="00CC25FF" w:rsidRDefault="00780809" w:rsidP="00766D0C">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80809" w:rsidRPr="00CC25FF" w14:paraId="5DB3771D"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50621A4" w14:textId="5FA501AA" w:rsidR="00780809" w:rsidRDefault="00780809" w:rsidP="00916035">
            <w:pPr>
              <w:pStyle w:val="Heading5"/>
              <w:spacing w:before="80" w:after="80"/>
              <w:jc w:val="center"/>
              <w:rPr>
                <w:rFonts w:asciiTheme="minorHAnsi" w:hAnsiTheme="minorHAnsi" w:cstheme="minorHAnsi"/>
                <w:color w:val="auto"/>
                <w:sz w:val="20"/>
              </w:rPr>
            </w:pPr>
            <w:r w:rsidRPr="005E7B59">
              <w:rPr>
                <w:rFonts w:asciiTheme="minorHAnsi" w:hAnsiTheme="minorHAnsi" w:cstheme="minorHAnsi"/>
                <w:color w:val="auto"/>
                <w:sz w:val="20"/>
              </w:rPr>
              <w:t>Indicator 1.</w:t>
            </w:r>
            <w:r>
              <w:rPr>
                <w:rFonts w:asciiTheme="minorHAnsi" w:hAnsiTheme="minorHAnsi" w:cstheme="minorHAnsi"/>
                <w:color w:val="auto"/>
                <w:sz w:val="20"/>
              </w:rPr>
              <w:t>4</w:t>
            </w:r>
            <w:r w:rsidRPr="005E7B59">
              <w:rPr>
                <w:rFonts w:asciiTheme="minorHAnsi" w:hAnsiTheme="minorHAnsi" w:cstheme="minorHAnsi"/>
                <w:color w:val="auto"/>
                <w:sz w:val="20"/>
              </w:rPr>
              <w:t>.</w:t>
            </w:r>
            <w:r>
              <w:rPr>
                <w:rFonts w:asciiTheme="minorHAnsi" w:hAnsiTheme="minorHAnsi" w:cstheme="minorHAnsi"/>
                <w:color w:val="auto"/>
                <w:sz w:val="20"/>
              </w:rPr>
              <w:t>2</w:t>
            </w:r>
          </w:p>
        </w:tc>
        <w:tc>
          <w:tcPr>
            <w:tcW w:w="7230" w:type="dxa"/>
            <w:vAlign w:val="center"/>
          </w:tcPr>
          <w:p w14:paraId="57454075" w14:textId="6CEE2A0C" w:rsidR="00780809" w:rsidRDefault="00907A17" w:rsidP="007E31D8">
            <w:pPr>
              <w:pStyle w:val="BodyText"/>
              <w:cnfStyle w:val="000000000000" w:firstRow="0" w:lastRow="0" w:firstColumn="0" w:lastColumn="0" w:oddVBand="0" w:evenVBand="0" w:oddHBand="0" w:evenHBand="0" w:firstRowFirstColumn="0" w:firstRowLastColumn="0" w:lastRowFirstColumn="0" w:lastRowLastColumn="0"/>
              <w:rPr>
                <w:b/>
              </w:rPr>
            </w:pPr>
            <w:r>
              <w:t>R</w:t>
            </w:r>
            <w:r w:rsidR="00780809" w:rsidRPr="005E7B59">
              <w:t>eport</w:t>
            </w:r>
            <w:r>
              <w:t>s</w:t>
            </w:r>
            <w:r w:rsidR="00780809" w:rsidRPr="005E7B59">
              <w:t xml:space="preserve"> on the number of each species harvested included in the KHP Annual Report.</w:t>
            </w:r>
          </w:p>
        </w:tc>
        <w:tc>
          <w:tcPr>
            <w:tcW w:w="1275" w:type="dxa"/>
            <w:vMerge/>
            <w:vAlign w:val="center"/>
          </w:tcPr>
          <w:p w14:paraId="16C6A4F8" w14:textId="77777777" w:rsidR="00780809" w:rsidRPr="00CC25FF" w:rsidRDefault="00780809" w:rsidP="00916035">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80809" w:rsidRPr="00CC25FF" w14:paraId="3E576732"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0807112" w14:textId="7FBE5954" w:rsidR="00780809" w:rsidRDefault="00780809" w:rsidP="00916035">
            <w:pPr>
              <w:pStyle w:val="Heading5"/>
              <w:spacing w:before="80" w:after="80"/>
              <w:jc w:val="center"/>
              <w:rPr>
                <w:rFonts w:asciiTheme="minorHAnsi" w:hAnsiTheme="minorHAnsi" w:cstheme="minorHAnsi"/>
                <w:color w:val="auto"/>
                <w:sz w:val="20"/>
              </w:rPr>
            </w:pPr>
            <w:r w:rsidRPr="186B2590">
              <w:rPr>
                <w:rFonts w:asciiTheme="minorHAnsi" w:hAnsiTheme="minorHAnsi" w:cstheme="minorBidi"/>
                <w:color w:val="auto"/>
                <w:sz w:val="20"/>
              </w:rPr>
              <w:t>Indicator1.</w:t>
            </w:r>
            <w:r>
              <w:rPr>
                <w:rFonts w:asciiTheme="minorHAnsi" w:hAnsiTheme="minorHAnsi" w:cstheme="minorBidi"/>
                <w:color w:val="auto"/>
                <w:sz w:val="20"/>
              </w:rPr>
              <w:t>4</w:t>
            </w:r>
            <w:r w:rsidRPr="186B2590">
              <w:rPr>
                <w:rFonts w:asciiTheme="minorHAnsi" w:hAnsiTheme="minorHAnsi" w:cstheme="minorBidi"/>
                <w:color w:val="auto"/>
                <w:sz w:val="20"/>
              </w:rPr>
              <w:t>.</w:t>
            </w:r>
            <w:r>
              <w:rPr>
                <w:rFonts w:asciiTheme="minorHAnsi" w:hAnsiTheme="minorHAnsi" w:cstheme="minorBidi"/>
                <w:color w:val="auto"/>
                <w:sz w:val="20"/>
              </w:rPr>
              <w:t>3</w:t>
            </w:r>
          </w:p>
        </w:tc>
        <w:tc>
          <w:tcPr>
            <w:tcW w:w="7230" w:type="dxa"/>
            <w:vAlign w:val="center"/>
          </w:tcPr>
          <w:p w14:paraId="0997EF87" w14:textId="77777777" w:rsidR="00780809" w:rsidRPr="005E7B59"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rsidRPr="005E7B59">
              <w:t>Data</w:t>
            </w:r>
            <w:r>
              <w:t xml:space="preserve"> is</w:t>
            </w:r>
            <w:r w:rsidRPr="005E7B59">
              <w:t xml:space="preserve"> collected on species harvested through licence processes:</w:t>
            </w:r>
          </w:p>
          <w:p w14:paraId="24CCBE39" w14:textId="77777777" w:rsidR="00780809" w:rsidRPr="007E31D8" w:rsidRDefault="00780809"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007E31D8">
              <w:rPr>
                <w:rFonts w:asciiTheme="minorHAnsi" w:hAnsiTheme="minorHAnsi" w:cstheme="minorBidi"/>
                <w:b w:val="0"/>
                <w:color w:val="auto"/>
                <w:sz w:val="20"/>
              </w:rPr>
              <w:t>Record books.</w:t>
            </w:r>
          </w:p>
          <w:p w14:paraId="54E481B4" w14:textId="77777777" w:rsidR="00780809" w:rsidRPr="007E31D8" w:rsidRDefault="00780809"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007E31D8">
              <w:rPr>
                <w:rFonts w:asciiTheme="minorHAnsi" w:hAnsiTheme="minorHAnsi" w:cstheme="minorBidi"/>
                <w:b w:val="0"/>
                <w:color w:val="auto"/>
                <w:sz w:val="20"/>
              </w:rPr>
              <w:t>Audits and returns.</w:t>
            </w:r>
          </w:p>
          <w:p w14:paraId="0A7EC105" w14:textId="3600B9CB" w:rsidR="00780809" w:rsidRPr="00916035" w:rsidRDefault="00780809"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pPr>
            <w:r w:rsidRPr="007E31D8">
              <w:rPr>
                <w:rFonts w:asciiTheme="minorHAnsi" w:hAnsiTheme="minorHAnsi" w:cstheme="minorBidi"/>
                <w:b w:val="0"/>
                <w:color w:val="auto"/>
                <w:sz w:val="20"/>
              </w:rPr>
              <w:t>Interstate import and export permits.</w:t>
            </w:r>
          </w:p>
        </w:tc>
        <w:tc>
          <w:tcPr>
            <w:tcW w:w="1275" w:type="dxa"/>
            <w:vMerge/>
            <w:vAlign w:val="center"/>
          </w:tcPr>
          <w:p w14:paraId="3BBF8B7F" w14:textId="77777777" w:rsidR="00780809" w:rsidRPr="00CC25FF" w:rsidRDefault="00780809" w:rsidP="00916035">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80809" w:rsidRPr="00CC25FF" w14:paraId="43B0C0BE"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4CBA4CE" w14:textId="1AA746A4" w:rsidR="00780809" w:rsidRPr="186B2590" w:rsidRDefault="00780809" w:rsidP="00780809">
            <w:pPr>
              <w:pStyle w:val="Heading5"/>
              <w:spacing w:before="80" w:after="80"/>
              <w:jc w:val="center"/>
              <w:rPr>
                <w:rFonts w:asciiTheme="minorHAnsi" w:hAnsiTheme="minorHAnsi" w:cstheme="minorBidi"/>
                <w:color w:val="auto"/>
                <w:sz w:val="20"/>
              </w:rPr>
            </w:pPr>
            <w:r w:rsidRPr="186B2590">
              <w:rPr>
                <w:rFonts w:asciiTheme="minorHAnsi" w:hAnsiTheme="minorHAnsi" w:cstheme="minorBidi"/>
                <w:color w:val="auto"/>
                <w:sz w:val="20"/>
              </w:rPr>
              <w:t>Indicator 1.</w:t>
            </w:r>
            <w:r>
              <w:rPr>
                <w:rFonts w:asciiTheme="minorHAnsi" w:hAnsiTheme="minorHAnsi" w:cstheme="minorBidi"/>
                <w:color w:val="auto"/>
                <w:sz w:val="20"/>
              </w:rPr>
              <w:t>4</w:t>
            </w:r>
            <w:r w:rsidRPr="186B2590">
              <w:rPr>
                <w:rFonts w:asciiTheme="minorHAnsi" w:hAnsiTheme="minorHAnsi" w:cstheme="minorBidi"/>
                <w:color w:val="auto"/>
                <w:sz w:val="20"/>
              </w:rPr>
              <w:t>.</w:t>
            </w:r>
            <w:r>
              <w:rPr>
                <w:rFonts w:asciiTheme="minorHAnsi" w:hAnsiTheme="minorHAnsi" w:cstheme="minorBidi"/>
                <w:color w:val="auto"/>
                <w:sz w:val="20"/>
              </w:rPr>
              <w:t>4</w:t>
            </w:r>
          </w:p>
        </w:tc>
        <w:tc>
          <w:tcPr>
            <w:tcW w:w="7230" w:type="dxa"/>
            <w:vAlign w:val="center"/>
          </w:tcPr>
          <w:p w14:paraId="037E3B85" w14:textId="327A96DE" w:rsidR="00780809" w:rsidRPr="005E7B59"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t>Reports on species harvested through the KHP and approved for control under the ATCW are compared to species quotas and included in the KHP Annual Report.</w:t>
            </w:r>
          </w:p>
        </w:tc>
        <w:tc>
          <w:tcPr>
            <w:tcW w:w="1275" w:type="dxa"/>
            <w:vMerge/>
            <w:vAlign w:val="center"/>
          </w:tcPr>
          <w:p w14:paraId="1CBE1823" w14:textId="77777777" w:rsidR="00780809" w:rsidRPr="00CC25FF" w:rsidRDefault="00780809" w:rsidP="00780809">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80809" w:rsidRPr="00553AFE" w14:paraId="5566FE60"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tcBorders>
              <w:top w:val="nil"/>
            </w:tcBorders>
            <w:shd w:val="clear" w:color="auto" w:fill="004C97" w:themeFill="accent1"/>
            <w:vAlign w:val="center"/>
          </w:tcPr>
          <w:p w14:paraId="796DB908" w14:textId="58457926" w:rsidR="00780809" w:rsidRDefault="00780809" w:rsidP="0078080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4E75D39B" w14:textId="77777777" w:rsidR="00780809" w:rsidRPr="00F764A6" w:rsidRDefault="00780809" w:rsidP="0078080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1.</w:t>
            </w:r>
            <w:r w:rsidRPr="00F764A6">
              <w:rPr>
                <w:rFonts w:asciiTheme="minorHAnsi" w:hAnsiTheme="minorHAnsi" w:cstheme="minorHAnsi"/>
                <w:color w:val="FFFFFF" w:themeColor="background1"/>
                <w:sz w:val="20"/>
              </w:rPr>
              <w:t>5</w:t>
            </w:r>
          </w:p>
        </w:tc>
        <w:tc>
          <w:tcPr>
            <w:tcW w:w="8505" w:type="dxa"/>
            <w:gridSpan w:val="2"/>
            <w:tcBorders>
              <w:top w:val="nil"/>
            </w:tcBorders>
            <w:shd w:val="clear" w:color="auto" w:fill="004C97" w:themeFill="accent1"/>
            <w:vAlign w:val="center"/>
          </w:tcPr>
          <w:p w14:paraId="1943B442" w14:textId="39A0F25E" w:rsidR="00780809" w:rsidRPr="00553AFE" w:rsidRDefault="00780809" w:rsidP="0078080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02057396">
              <w:rPr>
                <w:rFonts w:asciiTheme="minorHAnsi" w:hAnsiTheme="minorHAnsi" w:cstheme="minorBidi"/>
                <w:b w:val="0"/>
                <w:color w:val="FFFFFF" w:themeColor="background1"/>
                <w:sz w:val="20"/>
              </w:rPr>
              <w:t xml:space="preserve">Decisions on the allocation of the quota will </w:t>
            </w:r>
            <w:r>
              <w:rPr>
                <w:rFonts w:asciiTheme="minorHAnsi" w:hAnsiTheme="minorHAnsi" w:cstheme="minorBidi"/>
                <w:b w:val="0"/>
                <w:color w:val="FFFFFF" w:themeColor="background1"/>
                <w:sz w:val="20"/>
              </w:rPr>
              <w:t>take</w:t>
            </w:r>
            <w:r w:rsidRPr="02057396">
              <w:rPr>
                <w:rFonts w:asciiTheme="minorHAnsi" w:hAnsiTheme="minorHAnsi" w:cstheme="minorBidi"/>
                <w:b w:val="0"/>
                <w:color w:val="FFFFFF" w:themeColor="background1"/>
                <w:sz w:val="20"/>
              </w:rPr>
              <w:t xml:space="preserve"> a precautionary </w:t>
            </w:r>
            <w:r>
              <w:rPr>
                <w:rFonts w:asciiTheme="minorHAnsi" w:hAnsiTheme="minorHAnsi" w:cstheme="minorBidi"/>
                <w:b w:val="0"/>
                <w:color w:val="FFFFFF" w:themeColor="background1"/>
                <w:sz w:val="20"/>
              </w:rPr>
              <w:t>approach</w:t>
            </w:r>
            <w:r w:rsidRPr="02057396">
              <w:rPr>
                <w:rFonts w:asciiTheme="minorHAnsi" w:hAnsiTheme="minorHAnsi" w:cstheme="minorBidi"/>
                <w:b w:val="0"/>
                <w:color w:val="FFFFFF" w:themeColor="background1"/>
                <w:sz w:val="20"/>
              </w:rPr>
              <w:t>.</w:t>
            </w:r>
          </w:p>
        </w:tc>
      </w:tr>
      <w:tr w:rsidR="00780809" w:rsidRPr="00CC25FF" w14:paraId="539413CA"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B397DC4" w14:textId="2A483140" w:rsidR="00780809" w:rsidRPr="00F764A6" w:rsidRDefault="00780809" w:rsidP="0078080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lastRenderedPageBreak/>
              <w:t>Indicator</w:t>
            </w:r>
            <w:r w:rsidRPr="00F764A6">
              <w:rPr>
                <w:rFonts w:asciiTheme="minorHAnsi" w:hAnsiTheme="minorHAnsi" w:cstheme="minorHAnsi"/>
                <w:color w:val="auto"/>
                <w:sz w:val="20"/>
              </w:rPr>
              <w:t xml:space="preserve"> 1</w:t>
            </w:r>
            <w:r>
              <w:rPr>
                <w:rFonts w:asciiTheme="minorHAnsi" w:hAnsiTheme="minorHAnsi" w:cstheme="minorHAnsi"/>
                <w:color w:val="auto"/>
                <w:sz w:val="20"/>
              </w:rPr>
              <w:t>.5.1</w:t>
            </w:r>
          </w:p>
        </w:tc>
        <w:tc>
          <w:tcPr>
            <w:tcW w:w="7230" w:type="dxa"/>
            <w:vAlign w:val="center"/>
          </w:tcPr>
          <w:p w14:paraId="179AC0B1" w14:textId="2E2ABEBA" w:rsidR="00780809" w:rsidRPr="00CC25FF" w:rsidDel="002E29FC" w:rsidRDefault="00780809" w:rsidP="3F73A09B">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3F73A09B">
              <w:rPr>
                <w:rFonts w:asciiTheme="minorHAnsi" w:hAnsiTheme="minorHAnsi" w:cstheme="minorBidi"/>
                <w:b w:val="0"/>
                <w:i/>
                <w:color w:val="auto"/>
                <w:sz w:val="20"/>
              </w:rPr>
              <w:t>Total quota</w:t>
            </w:r>
            <w:r w:rsidRPr="3F73A09B">
              <w:rPr>
                <w:rFonts w:asciiTheme="minorHAnsi" w:hAnsiTheme="minorHAnsi" w:cstheme="minorBidi"/>
                <w:b w:val="0"/>
                <w:color w:val="auto"/>
                <w:sz w:val="20"/>
              </w:rPr>
              <w:t xml:space="preserve"> will be set at no more than 10% </w:t>
            </w:r>
            <w:r w:rsidR="00F54497" w:rsidRPr="3F73A09B">
              <w:rPr>
                <w:rFonts w:asciiTheme="minorHAnsi" w:hAnsiTheme="minorHAnsi" w:cstheme="minorBidi"/>
                <w:b w:val="0"/>
                <w:color w:val="auto"/>
                <w:sz w:val="20"/>
              </w:rPr>
              <w:t>of the population</w:t>
            </w:r>
            <w:r w:rsidRPr="3F73A09B">
              <w:rPr>
                <w:rFonts w:asciiTheme="minorHAnsi" w:hAnsiTheme="minorHAnsi" w:cstheme="minorBidi"/>
                <w:b w:val="0"/>
                <w:color w:val="auto"/>
                <w:sz w:val="20"/>
              </w:rPr>
              <w:t xml:space="preserve"> for each </w:t>
            </w:r>
            <w:r w:rsidR="78588215" w:rsidRPr="3F73A09B">
              <w:rPr>
                <w:rFonts w:asciiTheme="minorHAnsi" w:hAnsiTheme="minorHAnsi" w:cstheme="minorBidi"/>
                <w:b w:val="0"/>
                <w:color w:val="auto"/>
                <w:sz w:val="20"/>
              </w:rPr>
              <w:t>species and</w:t>
            </w:r>
            <w:r w:rsidR="00EE11D0" w:rsidRPr="3F73A09B">
              <w:rPr>
                <w:rFonts w:asciiTheme="minorHAnsi" w:hAnsiTheme="minorHAnsi" w:cstheme="minorBidi"/>
                <w:b w:val="0"/>
                <w:color w:val="auto"/>
                <w:sz w:val="20"/>
              </w:rPr>
              <w:t xml:space="preserve"> allocated proportionally to</w:t>
            </w:r>
            <w:r w:rsidRPr="3F73A09B">
              <w:rPr>
                <w:rFonts w:asciiTheme="minorHAnsi" w:hAnsiTheme="minorHAnsi" w:cstheme="minorBidi"/>
                <w:b w:val="0"/>
                <w:color w:val="auto"/>
                <w:sz w:val="20"/>
              </w:rPr>
              <w:t xml:space="preserve"> each Harvest Zone.</w:t>
            </w:r>
          </w:p>
        </w:tc>
        <w:tc>
          <w:tcPr>
            <w:tcW w:w="1275" w:type="dxa"/>
            <w:vMerge w:val="restart"/>
            <w:shd w:val="clear" w:color="auto" w:fill="CCDBEA" w:themeFill="background2"/>
            <w:vAlign w:val="center"/>
          </w:tcPr>
          <w:p w14:paraId="26DEFCC7" w14:textId="77777777" w:rsidR="00780809" w:rsidRPr="00CC25FF" w:rsidRDefault="00780809" w:rsidP="00780809">
            <w:pPr>
              <w:pStyle w:val="Heading5"/>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CC25FF">
              <w:rPr>
                <w:rFonts w:asciiTheme="minorHAnsi" w:hAnsiTheme="minorHAnsi" w:cstheme="minorHAnsi"/>
                <w:color w:val="auto"/>
                <w:sz w:val="20"/>
              </w:rPr>
              <w:t>DEECA</w:t>
            </w:r>
          </w:p>
        </w:tc>
      </w:tr>
      <w:tr w:rsidR="00780809" w:rsidRPr="00CC25FF" w14:paraId="0CBFE8A5"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E6F4296" w14:textId="1E62A11E" w:rsidR="00780809" w:rsidRDefault="00780809" w:rsidP="00780809">
            <w:pPr>
              <w:pStyle w:val="Heading5"/>
              <w:spacing w:before="80" w:after="80"/>
              <w:jc w:val="center"/>
              <w:rPr>
                <w:rFonts w:asciiTheme="minorHAnsi" w:hAnsiTheme="minorHAnsi" w:cstheme="minorBidi"/>
                <w:color w:val="auto"/>
                <w:sz w:val="20"/>
              </w:rPr>
            </w:pPr>
            <w:r w:rsidRPr="186B2590">
              <w:rPr>
                <w:rFonts w:asciiTheme="minorHAnsi" w:hAnsiTheme="minorHAnsi" w:cstheme="minorBidi"/>
                <w:color w:val="auto"/>
                <w:sz w:val="20"/>
              </w:rPr>
              <w:t>Indicator 1.5.2</w:t>
            </w:r>
          </w:p>
        </w:tc>
        <w:tc>
          <w:tcPr>
            <w:tcW w:w="7230" w:type="dxa"/>
            <w:vAlign w:val="center"/>
          </w:tcPr>
          <w:p w14:paraId="3D5A5513" w14:textId="50F2A87F" w:rsidR="00780809" w:rsidRPr="02057396"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rsidRPr="02057396">
              <w:t xml:space="preserve">Where there is an absence of data or uncertainty in data analysis, a precautionary approach </w:t>
            </w:r>
            <w:r>
              <w:t xml:space="preserve">is taken </w:t>
            </w:r>
            <w:r w:rsidRPr="02057396">
              <w:t>to set quota using conservative estimates</w:t>
            </w:r>
            <w:r>
              <w:t>.</w:t>
            </w:r>
          </w:p>
        </w:tc>
        <w:tc>
          <w:tcPr>
            <w:tcW w:w="1275" w:type="dxa"/>
            <w:vMerge/>
            <w:vAlign w:val="center"/>
          </w:tcPr>
          <w:p w14:paraId="4D7E98FC" w14:textId="77777777" w:rsidR="00780809" w:rsidRPr="00CC25FF" w:rsidRDefault="00780809" w:rsidP="00780809">
            <w:pPr>
              <w:pStyle w:val="Heading5"/>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80809" w:rsidRPr="00553AFE" w14:paraId="4FB3AC1F"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5EE87A4E" w14:textId="0F3DCF85" w:rsidR="00780809" w:rsidRDefault="00780809" w:rsidP="0078080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17A8F01C" w14:textId="138345AA" w:rsidR="00780809" w:rsidRPr="00F764A6" w:rsidRDefault="00780809" w:rsidP="0078080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1.6</w:t>
            </w:r>
          </w:p>
        </w:tc>
        <w:tc>
          <w:tcPr>
            <w:tcW w:w="8505" w:type="dxa"/>
            <w:gridSpan w:val="2"/>
            <w:shd w:val="clear" w:color="auto" w:fill="004C97" w:themeFill="accent1"/>
            <w:vAlign w:val="center"/>
          </w:tcPr>
          <w:p w14:paraId="4710199E" w14:textId="3BDDE0D5" w:rsidR="00780809" w:rsidRPr="00553AFE" w:rsidRDefault="2489ED0C" w:rsidP="3F73A09B">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3F73A09B">
              <w:rPr>
                <w:rFonts w:asciiTheme="minorHAnsi" w:hAnsiTheme="minorHAnsi" w:cstheme="minorBidi"/>
                <w:b w:val="0"/>
                <w:color w:val="FFFFFF" w:themeColor="background1"/>
                <w:sz w:val="20"/>
              </w:rPr>
              <w:t>In the event of an emergency, or where environmental factors are affecting grey kangaroo populations, whether long or short term (for example drought, bushfire or flood) harvesting may be suspended</w:t>
            </w:r>
            <w:r w:rsidR="569863AD" w:rsidRPr="3F73A09B">
              <w:rPr>
                <w:rFonts w:asciiTheme="minorHAnsi" w:hAnsiTheme="minorHAnsi" w:cstheme="minorBidi"/>
                <w:b w:val="0"/>
                <w:color w:val="FFFFFF" w:themeColor="background1"/>
                <w:sz w:val="20"/>
              </w:rPr>
              <w:t>, or quota reduced</w:t>
            </w:r>
            <w:r w:rsidRPr="3F73A09B">
              <w:rPr>
                <w:rFonts w:asciiTheme="minorHAnsi" w:hAnsiTheme="minorHAnsi" w:cstheme="minorBidi"/>
                <w:b w:val="0"/>
                <w:color w:val="FFFFFF" w:themeColor="background1"/>
                <w:sz w:val="20"/>
              </w:rPr>
              <w:t xml:space="preserve"> in an affected </w:t>
            </w:r>
            <w:r w:rsidR="19EB2B00" w:rsidRPr="3F73A09B">
              <w:rPr>
                <w:rFonts w:asciiTheme="minorHAnsi" w:hAnsiTheme="minorHAnsi" w:cstheme="minorBidi"/>
                <w:b w:val="0"/>
                <w:color w:val="FFFFFF" w:themeColor="background1"/>
                <w:sz w:val="20"/>
              </w:rPr>
              <w:t xml:space="preserve">Harvest </w:t>
            </w:r>
            <w:r w:rsidR="61617A7D" w:rsidRPr="3F73A09B">
              <w:rPr>
                <w:rFonts w:asciiTheme="minorHAnsi" w:hAnsiTheme="minorHAnsi" w:cstheme="minorBidi"/>
                <w:b w:val="0"/>
                <w:color w:val="FFFFFF" w:themeColor="background1"/>
                <w:sz w:val="20"/>
              </w:rPr>
              <w:t>Z</w:t>
            </w:r>
            <w:r w:rsidRPr="3F73A09B">
              <w:rPr>
                <w:rFonts w:asciiTheme="minorHAnsi" w:hAnsiTheme="minorHAnsi" w:cstheme="minorBidi"/>
                <w:b w:val="0"/>
                <w:color w:val="FFFFFF" w:themeColor="background1"/>
                <w:sz w:val="20"/>
              </w:rPr>
              <w:t>one or part thereof with immediate effect.</w:t>
            </w:r>
          </w:p>
        </w:tc>
      </w:tr>
      <w:tr w:rsidR="00780809" w:rsidRPr="00CC25FF" w14:paraId="3F363E01"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Merge w:val="restart"/>
            <w:vAlign w:val="center"/>
          </w:tcPr>
          <w:p w14:paraId="17335A91" w14:textId="1289FF33" w:rsidR="00780809" w:rsidRPr="00F764A6" w:rsidRDefault="00780809" w:rsidP="00780809">
            <w:pPr>
              <w:pStyle w:val="Heading5"/>
              <w:spacing w:before="80" w:after="80"/>
              <w:jc w:val="center"/>
              <w:rPr>
                <w:rFonts w:asciiTheme="minorHAnsi" w:hAnsiTheme="minorHAnsi" w:cstheme="minorBidi"/>
                <w:color w:val="auto"/>
                <w:sz w:val="20"/>
              </w:rPr>
            </w:pPr>
          </w:p>
        </w:tc>
        <w:tc>
          <w:tcPr>
            <w:tcW w:w="7230" w:type="dxa"/>
            <w:tcBorders>
              <w:bottom w:val="single" w:sz="2" w:space="0" w:color="000000"/>
            </w:tcBorders>
            <w:vAlign w:val="center"/>
          </w:tcPr>
          <w:p w14:paraId="282630F0" w14:textId="3AB4210B" w:rsidR="00780809" w:rsidRPr="02057396"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rsidRPr="02057396">
              <w:t xml:space="preserve">Establish triggers for the review of the quota as a result of declared emergencies and include a summary of kangaroos euthanised on welfare grounds in the </w:t>
            </w:r>
            <w:r>
              <w:t>KHP Annual Report</w:t>
            </w:r>
            <w:r w:rsidRPr="02057396">
              <w:t>.</w:t>
            </w:r>
          </w:p>
        </w:tc>
        <w:tc>
          <w:tcPr>
            <w:tcW w:w="1275" w:type="dxa"/>
            <w:vMerge w:val="restart"/>
            <w:shd w:val="clear" w:color="auto" w:fill="CCDBEA" w:themeFill="background2"/>
            <w:vAlign w:val="center"/>
          </w:tcPr>
          <w:p w14:paraId="5C302CDF" w14:textId="43FD2C03" w:rsidR="00780809" w:rsidRPr="00415A53" w:rsidRDefault="00780809" w:rsidP="00780809">
            <w:pPr>
              <w:pStyle w:val="Heading5"/>
              <w:spacing w:before="80" w:after="80"/>
              <w:jc w:val="center"/>
              <w:cnfStyle w:val="000000000000" w:firstRow="0" w:lastRow="0" w:firstColumn="0" w:lastColumn="0" w:oddVBand="0" w:evenVBand="0" w:oddHBand="0" w:evenHBand="0" w:firstRowFirstColumn="0" w:firstRowLastColumn="0" w:lastRowFirstColumn="0" w:lastRowLastColumn="0"/>
            </w:pPr>
            <w:r>
              <w:rPr>
                <w:rFonts w:asciiTheme="minorHAnsi" w:hAnsiTheme="minorHAnsi" w:cstheme="minorHAnsi"/>
                <w:color w:val="auto"/>
                <w:sz w:val="20"/>
              </w:rPr>
              <w:t>DEECA</w:t>
            </w:r>
          </w:p>
        </w:tc>
      </w:tr>
      <w:tr w:rsidR="00780809" w:rsidRPr="00CC25FF" w14:paraId="1949EC98"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4A765943" w14:textId="1D2134D6" w:rsidR="00780809" w:rsidRPr="00F764A6" w:rsidRDefault="00780809" w:rsidP="00780809">
            <w:pPr>
              <w:pStyle w:val="Heading5"/>
              <w:spacing w:before="80" w:after="80"/>
              <w:jc w:val="center"/>
              <w:rPr>
                <w:rFonts w:asciiTheme="minorHAnsi" w:hAnsiTheme="minorHAnsi" w:cstheme="minorBidi"/>
                <w:color w:val="auto"/>
                <w:sz w:val="20"/>
              </w:rPr>
            </w:pPr>
          </w:p>
        </w:tc>
        <w:tc>
          <w:tcPr>
            <w:tcW w:w="7230" w:type="dxa"/>
            <w:tcBorders>
              <w:top w:val="single" w:sz="4" w:space="0" w:color="auto"/>
              <w:bottom w:val="single" w:sz="4" w:space="0" w:color="auto"/>
            </w:tcBorders>
            <w:shd w:val="clear" w:color="auto" w:fill="auto"/>
            <w:vAlign w:val="center"/>
          </w:tcPr>
          <w:p w14:paraId="246DE624" w14:textId="77777777" w:rsidR="00780809" w:rsidRPr="00CC25FF"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 xml:space="preserve">If significant impacts to grey kangaroos are detected as a result of local environmental factors or an emergency (including </w:t>
            </w:r>
            <w:r>
              <w:t xml:space="preserve">prolonged, widespread drought, </w:t>
            </w:r>
            <w:r w:rsidRPr="41E41C3D">
              <w:t>bushfire</w:t>
            </w:r>
            <w:r>
              <w:t>,</w:t>
            </w:r>
            <w:r w:rsidRPr="41E41C3D">
              <w:t xml:space="preserve"> or flooding):</w:t>
            </w:r>
          </w:p>
          <w:p w14:paraId="2722A7FB" w14:textId="39594FA0" w:rsidR="00780809" w:rsidRPr="007E31D8" w:rsidRDefault="00780809"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007E31D8">
              <w:rPr>
                <w:rFonts w:asciiTheme="minorHAnsi" w:hAnsiTheme="minorHAnsi" w:cstheme="minorBidi"/>
                <w:b w:val="0"/>
                <w:color w:val="auto"/>
                <w:sz w:val="20"/>
              </w:rPr>
              <w:t>DEECA to consider appropriate response actions which may include suspension of harvesting</w:t>
            </w:r>
            <w:r w:rsidR="007F4DC2">
              <w:rPr>
                <w:rFonts w:asciiTheme="minorHAnsi" w:hAnsiTheme="minorHAnsi" w:cstheme="minorBidi"/>
                <w:b w:val="0"/>
                <w:color w:val="auto"/>
                <w:sz w:val="20"/>
              </w:rPr>
              <w:t>, or quota changes</w:t>
            </w:r>
            <w:r w:rsidRPr="007E31D8">
              <w:rPr>
                <w:rFonts w:asciiTheme="minorHAnsi" w:hAnsiTheme="minorHAnsi" w:cstheme="minorBidi"/>
                <w:b w:val="0"/>
                <w:color w:val="auto"/>
                <w:sz w:val="20"/>
              </w:rPr>
              <w:t xml:space="preserve"> in a </w:t>
            </w:r>
            <w:r w:rsidR="00434780">
              <w:rPr>
                <w:rFonts w:asciiTheme="minorHAnsi" w:hAnsiTheme="minorHAnsi" w:cstheme="minorBidi"/>
                <w:b w:val="0"/>
                <w:color w:val="auto"/>
                <w:sz w:val="20"/>
              </w:rPr>
              <w:t>Harvest Z</w:t>
            </w:r>
            <w:r w:rsidRPr="007E31D8">
              <w:rPr>
                <w:rFonts w:asciiTheme="minorHAnsi" w:hAnsiTheme="minorHAnsi" w:cstheme="minorBidi"/>
                <w:b w:val="0"/>
                <w:color w:val="auto"/>
                <w:sz w:val="20"/>
              </w:rPr>
              <w:t xml:space="preserve">one or part thereof.  </w:t>
            </w:r>
          </w:p>
          <w:p w14:paraId="394B4937" w14:textId="779304CC" w:rsidR="00780809" w:rsidRPr="00CC25FF" w:rsidRDefault="00780809"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cstheme="minorBidi"/>
                <w:b w:val="0"/>
              </w:rPr>
            </w:pPr>
            <w:r w:rsidRPr="007E31D8">
              <w:rPr>
                <w:rFonts w:asciiTheme="minorHAnsi" w:hAnsiTheme="minorHAnsi" w:cstheme="minorBidi"/>
                <w:b w:val="0"/>
                <w:color w:val="auto"/>
                <w:sz w:val="20"/>
              </w:rPr>
              <w:t>Consider impacts of emergencies on a case-by-case basis and as advised by DEECA emergency response teams, wildlife welfare teams and ARI.</w:t>
            </w:r>
          </w:p>
        </w:tc>
        <w:tc>
          <w:tcPr>
            <w:tcW w:w="1275" w:type="dxa"/>
            <w:vMerge/>
            <w:vAlign w:val="center"/>
          </w:tcPr>
          <w:p w14:paraId="18448FB6" w14:textId="7BFDF18C" w:rsidR="00780809" w:rsidRPr="00CC25FF" w:rsidRDefault="00780809" w:rsidP="0078080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80809" w:rsidRPr="00CC25FF" w14:paraId="668AA5E7" w14:textId="77777777" w:rsidTr="3F73A09B">
        <w:trPr>
          <w:trHeight w:val="1850"/>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7C9AC091" w14:textId="6347C41B" w:rsidR="00780809" w:rsidRPr="00F764A6" w:rsidRDefault="00780809" w:rsidP="00780809">
            <w:pPr>
              <w:pStyle w:val="Heading5"/>
              <w:spacing w:before="80" w:after="80"/>
              <w:jc w:val="center"/>
              <w:rPr>
                <w:rFonts w:asciiTheme="minorHAnsi" w:hAnsiTheme="minorHAnsi" w:cstheme="minorHAnsi"/>
                <w:color w:val="auto"/>
                <w:sz w:val="20"/>
              </w:rPr>
            </w:pPr>
          </w:p>
        </w:tc>
        <w:tc>
          <w:tcPr>
            <w:tcW w:w="7230" w:type="dxa"/>
            <w:tcBorders>
              <w:top w:val="single" w:sz="4" w:space="0" w:color="auto"/>
            </w:tcBorders>
            <w:vAlign w:val="center"/>
          </w:tcPr>
          <w:p w14:paraId="57DA7063" w14:textId="27D83BCF" w:rsidR="00780809" w:rsidRPr="00CC25FF"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t>Emergency r</w:t>
            </w:r>
            <w:r w:rsidRPr="41E41C3D">
              <w:t>esponse actions in a Harvest Zone or part of a Harvest Zone, may include:</w:t>
            </w:r>
          </w:p>
          <w:p w14:paraId="7B875F05" w14:textId="117B3F62" w:rsidR="00780809" w:rsidRPr="007E31D8" w:rsidRDefault="00780809"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007E31D8">
              <w:rPr>
                <w:rFonts w:asciiTheme="minorHAnsi" w:hAnsiTheme="minorHAnsi" w:cstheme="minorBidi"/>
                <w:b w:val="0"/>
                <w:color w:val="auto"/>
                <w:sz w:val="20"/>
              </w:rPr>
              <w:t xml:space="preserve">reduction or suspension of </w:t>
            </w:r>
            <w:r w:rsidR="00DD0AE5" w:rsidRPr="00DD0AE5">
              <w:rPr>
                <w:rFonts w:asciiTheme="minorHAnsi" w:hAnsiTheme="minorHAnsi" w:cstheme="minorBidi"/>
                <w:b w:val="0"/>
                <w:i/>
                <w:iCs w:val="0"/>
                <w:color w:val="auto"/>
                <w:sz w:val="20"/>
              </w:rPr>
              <w:t xml:space="preserve">commercial </w:t>
            </w:r>
            <w:r w:rsidRPr="00DD0AE5">
              <w:rPr>
                <w:rFonts w:asciiTheme="minorHAnsi" w:hAnsiTheme="minorHAnsi" w:cstheme="minorBidi"/>
                <w:b w:val="0"/>
                <w:i/>
                <w:iCs w:val="0"/>
                <w:color w:val="auto"/>
                <w:sz w:val="20"/>
              </w:rPr>
              <w:t>quota</w:t>
            </w:r>
            <w:r w:rsidRPr="007E31D8">
              <w:rPr>
                <w:rFonts w:asciiTheme="minorHAnsi" w:hAnsiTheme="minorHAnsi" w:cstheme="minorBidi"/>
                <w:b w:val="0"/>
                <w:color w:val="auto"/>
                <w:sz w:val="20"/>
              </w:rPr>
              <w:t xml:space="preserve"> in a Harvest Zone or part thereof</w:t>
            </w:r>
          </w:p>
          <w:p w14:paraId="3D09219E" w14:textId="77777777" w:rsidR="005A6FE9" w:rsidRDefault="00780809"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007E31D8">
              <w:rPr>
                <w:rFonts w:asciiTheme="minorHAnsi" w:hAnsiTheme="minorHAnsi" w:cstheme="minorBidi"/>
                <w:b w:val="0"/>
                <w:color w:val="auto"/>
                <w:sz w:val="20"/>
              </w:rPr>
              <w:t>suspension of harvesting activities in a Harvest Zone or part thereof</w:t>
            </w:r>
          </w:p>
          <w:p w14:paraId="091F6FAD" w14:textId="1665BEDE" w:rsidR="00780809" w:rsidRPr="00F90907" w:rsidDel="002E29FC" w:rsidRDefault="00780809" w:rsidP="007E31D8">
            <w:pPr>
              <w:pStyle w:val="BodyText"/>
              <w:cnfStyle w:val="000000000000" w:firstRow="0" w:lastRow="0" w:firstColumn="0" w:lastColumn="0" w:oddVBand="0" w:evenVBand="0" w:oddHBand="0" w:evenHBand="0" w:firstRowFirstColumn="0" w:firstRowLastColumn="0" w:lastRowFirstColumn="0" w:lastRowLastColumn="0"/>
              <w:rPr>
                <w:rFonts w:cstheme="minorBidi"/>
              </w:rPr>
            </w:pPr>
            <w:r w:rsidRPr="00EC7CCC">
              <w:t>DJSIR to notify harvesters of any response actions and they will be implemented immediately.</w:t>
            </w:r>
          </w:p>
        </w:tc>
        <w:tc>
          <w:tcPr>
            <w:tcW w:w="1275" w:type="dxa"/>
            <w:tcBorders>
              <w:top w:val="single" w:sz="4" w:space="0" w:color="auto"/>
            </w:tcBorders>
            <w:shd w:val="clear" w:color="auto" w:fill="CCDBEA" w:themeFill="background2"/>
            <w:vAlign w:val="center"/>
          </w:tcPr>
          <w:p w14:paraId="1C2C4713" w14:textId="77777777" w:rsidR="00780809" w:rsidRPr="00415A53" w:rsidRDefault="00780809" w:rsidP="0078080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415A53">
              <w:rPr>
                <w:rFonts w:asciiTheme="minorHAnsi" w:hAnsiTheme="minorHAnsi" w:cstheme="minorHAnsi"/>
                <w:color w:val="auto"/>
                <w:sz w:val="20"/>
              </w:rPr>
              <w:t>DEECA</w:t>
            </w:r>
          </w:p>
          <w:p w14:paraId="160C078F" w14:textId="69AF7473" w:rsidR="00780809" w:rsidRPr="00CC25FF" w:rsidRDefault="00780809" w:rsidP="0078080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415A53">
              <w:rPr>
                <w:rFonts w:asciiTheme="minorHAnsi" w:hAnsiTheme="minorHAnsi" w:cstheme="minorHAnsi"/>
                <w:color w:val="auto"/>
                <w:sz w:val="20"/>
              </w:rPr>
              <w:t>DJSIR or its agents</w:t>
            </w:r>
          </w:p>
        </w:tc>
      </w:tr>
      <w:tr w:rsidR="00780809" w:rsidRPr="00CC25FF" w14:paraId="74B89E89"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67522F1" w14:textId="6F71BD83" w:rsidR="00780809" w:rsidRDefault="00780809" w:rsidP="0078080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1.6.1</w:t>
            </w:r>
          </w:p>
        </w:tc>
        <w:tc>
          <w:tcPr>
            <w:tcW w:w="7230" w:type="dxa"/>
            <w:vAlign w:val="center"/>
          </w:tcPr>
          <w:p w14:paraId="6356975C" w14:textId="0783B0CC" w:rsidR="00780809"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Agencies to consider all relevant factors and DEECA to advise of</w:t>
            </w:r>
            <w:r>
              <w:t xml:space="preserve"> any changes to</w:t>
            </w:r>
            <w:r w:rsidRPr="41E41C3D">
              <w:t xml:space="preserve"> the quota</w:t>
            </w:r>
            <w:r>
              <w:t xml:space="preserve"> and/or the quota</w:t>
            </w:r>
            <w:r w:rsidRPr="41E41C3D">
              <w:t xml:space="preserve"> to be reinstated if a decision is made to recommence harvesting.</w:t>
            </w:r>
          </w:p>
          <w:p w14:paraId="46CA44F4" w14:textId="0449D5D9" w:rsidR="00780809" w:rsidRPr="41E41C3D"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t>Response actions taken as a result of emergency included in KHP Annual Report</w:t>
            </w:r>
            <w:r w:rsidRPr="186B2590">
              <w:t>.</w:t>
            </w:r>
          </w:p>
        </w:tc>
        <w:tc>
          <w:tcPr>
            <w:tcW w:w="1275" w:type="dxa"/>
            <w:vMerge w:val="restart"/>
            <w:shd w:val="clear" w:color="auto" w:fill="CCDBEA" w:themeFill="background2"/>
            <w:vAlign w:val="center"/>
          </w:tcPr>
          <w:p w14:paraId="58C41078" w14:textId="5F4B0ED5" w:rsidR="00780809" w:rsidRPr="00CC25FF" w:rsidRDefault="00780809" w:rsidP="0078080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tc>
      </w:tr>
      <w:tr w:rsidR="00780809" w:rsidRPr="00CC25FF" w14:paraId="75872218" w14:textId="77777777" w:rsidTr="3F73A09B">
        <w:trPr>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2F9F65C" w14:textId="20961696" w:rsidR="00780809" w:rsidRDefault="00780809" w:rsidP="0078080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1.6.2</w:t>
            </w:r>
          </w:p>
        </w:tc>
        <w:tc>
          <w:tcPr>
            <w:tcW w:w="7230" w:type="dxa"/>
            <w:vAlign w:val="center"/>
          </w:tcPr>
          <w:p w14:paraId="3A6CF5DF" w14:textId="05FEB70E" w:rsidR="00780809" w:rsidRDefault="00780809" w:rsidP="007E31D8">
            <w:pPr>
              <w:pStyle w:val="BodyText"/>
              <w:cnfStyle w:val="000000000000" w:firstRow="0" w:lastRow="0" w:firstColumn="0" w:lastColumn="0" w:oddVBand="0" w:evenVBand="0" w:oddHBand="0" w:evenHBand="0" w:firstRowFirstColumn="0" w:firstRowLastColumn="0" w:lastRowFirstColumn="0" w:lastRowLastColumn="0"/>
              <w:rPr>
                <w:b/>
              </w:rPr>
            </w:pPr>
            <w:r>
              <w:t>Triggers established and included in KHP Annual Report.</w:t>
            </w:r>
          </w:p>
        </w:tc>
        <w:tc>
          <w:tcPr>
            <w:tcW w:w="1275" w:type="dxa"/>
            <w:vMerge/>
            <w:vAlign w:val="center"/>
          </w:tcPr>
          <w:p w14:paraId="01214CAC" w14:textId="77777777" w:rsidR="00780809" w:rsidRPr="00CC25FF" w:rsidRDefault="00780809" w:rsidP="0078080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bl>
    <w:p w14:paraId="077EA7C3" w14:textId="76AD9E39" w:rsidR="67294E55" w:rsidRDefault="67294E55" w:rsidP="0009560A">
      <w:pPr>
        <w:spacing w:before="80" w:after="80"/>
      </w:pPr>
    </w:p>
    <w:p w14:paraId="33176088" w14:textId="30BE84F4" w:rsidR="001C0D48" w:rsidRDefault="001C0D48" w:rsidP="001C0D48">
      <w:pPr>
        <w:pStyle w:val="BodyText"/>
      </w:pPr>
    </w:p>
    <w:p w14:paraId="72C643AC" w14:textId="0BBDECA2" w:rsidR="005E7B59" w:rsidRDefault="005E7B59">
      <w:pPr>
        <w:rPr>
          <w:b/>
          <w:bCs/>
        </w:rPr>
      </w:pPr>
      <w:bookmarkStart w:id="67" w:name="_Ref149039730"/>
      <w:bookmarkEnd w:id="62"/>
      <w:bookmarkEnd w:id="63"/>
      <w:bookmarkEnd w:id="64"/>
      <w:bookmarkEnd w:id="65"/>
      <w:bookmarkEnd w:id="66"/>
    </w:p>
    <w:p w14:paraId="76A87593" w14:textId="77777777" w:rsidR="00CC3B1A" w:rsidRDefault="00CC3B1A">
      <w:pPr>
        <w:rPr>
          <w:b/>
          <w:bCs/>
        </w:rPr>
      </w:pPr>
    </w:p>
    <w:p w14:paraId="7C3C2342" w14:textId="77777777" w:rsidR="00CC3B1A" w:rsidRDefault="00CC3B1A">
      <w:pPr>
        <w:rPr>
          <w:b/>
          <w:bCs/>
        </w:rPr>
      </w:pPr>
    </w:p>
    <w:p w14:paraId="133BE8A5" w14:textId="77777777" w:rsidR="00CC3B1A" w:rsidRDefault="00CC3B1A">
      <w:pPr>
        <w:rPr>
          <w:b/>
          <w:bCs/>
        </w:rPr>
      </w:pPr>
    </w:p>
    <w:p w14:paraId="45008E58" w14:textId="77777777" w:rsidR="006E122A" w:rsidRDefault="006E122A">
      <w:pPr>
        <w:rPr>
          <w:rFonts w:asciiTheme="majorHAnsi" w:eastAsiaTheme="majorEastAsia" w:hAnsiTheme="majorHAnsi" w:cstheme="majorBidi"/>
          <w:color w:val="201547" w:themeColor="text2"/>
          <w:spacing w:val="-2"/>
          <w:sz w:val="32"/>
          <w:szCs w:val="26"/>
        </w:rPr>
      </w:pPr>
      <w:bookmarkStart w:id="68" w:name="_Ref154130101"/>
      <w:r>
        <w:rPr>
          <w:b/>
          <w:bCs/>
        </w:rPr>
        <w:br w:type="page"/>
      </w:r>
    </w:p>
    <w:p w14:paraId="0091017A" w14:textId="7384B429" w:rsidR="000E53E0" w:rsidRPr="00291A80" w:rsidRDefault="0079324B" w:rsidP="00BB03D2">
      <w:pPr>
        <w:pStyle w:val="Heading2"/>
        <w:rPr>
          <w:b w:val="0"/>
          <w:bCs w:val="0"/>
        </w:rPr>
      </w:pPr>
      <w:bookmarkStart w:id="69" w:name="_Toc161401285"/>
      <w:r>
        <w:rPr>
          <w:b w:val="0"/>
          <w:bCs w:val="0"/>
        </w:rPr>
        <w:lastRenderedPageBreak/>
        <w:t>Aim</w:t>
      </w:r>
      <w:r w:rsidR="3485F2C6">
        <w:rPr>
          <w:b w:val="0"/>
          <w:bCs w:val="0"/>
        </w:rPr>
        <w:t xml:space="preserve"> 2</w:t>
      </w:r>
      <w:r>
        <w:rPr>
          <w:b w:val="0"/>
          <w:bCs w:val="0"/>
        </w:rPr>
        <w:t>:</w:t>
      </w:r>
      <w:r w:rsidR="3485F2C6">
        <w:rPr>
          <w:b w:val="0"/>
          <w:bCs w:val="0"/>
        </w:rPr>
        <w:t xml:space="preserve"> Ensure that commercial kangaroo harvesting in Victoria is </w:t>
      </w:r>
      <w:r w:rsidR="361D2B17">
        <w:rPr>
          <w:b w:val="0"/>
          <w:bCs w:val="0"/>
        </w:rPr>
        <w:t xml:space="preserve">conducted </w:t>
      </w:r>
      <w:r w:rsidR="4402FF87">
        <w:rPr>
          <w:b w:val="0"/>
          <w:bCs w:val="0"/>
        </w:rPr>
        <w:t>according to animal welfare standards</w:t>
      </w:r>
      <w:r w:rsidR="00B168F5">
        <w:rPr>
          <w:b w:val="0"/>
          <w:bCs w:val="0"/>
        </w:rPr>
        <w:t>.</w:t>
      </w:r>
      <w:bookmarkEnd w:id="67"/>
      <w:bookmarkEnd w:id="68"/>
      <w:bookmarkEnd w:id="69"/>
      <w:r w:rsidR="4402FF87">
        <w:rPr>
          <w:b w:val="0"/>
          <w:bCs w:val="0"/>
        </w:rPr>
        <w:t xml:space="preserve"> </w:t>
      </w:r>
    </w:p>
    <w:p w14:paraId="279C5503" w14:textId="3ABA172A" w:rsidR="00B20B94" w:rsidRPr="007E31D8" w:rsidRDefault="5492E307" w:rsidP="02057396">
      <w:pPr>
        <w:pStyle w:val="BodyText"/>
        <w:rPr>
          <w:rStyle w:val="normaltextrun"/>
          <w:rFonts w:eastAsiaTheme="minorEastAsia"/>
        </w:rPr>
      </w:pPr>
      <w:r w:rsidRPr="007E31D8">
        <w:rPr>
          <w:rStyle w:val="normaltextrun"/>
          <w:rFonts w:eastAsiaTheme="minorEastAsia"/>
        </w:rPr>
        <w:t>The</w:t>
      </w:r>
      <w:r w:rsidRPr="007E31D8" w:rsidDel="00EC561D">
        <w:rPr>
          <w:rStyle w:val="normaltextrun"/>
          <w:rFonts w:eastAsiaTheme="minorEastAsia"/>
        </w:rPr>
        <w:t xml:space="preserve"> </w:t>
      </w:r>
      <w:r w:rsidRPr="007E31D8">
        <w:rPr>
          <w:rStyle w:val="normaltextrun"/>
          <w:rFonts w:eastAsiaTheme="minorEastAsia"/>
          <w:i/>
        </w:rPr>
        <w:t>National Code of Practice for the Humane Shooting of Kangaroos and Wallabies for Commercial Purposes</w:t>
      </w:r>
      <w:r w:rsidRPr="007E31D8">
        <w:rPr>
          <w:rStyle w:val="normaltextrun"/>
          <w:rFonts w:eastAsiaTheme="minorEastAsia"/>
        </w:rPr>
        <w:t xml:space="preserve"> (the National Code</w:t>
      </w:r>
      <w:r w:rsidR="41BCEEBF" w:rsidRPr="007E31D8">
        <w:rPr>
          <w:rStyle w:val="normaltextrun"/>
          <w:rFonts w:eastAsiaTheme="minorEastAsia"/>
        </w:rPr>
        <w:t xml:space="preserve"> for Commercial Purposes</w:t>
      </w:r>
      <w:r w:rsidR="28F4AEF2" w:rsidRPr="007E31D8">
        <w:rPr>
          <w:rStyle w:val="normaltextrun"/>
          <w:rFonts w:eastAsiaTheme="minorEastAsia"/>
        </w:rPr>
        <w:t>)</w:t>
      </w:r>
      <w:r w:rsidR="6AB26242" w:rsidRPr="007E31D8">
        <w:rPr>
          <w:rStyle w:val="normaltextrun"/>
          <w:rFonts w:eastAsiaTheme="minorEastAsia"/>
        </w:rPr>
        <w:t xml:space="preserve"> describes the standard for humanely harvesting kangaroos.</w:t>
      </w:r>
    </w:p>
    <w:p w14:paraId="063BE82A" w14:textId="4339462A" w:rsidR="00F27AC0" w:rsidRPr="00362097" w:rsidRDefault="00131736" w:rsidP="00362097">
      <w:pPr>
        <w:pStyle w:val="BodyText"/>
        <w:rPr>
          <w:rStyle w:val="normaltextrun"/>
          <w:rFonts w:eastAsiaTheme="minorEastAsia" w:cstheme="minorBidi"/>
          <w:color w:val="000000"/>
          <w:shd w:val="clear" w:color="auto" w:fill="FFFFFF"/>
        </w:rPr>
      </w:pPr>
      <w:r w:rsidRPr="007E31D8">
        <w:rPr>
          <w:rStyle w:val="normaltextrun"/>
          <w:rFonts w:eastAsiaTheme="minorEastAsia"/>
        </w:rPr>
        <w:t>Au</w:t>
      </w:r>
      <w:r w:rsidR="00E353DC" w:rsidRPr="007E31D8">
        <w:rPr>
          <w:rStyle w:val="normaltextrun"/>
          <w:rFonts w:eastAsiaTheme="minorEastAsia"/>
        </w:rPr>
        <w:t>thorisation</w:t>
      </w:r>
      <w:r w:rsidR="00E353DC">
        <w:rPr>
          <w:rStyle w:val="normaltextrun"/>
          <w:rFonts w:eastAsiaTheme="minorEastAsia" w:cstheme="minorBidi"/>
          <w:color w:val="000000"/>
          <w:shd w:val="clear" w:color="auto" w:fill="FFFFFF"/>
        </w:rPr>
        <w:t xml:space="preserve"> conditions require that all harvesters in Victoria comply with the welfare standards described in t</w:t>
      </w:r>
      <w:r w:rsidR="54EC3E31" w:rsidRPr="41E41C3D">
        <w:rPr>
          <w:rStyle w:val="normaltextrun"/>
          <w:rFonts w:eastAsiaTheme="minorEastAsia" w:cstheme="minorBidi"/>
          <w:color w:val="000000"/>
          <w:shd w:val="clear" w:color="auto" w:fill="FFFFFF"/>
        </w:rPr>
        <w:t>he</w:t>
      </w:r>
      <w:r w:rsidR="00E8204A">
        <w:rPr>
          <w:rStyle w:val="normaltextrun"/>
          <w:rFonts w:eastAsiaTheme="minorEastAsia" w:cstheme="minorBidi"/>
          <w:color w:val="000000"/>
          <w:shd w:val="clear" w:color="auto" w:fill="FFFFFF"/>
        </w:rPr>
        <w:t xml:space="preserve"> National</w:t>
      </w:r>
      <w:r w:rsidR="00EC561D">
        <w:rPr>
          <w:rStyle w:val="normaltextrun"/>
          <w:rFonts w:eastAsiaTheme="minorEastAsia" w:cstheme="minorBidi"/>
          <w:color w:val="000000"/>
          <w:shd w:val="clear" w:color="auto" w:fill="FFFFFF"/>
        </w:rPr>
        <w:t xml:space="preserve"> </w:t>
      </w:r>
      <w:r w:rsidR="00E90301" w:rsidRPr="004CD276">
        <w:rPr>
          <w:rStyle w:val="normaltextrun"/>
          <w:rFonts w:eastAsiaTheme="minorEastAsia" w:cstheme="minorBidi"/>
          <w:color w:val="000000"/>
          <w:shd w:val="clear" w:color="auto" w:fill="FFFFFF"/>
        </w:rPr>
        <w:t>Code</w:t>
      </w:r>
      <w:r w:rsidR="00CD7943">
        <w:rPr>
          <w:rStyle w:val="normaltextrun"/>
          <w:rFonts w:eastAsiaTheme="minorEastAsia" w:cstheme="minorBidi"/>
          <w:color w:val="000000"/>
          <w:shd w:val="clear" w:color="auto" w:fill="FFFFFF"/>
        </w:rPr>
        <w:t xml:space="preserve"> for Commercial Purposes</w:t>
      </w:r>
      <w:r w:rsidR="00E353DC">
        <w:rPr>
          <w:rStyle w:val="normaltextrun"/>
          <w:rFonts w:eastAsiaTheme="minorEastAsia" w:cstheme="minorBidi"/>
          <w:color w:val="000000"/>
          <w:shd w:val="clear" w:color="auto" w:fill="FFFFFF"/>
        </w:rPr>
        <w:t>.</w:t>
      </w:r>
      <w:r w:rsidR="465D28DE" w:rsidRPr="41E41C3D">
        <w:rPr>
          <w:rStyle w:val="normaltextrun"/>
          <w:rFonts w:eastAsiaTheme="minorEastAsia" w:cstheme="minorBidi"/>
          <w:color w:val="000000"/>
          <w:shd w:val="clear" w:color="auto" w:fill="FFFFFF"/>
        </w:rPr>
        <w:t xml:space="preserve"> </w:t>
      </w:r>
      <w:r w:rsidR="00F271FD">
        <w:rPr>
          <w:rStyle w:val="normaltextrun"/>
          <w:rFonts w:eastAsiaTheme="minorEastAsia" w:cstheme="minorBidi"/>
          <w:color w:val="000000"/>
          <w:shd w:val="clear" w:color="auto" w:fill="FFFFFF"/>
        </w:rPr>
        <w:t xml:space="preserve">Conditions include that </w:t>
      </w:r>
      <w:r w:rsidR="00D05C5C">
        <w:rPr>
          <w:rStyle w:val="normaltextrun"/>
          <w:rFonts w:eastAsiaTheme="minorEastAsia" w:cstheme="minorBidi"/>
          <w:color w:val="000000"/>
          <w:shd w:val="clear" w:color="auto" w:fill="FFFFFF"/>
        </w:rPr>
        <w:t xml:space="preserve">grey </w:t>
      </w:r>
      <w:r w:rsidR="00D05C5C">
        <w:rPr>
          <w:rFonts w:eastAsiaTheme="minorEastAsia"/>
        </w:rPr>
        <w:t>k</w:t>
      </w:r>
      <w:r w:rsidR="00F27AC0" w:rsidRPr="03DC0620">
        <w:rPr>
          <w:rFonts w:eastAsiaTheme="minorEastAsia"/>
        </w:rPr>
        <w:t>angaroos must be killed in a manner to minimis</w:t>
      </w:r>
      <w:r w:rsidR="00362097">
        <w:rPr>
          <w:rFonts w:eastAsiaTheme="minorEastAsia"/>
        </w:rPr>
        <w:t>e</w:t>
      </w:r>
      <w:r w:rsidR="00F27AC0" w:rsidRPr="03DC0620">
        <w:rPr>
          <w:rFonts w:eastAsiaTheme="minorEastAsia"/>
        </w:rPr>
        <w:t xml:space="preserve"> pain and suffering </w:t>
      </w:r>
      <w:r w:rsidR="00F27AC0">
        <w:rPr>
          <w:rFonts w:eastAsiaTheme="minorEastAsia"/>
        </w:rPr>
        <w:t xml:space="preserve">such as </w:t>
      </w:r>
      <w:r w:rsidR="00F27AC0" w:rsidRPr="03DC0620">
        <w:rPr>
          <w:rFonts w:eastAsiaTheme="minorEastAsia"/>
        </w:rPr>
        <w:t xml:space="preserve">an accurately placed head shot. </w:t>
      </w:r>
    </w:p>
    <w:p w14:paraId="43C998F3" w14:textId="77777777" w:rsidR="009B57AB" w:rsidRPr="009B57AB" w:rsidRDefault="009B57AB" w:rsidP="009B57AB">
      <w:pPr>
        <w:pStyle w:val="BodyText"/>
        <w:rPr>
          <w:rFonts w:eastAsiaTheme="minorEastAsia" w:cstheme="minorBidi"/>
          <w:color w:val="000000"/>
        </w:rPr>
      </w:pPr>
    </w:p>
    <w:tbl>
      <w:tblPr>
        <w:tblStyle w:val="TableGrid"/>
        <w:tblW w:w="9639" w:type="dxa"/>
        <w:tblLayout w:type="fixed"/>
        <w:tblLook w:val="04A0" w:firstRow="1" w:lastRow="0" w:firstColumn="1" w:lastColumn="0" w:noHBand="0" w:noVBand="1"/>
      </w:tblPr>
      <w:tblGrid>
        <w:gridCol w:w="1134"/>
        <w:gridCol w:w="7230"/>
        <w:gridCol w:w="1275"/>
      </w:tblGrid>
      <w:tr w:rsidR="009C2180" w:rsidRPr="00CC25FF" w14:paraId="182EA5F8" w14:textId="77777777" w:rsidTr="52A87A5B">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639" w:type="dxa"/>
            <w:gridSpan w:val="3"/>
            <w:shd w:val="clear" w:color="auto" w:fill="2E1E66" w:themeFill="accent4" w:themeFillTint="E6"/>
          </w:tcPr>
          <w:p w14:paraId="6574693F" w14:textId="0B656384" w:rsidR="00593D21" w:rsidRPr="006F46A6" w:rsidRDefault="009542A0" w:rsidP="0009560A">
            <w:pPr>
              <w:pStyle w:val="Heading5"/>
              <w:spacing w:before="80" w:after="80"/>
              <w:rPr>
                <w:color w:val="FFFFFF" w:themeColor="background1"/>
                <w:sz w:val="20"/>
                <w:u w:val="single"/>
              </w:rPr>
            </w:pPr>
            <w:r>
              <w:rPr>
                <w:color w:val="FFFFFF" w:themeColor="background1"/>
                <w:sz w:val="20"/>
                <w:u w:val="single"/>
              </w:rPr>
              <w:t xml:space="preserve">Aim </w:t>
            </w:r>
            <w:r w:rsidR="005E3F3D">
              <w:rPr>
                <w:color w:val="FFFFFF" w:themeColor="background1"/>
                <w:sz w:val="20"/>
                <w:u w:val="single"/>
              </w:rPr>
              <w:t>2</w:t>
            </w:r>
            <w:r w:rsidR="001C5CD0">
              <w:rPr>
                <w:color w:val="FFFFFF" w:themeColor="background1"/>
                <w:sz w:val="20"/>
                <w:u w:val="single"/>
              </w:rPr>
              <w:t>:</w:t>
            </w:r>
          </w:p>
          <w:p w14:paraId="215A16EF" w14:textId="5EA816F1" w:rsidR="00E62078" w:rsidRPr="006F46A6" w:rsidRDefault="00593D21" w:rsidP="0009560A">
            <w:pPr>
              <w:pStyle w:val="Heading5"/>
              <w:spacing w:before="80" w:after="80"/>
              <w:rPr>
                <w:b w:val="0"/>
                <w:bCs/>
                <w:color w:val="FFFFFF" w:themeColor="background1"/>
                <w:sz w:val="20"/>
              </w:rPr>
            </w:pPr>
            <w:r w:rsidRPr="006F46A6">
              <w:rPr>
                <w:b w:val="0"/>
                <w:bCs/>
                <w:color w:val="FFFFFF" w:themeColor="background1"/>
                <w:sz w:val="20"/>
              </w:rPr>
              <w:t>Ensure that commercial kangaroo harvesting in Victoria is conducted according to animal welfare standards</w:t>
            </w:r>
            <w:r w:rsidR="0019617A">
              <w:rPr>
                <w:b w:val="0"/>
                <w:bCs/>
                <w:color w:val="FFFFFF" w:themeColor="background1"/>
                <w:sz w:val="20"/>
              </w:rPr>
              <w:t>.</w:t>
            </w:r>
          </w:p>
        </w:tc>
      </w:tr>
      <w:tr w:rsidR="002D08A6" w:rsidRPr="00CC25FF" w14:paraId="483E0F9F" w14:textId="77777777" w:rsidTr="52A87A5B">
        <w:tc>
          <w:tcPr>
            <w:cnfStyle w:val="001000000000" w:firstRow="0" w:lastRow="0" w:firstColumn="1" w:lastColumn="0" w:oddVBand="0" w:evenVBand="0" w:oddHBand="0" w:evenHBand="0" w:firstRowFirstColumn="0" w:firstRowLastColumn="0" w:lastRowFirstColumn="0" w:lastRowLastColumn="0"/>
            <w:tcW w:w="1134" w:type="dxa"/>
            <w:tcBorders>
              <w:bottom w:val="nil"/>
            </w:tcBorders>
            <w:shd w:val="clear" w:color="auto" w:fill="004C97" w:themeFill="accent1"/>
            <w:vAlign w:val="center"/>
          </w:tcPr>
          <w:p w14:paraId="71F9CEC4" w14:textId="7E8B2522" w:rsidR="00593D21" w:rsidRDefault="009542A0"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50A1D816" w14:textId="77777777" w:rsidR="00E62078" w:rsidRPr="00F764A6" w:rsidRDefault="00E62078"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2.1</w:t>
            </w:r>
          </w:p>
        </w:tc>
        <w:tc>
          <w:tcPr>
            <w:tcW w:w="8505" w:type="dxa"/>
            <w:gridSpan w:val="2"/>
            <w:tcBorders>
              <w:bottom w:val="nil"/>
            </w:tcBorders>
            <w:shd w:val="clear" w:color="auto" w:fill="004C97" w:themeFill="accent1"/>
            <w:vAlign w:val="center"/>
          </w:tcPr>
          <w:p w14:paraId="6BEB9849" w14:textId="527DD5E5" w:rsidR="00E62078" w:rsidRPr="00CC25FF" w:rsidRDefault="3508060E"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02057396">
              <w:rPr>
                <w:rFonts w:asciiTheme="minorHAnsi" w:hAnsiTheme="minorHAnsi" w:cstheme="minorBidi"/>
                <w:b w:val="0"/>
                <w:color w:val="FFFFFF" w:themeColor="background1"/>
                <w:sz w:val="20"/>
              </w:rPr>
              <w:t xml:space="preserve">Enforce the </w:t>
            </w:r>
            <w:r w:rsidR="67DEADC6" w:rsidRPr="02057396">
              <w:rPr>
                <w:rFonts w:asciiTheme="minorHAnsi" w:hAnsiTheme="minorHAnsi" w:cstheme="minorBidi"/>
                <w:b w:val="0"/>
                <w:color w:val="FFFFFF" w:themeColor="background1"/>
                <w:sz w:val="20"/>
              </w:rPr>
              <w:t>c</w:t>
            </w:r>
            <w:r w:rsidR="44191837" w:rsidRPr="02057396">
              <w:rPr>
                <w:rFonts w:asciiTheme="minorHAnsi" w:hAnsiTheme="minorHAnsi" w:cstheme="minorBidi"/>
                <w:b w:val="0"/>
                <w:color w:val="FFFFFF" w:themeColor="background1"/>
                <w:sz w:val="20"/>
              </w:rPr>
              <w:t xml:space="preserve">onditions imposed </w:t>
            </w:r>
            <w:r w:rsidR="76AB91A4" w:rsidRPr="02057396">
              <w:rPr>
                <w:rFonts w:asciiTheme="minorHAnsi" w:hAnsiTheme="minorHAnsi" w:cstheme="minorBidi"/>
                <w:b w:val="0"/>
                <w:color w:val="FFFFFF" w:themeColor="background1"/>
                <w:sz w:val="20"/>
              </w:rPr>
              <w:t xml:space="preserve">through the commercial harvesting </w:t>
            </w:r>
            <w:r w:rsidR="2F7B5B85" w:rsidRPr="02057396">
              <w:rPr>
                <w:rFonts w:asciiTheme="minorHAnsi" w:hAnsiTheme="minorHAnsi" w:cstheme="minorBidi"/>
                <w:b w:val="0"/>
                <w:color w:val="FFFFFF" w:themeColor="background1"/>
                <w:sz w:val="20"/>
              </w:rPr>
              <w:t>authorisation</w:t>
            </w:r>
            <w:r w:rsidR="7CF5F9E1" w:rsidRPr="02057396">
              <w:rPr>
                <w:rFonts w:asciiTheme="minorHAnsi" w:hAnsiTheme="minorHAnsi" w:cstheme="minorBidi"/>
                <w:b w:val="0"/>
                <w:color w:val="FFFFFF" w:themeColor="background1"/>
                <w:sz w:val="20"/>
              </w:rPr>
              <w:t>.</w:t>
            </w:r>
          </w:p>
        </w:tc>
      </w:tr>
      <w:tr w:rsidR="00D31B39" w:rsidRPr="00553AFE" w14:paraId="3C9C281F" w14:textId="77777777" w:rsidTr="52A87A5B">
        <w:tc>
          <w:tcPr>
            <w:cnfStyle w:val="001000000000" w:firstRow="0" w:lastRow="0" w:firstColumn="1" w:lastColumn="0" w:oddVBand="0" w:evenVBand="0" w:oddHBand="0" w:evenHBand="0" w:firstRowFirstColumn="0" w:firstRowLastColumn="0" w:lastRowFirstColumn="0" w:lastRowLastColumn="0"/>
            <w:tcW w:w="1134" w:type="dxa"/>
            <w:vMerge w:val="restart"/>
            <w:tcBorders>
              <w:top w:val="nil"/>
            </w:tcBorders>
            <w:vAlign w:val="center"/>
          </w:tcPr>
          <w:p w14:paraId="0FEA1E35" w14:textId="10085DA5" w:rsidR="00D31B39" w:rsidRPr="002760A7" w:rsidRDefault="00D31B39" w:rsidP="0009560A">
            <w:pPr>
              <w:pStyle w:val="Heading5"/>
              <w:spacing w:before="80" w:after="80"/>
              <w:jc w:val="center"/>
              <w:rPr>
                <w:rFonts w:asciiTheme="minorHAnsi" w:hAnsiTheme="minorHAnsi" w:cstheme="minorBidi"/>
                <w:color w:val="auto"/>
                <w:sz w:val="20"/>
              </w:rPr>
            </w:pPr>
          </w:p>
        </w:tc>
        <w:tc>
          <w:tcPr>
            <w:tcW w:w="7230" w:type="dxa"/>
            <w:tcBorders>
              <w:top w:val="nil"/>
            </w:tcBorders>
            <w:vAlign w:val="center"/>
          </w:tcPr>
          <w:p w14:paraId="239589C2" w14:textId="38859885" w:rsidR="00D31B39" w:rsidRPr="00553AFE" w:rsidRDefault="009C418F"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Authorised harvesters</w:t>
            </w:r>
            <w:r>
              <w:t xml:space="preserve"> are required to</w:t>
            </w:r>
            <w:r w:rsidRPr="41E41C3D">
              <w:t xml:space="preserve"> comply with the National Code</w:t>
            </w:r>
            <w:r>
              <w:t xml:space="preserve"> for Commercial Purposes</w:t>
            </w:r>
            <w:r w:rsidR="00630E5F">
              <w:t xml:space="preserve"> which identifies </w:t>
            </w:r>
            <w:r w:rsidR="007606BA">
              <w:t xml:space="preserve">requirements for </w:t>
            </w:r>
            <w:r w:rsidR="00C842D8">
              <w:t xml:space="preserve">ensuring </w:t>
            </w:r>
            <w:r w:rsidR="00C16CD3">
              <w:t>harvesting activities</w:t>
            </w:r>
            <w:r w:rsidR="00B62206">
              <w:t xml:space="preserve"> are humane</w:t>
            </w:r>
            <w:r>
              <w:t>.</w:t>
            </w:r>
          </w:p>
        </w:tc>
        <w:tc>
          <w:tcPr>
            <w:tcW w:w="1275" w:type="dxa"/>
            <w:vMerge w:val="restart"/>
            <w:tcBorders>
              <w:top w:val="nil"/>
            </w:tcBorders>
            <w:shd w:val="clear" w:color="auto" w:fill="CCDBEA" w:themeFill="background2"/>
            <w:vAlign w:val="center"/>
          </w:tcPr>
          <w:p w14:paraId="2ED22486" w14:textId="0201B5D3" w:rsidR="00D31B39" w:rsidRPr="00CC25FF" w:rsidRDefault="00D31B39" w:rsidP="0009560A">
            <w:pPr>
              <w:pStyle w:val="Heading5"/>
              <w:spacing w:before="80" w:after="80"/>
              <w:ind w:left="141"/>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rPr>
            </w:pPr>
          </w:p>
          <w:p w14:paraId="3AD29B4A" w14:textId="3D2EEAEC" w:rsidR="00D31B39" w:rsidRPr="00CC25FF" w:rsidRDefault="00D31B39"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rPr>
            </w:pPr>
            <w:r w:rsidRPr="1FE25294">
              <w:rPr>
                <w:rFonts w:asciiTheme="minorHAnsi" w:hAnsiTheme="minorHAnsi" w:cstheme="minorBidi"/>
                <w:color w:val="auto"/>
                <w:sz w:val="20"/>
              </w:rPr>
              <w:t>DJSIR or its agents</w:t>
            </w:r>
          </w:p>
        </w:tc>
      </w:tr>
      <w:tr w:rsidR="00D31B39" w:rsidRPr="00553AFE" w14:paraId="1FEB3B03" w14:textId="77777777" w:rsidTr="52A87A5B">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4B64FA2C" w14:textId="3E776B04" w:rsidR="00D31B39" w:rsidRPr="002760A7" w:rsidRDefault="00D31B39" w:rsidP="0009560A">
            <w:pPr>
              <w:pStyle w:val="Heading5"/>
              <w:spacing w:before="80" w:after="80"/>
              <w:jc w:val="center"/>
              <w:rPr>
                <w:rFonts w:asciiTheme="minorHAnsi" w:hAnsiTheme="minorHAnsi" w:cstheme="minorHAnsi"/>
                <w:color w:val="auto"/>
                <w:sz w:val="20"/>
              </w:rPr>
            </w:pPr>
          </w:p>
        </w:tc>
        <w:tc>
          <w:tcPr>
            <w:tcW w:w="7230" w:type="dxa"/>
            <w:tcBorders>
              <w:top w:val="nil"/>
            </w:tcBorders>
            <w:vAlign w:val="center"/>
          </w:tcPr>
          <w:p w14:paraId="7BDE464B" w14:textId="23D4615E" w:rsidR="00D31B39" w:rsidRPr="41E41C3D" w:rsidRDefault="009C418F" w:rsidP="52A87A5B">
            <w:pPr>
              <w:pStyle w:val="BodyText"/>
              <w:cnfStyle w:val="000000000000" w:firstRow="0" w:lastRow="0" w:firstColumn="0" w:lastColumn="0" w:oddVBand="0" w:evenVBand="0" w:oddHBand="0" w:evenHBand="0" w:firstRowFirstColumn="0" w:firstRowLastColumn="0" w:lastRowFirstColumn="0" w:lastRowLastColumn="0"/>
              <w:rPr>
                <w:b/>
                <w:bCs/>
              </w:rPr>
            </w:pPr>
            <w:r>
              <w:t>Authorised Officers monitor compliance by conducting inspections of kangaroos taken by commercial authorisation holders and follow-up reports in cases of non-compliance.</w:t>
            </w:r>
          </w:p>
        </w:tc>
        <w:tc>
          <w:tcPr>
            <w:tcW w:w="1275" w:type="dxa"/>
            <w:vMerge/>
            <w:vAlign w:val="center"/>
          </w:tcPr>
          <w:p w14:paraId="193BA30F" w14:textId="77777777" w:rsidR="00D31B39" w:rsidRPr="00A10606" w:rsidRDefault="00D31B39" w:rsidP="0009560A">
            <w:pPr>
              <w:pStyle w:val="Heading5"/>
              <w:spacing w:before="80" w:after="80"/>
              <w:ind w:left="14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D31B39" w:rsidRPr="00553AFE" w14:paraId="199FDE27" w14:textId="77777777" w:rsidTr="52A87A5B">
        <w:tc>
          <w:tcPr>
            <w:cnfStyle w:val="001000000000" w:firstRow="0" w:lastRow="0" w:firstColumn="1" w:lastColumn="0" w:oddVBand="0" w:evenVBand="0" w:oddHBand="0" w:evenHBand="0" w:firstRowFirstColumn="0" w:firstRowLastColumn="0" w:lastRowFirstColumn="0" w:lastRowLastColumn="0"/>
            <w:tcW w:w="1134" w:type="dxa"/>
            <w:vAlign w:val="center"/>
          </w:tcPr>
          <w:p w14:paraId="4DBBF69E" w14:textId="78053B20" w:rsidR="00D31B39" w:rsidRPr="002760A7" w:rsidRDefault="00D31B39" w:rsidP="0009560A">
            <w:pPr>
              <w:pStyle w:val="Heading5"/>
              <w:spacing w:before="80" w:after="80"/>
              <w:jc w:val="center"/>
              <w:rPr>
                <w:rFonts w:asciiTheme="minorHAnsi" w:hAnsiTheme="minorHAnsi" w:cstheme="minorHAnsi"/>
                <w:color w:val="auto"/>
                <w:sz w:val="20"/>
              </w:rPr>
            </w:pPr>
            <w:r w:rsidRPr="002760A7">
              <w:rPr>
                <w:rFonts w:asciiTheme="minorHAnsi" w:hAnsiTheme="minorHAnsi" w:cstheme="minorHAnsi"/>
                <w:color w:val="auto"/>
                <w:sz w:val="20"/>
              </w:rPr>
              <w:t>Indicator 2.1.1</w:t>
            </w:r>
          </w:p>
        </w:tc>
        <w:tc>
          <w:tcPr>
            <w:tcW w:w="7230" w:type="dxa"/>
            <w:vAlign w:val="center"/>
          </w:tcPr>
          <w:p w14:paraId="3EF0DE92" w14:textId="09221265" w:rsidR="00D31B39" w:rsidRPr="00553AFE" w:rsidRDefault="00063D6C" w:rsidP="007E31D8">
            <w:pPr>
              <w:pStyle w:val="BodyText"/>
              <w:cnfStyle w:val="000000000000" w:firstRow="0" w:lastRow="0" w:firstColumn="0" w:lastColumn="0" w:oddVBand="0" w:evenVBand="0" w:oddHBand="0" w:evenHBand="0" w:firstRowFirstColumn="0" w:firstRowLastColumn="0" w:lastRowFirstColumn="0" w:lastRowLastColumn="0"/>
              <w:rPr>
                <w:b/>
              </w:rPr>
            </w:pPr>
            <w:r w:rsidRPr="00063D6C">
              <w:t xml:space="preserve">Authorised Officers conduct in-field audits of </w:t>
            </w:r>
            <w:r w:rsidR="149ACE1D" w:rsidRPr="70004B09">
              <w:t>h</w:t>
            </w:r>
            <w:r w:rsidRPr="70004B09">
              <w:t>arvesters</w:t>
            </w:r>
            <w:r w:rsidRPr="00063D6C">
              <w:t xml:space="preserve"> to </w:t>
            </w:r>
            <w:r w:rsidRPr="00E55149">
              <w:t>observe dispatching of kangaroos, both adult and young at foot, to</w:t>
            </w:r>
            <w:r w:rsidR="001406E4">
              <w:rPr>
                <w:b/>
              </w:rPr>
              <w:t xml:space="preserve"> </w:t>
            </w:r>
            <w:r w:rsidRPr="00063D6C">
              <w:t>ensure compliance</w:t>
            </w:r>
            <w:r w:rsidR="001406E4">
              <w:rPr>
                <w:b/>
              </w:rPr>
              <w:t xml:space="preserve"> </w:t>
            </w:r>
            <w:r w:rsidRPr="00063D6C">
              <w:t>with the National Code for Commercial purposes</w:t>
            </w:r>
            <w:r w:rsidRPr="00E55149">
              <w:t>.</w:t>
            </w:r>
          </w:p>
        </w:tc>
        <w:tc>
          <w:tcPr>
            <w:tcW w:w="1275" w:type="dxa"/>
            <w:vMerge/>
            <w:vAlign w:val="center"/>
          </w:tcPr>
          <w:p w14:paraId="39975258" w14:textId="77777777" w:rsidR="00D31B39" w:rsidRPr="00CC25FF" w:rsidRDefault="00D31B39" w:rsidP="0009560A">
            <w:pPr>
              <w:pStyle w:val="Heading5"/>
              <w:spacing w:before="80" w:after="80"/>
              <w:ind w:left="14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F876D4" w:rsidRPr="00553AFE" w14:paraId="2BA497C0" w14:textId="77777777" w:rsidTr="52A87A5B">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6308BE79" w14:textId="3B1C72ED" w:rsidR="002626D5" w:rsidRPr="00F51CBE" w:rsidRDefault="002626D5"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6BB87BBE" w14:textId="77777777" w:rsidR="002626D5" w:rsidRPr="00F51CBE" w:rsidRDefault="002626D5" w:rsidP="0009560A">
            <w:pPr>
              <w:pStyle w:val="Heading5"/>
              <w:spacing w:before="80" w:after="80"/>
              <w:jc w:val="center"/>
              <w:rPr>
                <w:rFonts w:asciiTheme="minorHAnsi" w:hAnsiTheme="minorHAnsi" w:cstheme="minorHAnsi"/>
                <w:color w:val="FFFFFF" w:themeColor="background1"/>
                <w:sz w:val="20"/>
              </w:rPr>
            </w:pPr>
            <w:r w:rsidRPr="00F51CBE">
              <w:rPr>
                <w:rFonts w:asciiTheme="minorHAnsi" w:hAnsiTheme="minorHAnsi" w:cstheme="minorHAnsi"/>
                <w:color w:val="FFFFFF" w:themeColor="background1"/>
                <w:sz w:val="20"/>
              </w:rPr>
              <w:t>2.2</w:t>
            </w:r>
          </w:p>
        </w:tc>
        <w:tc>
          <w:tcPr>
            <w:tcW w:w="8505" w:type="dxa"/>
            <w:gridSpan w:val="2"/>
            <w:shd w:val="clear" w:color="auto" w:fill="004C97" w:themeFill="accent1"/>
            <w:vAlign w:val="center"/>
          </w:tcPr>
          <w:p w14:paraId="1F7020BC" w14:textId="2863DE93" w:rsidR="002626D5" w:rsidRPr="00553AFE" w:rsidRDefault="002626D5"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20EAA90B">
              <w:rPr>
                <w:rFonts w:asciiTheme="minorHAnsi" w:hAnsiTheme="minorHAnsi" w:cstheme="minorBidi"/>
                <w:b w:val="0"/>
                <w:color w:val="FFFFFF" w:themeColor="background1"/>
                <w:sz w:val="20"/>
              </w:rPr>
              <w:t>Harvesters</w:t>
            </w:r>
            <w:r w:rsidRPr="41E41C3D">
              <w:rPr>
                <w:rFonts w:asciiTheme="minorHAnsi" w:hAnsiTheme="minorHAnsi" w:cstheme="minorBidi"/>
                <w:b w:val="0"/>
                <w:color w:val="FFFFFF" w:themeColor="background1"/>
                <w:sz w:val="20"/>
              </w:rPr>
              <w:t xml:space="preserve"> are required to demonstrate the minimum standard of competency set out in the National Code </w:t>
            </w:r>
            <w:r>
              <w:rPr>
                <w:rFonts w:asciiTheme="minorHAnsi" w:hAnsiTheme="minorHAnsi" w:cstheme="minorBidi"/>
                <w:b w:val="0"/>
                <w:color w:val="FFFFFF" w:themeColor="background1"/>
                <w:sz w:val="20"/>
              </w:rPr>
              <w:t xml:space="preserve">for Commercial Purposes </w:t>
            </w:r>
            <w:r w:rsidRPr="41E41C3D">
              <w:rPr>
                <w:rFonts w:asciiTheme="minorHAnsi" w:hAnsiTheme="minorHAnsi" w:cstheme="minorBidi"/>
                <w:b w:val="0"/>
                <w:color w:val="FFFFFF" w:themeColor="background1"/>
                <w:sz w:val="20"/>
              </w:rPr>
              <w:t>before receiving authorisation to harvest under the KHMP.</w:t>
            </w:r>
          </w:p>
        </w:tc>
      </w:tr>
      <w:tr w:rsidR="00D92BCD" w:rsidRPr="00CC25FF" w14:paraId="098FBF76" w14:textId="77777777" w:rsidTr="52A87A5B">
        <w:tc>
          <w:tcPr>
            <w:cnfStyle w:val="001000000000" w:firstRow="0" w:lastRow="0" w:firstColumn="1" w:lastColumn="0" w:oddVBand="0" w:evenVBand="0" w:oddHBand="0" w:evenHBand="0" w:firstRowFirstColumn="0" w:firstRowLastColumn="0" w:lastRowFirstColumn="0" w:lastRowLastColumn="0"/>
            <w:tcW w:w="1134" w:type="dxa"/>
            <w:vAlign w:val="center"/>
          </w:tcPr>
          <w:p w14:paraId="645E7737" w14:textId="64E91942" w:rsidR="002626D5" w:rsidRPr="00F764A6" w:rsidRDefault="002626D5"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2.2.1</w:t>
            </w:r>
          </w:p>
        </w:tc>
        <w:tc>
          <w:tcPr>
            <w:tcW w:w="7230" w:type="dxa"/>
            <w:vAlign w:val="center"/>
          </w:tcPr>
          <w:p w14:paraId="17106A5A" w14:textId="2545AF47" w:rsidR="002626D5" w:rsidRDefault="002626D5" w:rsidP="007E31D8">
            <w:pPr>
              <w:pStyle w:val="BodyText"/>
              <w:cnfStyle w:val="000000000000" w:firstRow="0" w:lastRow="0" w:firstColumn="0" w:lastColumn="0" w:oddVBand="0" w:evenVBand="0" w:oddHBand="0" w:evenHBand="0" w:firstRowFirstColumn="0" w:firstRowLastColumn="0" w:lastRowFirstColumn="0" w:lastRowLastColumn="0"/>
              <w:rPr>
                <w:b/>
              </w:rPr>
            </w:pPr>
            <w:r>
              <w:t>A</w:t>
            </w:r>
            <w:r w:rsidRPr="41E41C3D">
              <w:t xml:space="preserve">uthorisations </w:t>
            </w:r>
            <w:r>
              <w:t xml:space="preserve">only issued </w:t>
            </w:r>
            <w:r w:rsidRPr="41E41C3D">
              <w:t>to harvesters who</w:t>
            </w:r>
            <w:r>
              <w:t xml:space="preserve"> </w:t>
            </w:r>
            <w:r w:rsidRPr="41E41C3D">
              <w:t>provide documented evidence of:</w:t>
            </w:r>
          </w:p>
          <w:p w14:paraId="6BCCAB5A" w14:textId="14816041" w:rsidR="002626D5" w:rsidRDefault="002626D5"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a valid firearms proficiency accreditation which includes an accuracy test undertaken every 5 years</w:t>
            </w:r>
          </w:p>
          <w:p w14:paraId="25D67F6D" w14:textId="465A7C0E" w:rsidR="002626D5" w:rsidRDefault="002626D5"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completing a recognised Game Harvester competency program*</w:t>
            </w:r>
          </w:p>
          <w:p w14:paraId="30E34972" w14:textId="6858086D" w:rsidR="002626D5" w:rsidRPr="00A10606" w:rsidRDefault="002626D5"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an appropriately licenced harvest vehicle with PrimeSafe.</w:t>
            </w:r>
          </w:p>
          <w:p w14:paraId="1A8573E2" w14:textId="77777777" w:rsidR="002626D5" w:rsidRPr="00A976B8" w:rsidRDefault="002626D5"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00A976B8">
              <w:rPr>
                <w:rFonts w:asciiTheme="minorHAnsi" w:hAnsiTheme="minorHAnsi" w:cstheme="minorBidi"/>
                <w:b w:val="0"/>
                <w:color w:val="auto"/>
                <w:sz w:val="20"/>
              </w:rPr>
              <w:t>*Any accredited Game Harvester competency program that meets the requirements for licensing in another kangaroo harvesting jurisdiction will be recognised.</w:t>
            </w:r>
          </w:p>
        </w:tc>
        <w:tc>
          <w:tcPr>
            <w:tcW w:w="1275" w:type="dxa"/>
            <w:vMerge w:val="restart"/>
            <w:shd w:val="clear" w:color="auto" w:fill="CCDBEA" w:themeFill="background2"/>
            <w:vAlign w:val="center"/>
          </w:tcPr>
          <w:p w14:paraId="0CBB53EF" w14:textId="77777777" w:rsidR="002626D5" w:rsidRPr="00CC25FF" w:rsidRDefault="002626D5"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A10606">
              <w:rPr>
                <w:rFonts w:asciiTheme="minorHAnsi" w:hAnsiTheme="minorHAnsi" w:cstheme="minorHAnsi"/>
                <w:color w:val="auto"/>
                <w:sz w:val="20"/>
              </w:rPr>
              <w:t>DJSIR or its agents</w:t>
            </w:r>
          </w:p>
        </w:tc>
      </w:tr>
      <w:tr w:rsidR="00D04E49" w:rsidRPr="00CC25FF" w14:paraId="1F7E54B7" w14:textId="77777777" w:rsidTr="52A87A5B">
        <w:tc>
          <w:tcPr>
            <w:cnfStyle w:val="001000000000" w:firstRow="0" w:lastRow="0" w:firstColumn="1" w:lastColumn="0" w:oddVBand="0" w:evenVBand="0" w:oddHBand="0" w:evenHBand="0" w:firstRowFirstColumn="0" w:firstRowLastColumn="0" w:lastRowFirstColumn="0" w:lastRowLastColumn="0"/>
            <w:tcW w:w="1134" w:type="dxa"/>
            <w:vAlign w:val="center"/>
          </w:tcPr>
          <w:p w14:paraId="019633D1" w14:textId="3606E241" w:rsidR="00D04E49" w:rsidRDefault="00D04E49"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2.2.2</w:t>
            </w:r>
          </w:p>
        </w:tc>
        <w:tc>
          <w:tcPr>
            <w:tcW w:w="7230" w:type="dxa"/>
            <w:vAlign w:val="center"/>
          </w:tcPr>
          <w:p w14:paraId="7A4E78EB" w14:textId="1C6F1767" w:rsidR="00D04E49" w:rsidRDefault="00D04E49" w:rsidP="52A87A5B">
            <w:pPr>
              <w:pStyle w:val="BodyText"/>
              <w:cnfStyle w:val="000000000000" w:firstRow="0" w:lastRow="0" w:firstColumn="0" w:lastColumn="0" w:oddVBand="0" w:evenVBand="0" w:oddHBand="0" w:evenHBand="0" w:firstRowFirstColumn="0" w:firstRowLastColumn="0" w:lastRowFirstColumn="0" w:lastRowLastColumn="0"/>
              <w:rPr>
                <w:b/>
                <w:bCs/>
              </w:rPr>
            </w:pPr>
            <w:r>
              <w:t>Authorisation template</w:t>
            </w:r>
            <w:r w:rsidR="00B05F1B">
              <w:t xml:space="preserve">s </w:t>
            </w:r>
            <w:r w:rsidR="002C2FBD">
              <w:t>specify</w:t>
            </w:r>
            <w:r w:rsidR="005A40F8">
              <w:t xml:space="preserve"> </w:t>
            </w:r>
            <w:r w:rsidR="00A65998">
              <w:t xml:space="preserve">kangaroos cannot be shot, </w:t>
            </w:r>
            <w:r w:rsidR="005A3959">
              <w:t>sold,</w:t>
            </w:r>
            <w:r w:rsidR="00A65998">
              <w:t xml:space="preserve"> or received unless they have been taken in accordance with the </w:t>
            </w:r>
            <w:r w:rsidR="000F5C96">
              <w:t>National Code for Commercial purposes.</w:t>
            </w:r>
          </w:p>
        </w:tc>
        <w:tc>
          <w:tcPr>
            <w:tcW w:w="1275" w:type="dxa"/>
            <w:vMerge/>
            <w:vAlign w:val="center"/>
          </w:tcPr>
          <w:p w14:paraId="2F81BEB8" w14:textId="77777777" w:rsidR="00D04E49" w:rsidRPr="00A10606" w:rsidRDefault="00D04E49"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2D08A6" w:rsidRPr="00CC25FF" w14:paraId="7BAD71D1" w14:textId="77777777" w:rsidTr="52A87A5B">
        <w:tc>
          <w:tcPr>
            <w:cnfStyle w:val="001000000000" w:firstRow="0" w:lastRow="0" w:firstColumn="1" w:lastColumn="0" w:oddVBand="0" w:evenVBand="0" w:oddHBand="0" w:evenHBand="0" w:firstRowFirstColumn="0" w:firstRowLastColumn="0" w:lastRowFirstColumn="0" w:lastRowLastColumn="0"/>
            <w:tcW w:w="1134" w:type="dxa"/>
            <w:vAlign w:val="center"/>
          </w:tcPr>
          <w:p w14:paraId="6AB0B7DB" w14:textId="3F1AF857" w:rsidR="002626D5" w:rsidRPr="00F764A6" w:rsidRDefault="002626D5"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2.2.</w:t>
            </w:r>
            <w:r w:rsidR="00D04E49">
              <w:rPr>
                <w:rFonts w:asciiTheme="minorHAnsi" w:hAnsiTheme="minorHAnsi" w:cstheme="minorHAnsi"/>
                <w:color w:val="auto"/>
                <w:sz w:val="20"/>
              </w:rPr>
              <w:t>3</w:t>
            </w:r>
          </w:p>
        </w:tc>
        <w:tc>
          <w:tcPr>
            <w:tcW w:w="7230" w:type="dxa"/>
            <w:vAlign w:val="center"/>
          </w:tcPr>
          <w:p w14:paraId="188A29EC" w14:textId="6B798174" w:rsidR="002626D5" w:rsidRPr="00CC25FF" w:rsidRDefault="002626D5" w:rsidP="007E31D8">
            <w:pPr>
              <w:pStyle w:val="BodyText"/>
              <w:cnfStyle w:val="000000000000" w:firstRow="0" w:lastRow="0" w:firstColumn="0" w:lastColumn="0" w:oddVBand="0" w:evenVBand="0" w:oddHBand="0" w:evenHBand="0" w:firstRowFirstColumn="0" w:firstRowLastColumn="0" w:lastRowFirstColumn="0" w:lastRowLastColumn="0"/>
              <w:rPr>
                <w:b/>
              </w:rPr>
            </w:pPr>
            <w:r>
              <w:t>A</w:t>
            </w:r>
            <w:r w:rsidRPr="03DC0620">
              <w:t xml:space="preserve"> copy of the National Code </w:t>
            </w:r>
            <w:r>
              <w:t xml:space="preserve">for Commercial Purposes is made available </w:t>
            </w:r>
            <w:r w:rsidRPr="03DC0620">
              <w:t>to all new authorised harvesters and publis</w:t>
            </w:r>
            <w:r>
              <w:t>h</w:t>
            </w:r>
            <w:r w:rsidR="002C2FBD">
              <w:t>ed</w:t>
            </w:r>
            <w:r>
              <w:t xml:space="preserve"> </w:t>
            </w:r>
            <w:r w:rsidRPr="03DC0620">
              <w:t xml:space="preserve">on the </w:t>
            </w:r>
            <w:r>
              <w:t>KHP</w:t>
            </w:r>
            <w:r w:rsidRPr="03DC0620">
              <w:t xml:space="preserve"> website.</w:t>
            </w:r>
          </w:p>
        </w:tc>
        <w:tc>
          <w:tcPr>
            <w:tcW w:w="1275" w:type="dxa"/>
            <w:vMerge/>
            <w:vAlign w:val="center"/>
          </w:tcPr>
          <w:p w14:paraId="077702A7" w14:textId="77777777" w:rsidR="002626D5" w:rsidRPr="00CC25FF" w:rsidRDefault="002626D5"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bl>
    <w:p w14:paraId="28EB005F" w14:textId="77777777" w:rsidR="00E62078" w:rsidRDefault="00E62078" w:rsidP="601D6A2E">
      <w:pPr>
        <w:pStyle w:val="Heading2"/>
        <w:rPr>
          <w:b w:val="0"/>
          <w:bCs w:val="0"/>
        </w:rPr>
      </w:pPr>
    </w:p>
    <w:p w14:paraId="18EEE9EA" w14:textId="77777777" w:rsidR="00E62078" w:rsidRDefault="00E62078">
      <w:pPr>
        <w:rPr>
          <w:rFonts w:asciiTheme="majorHAnsi" w:eastAsiaTheme="majorEastAsia" w:hAnsiTheme="majorHAnsi" w:cstheme="majorBidi"/>
          <w:color w:val="201547" w:themeColor="text2"/>
          <w:spacing w:val="-2"/>
          <w:sz w:val="32"/>
          <w:szCs w:val="26"/>
        </w:rPr>
      </w:pPr>
      <w:r>
        <w:rPr>
          <w:b/>
          <w:bCs/>
        </w:rPr>
        <w:br w:type="page"/>
      </w:r>
    </w:p>
    <w:p w14:paraId="61295B20" w14:textId="04D1C4E2" w:rsidR="00BB03D2" w:rsidRPr="00291A80" w:rsidRDefault="0079324B" w:rsidP="601D6A2E">
      <w:pPr>
        <w:pStyle w:val="Heading2"/>
        <w:rPr>
          <w:b w:val="0"/>
          <w:bCs w:val="0"/>
        </w:rPr>
      </w:pPr>
      <w:bookmarkStart w:id="70" w:name="_Ref149039740"/>
      <w:bookmarkStart w:id="71" w:name="_Toc161401286"/>
      <w:r>
        <w:rPr>
          <w:b w:val="0"/>
          <w:bCs w:val="0"/>
        </w:rPr>
        <w:lastRenderedPageBreak/>
        <w:t>Aim</w:t>
      </w:r>
      <w:r w:rsidR="3485F2C6">
        <w:rPr>
          <w:b w:val="0"/>
          <w:bCs w:val="0"/>
        </w:rPr>
        <w:t xml:space="preserve"> 3</w:t>
      </w:r>
      <w:r>
        <w:rPr>
          <w:b w:val="0"/>
          <w:bCs w:val="0"/>
        </w:rPr>
        <w:t>:</w:t>
      </w:r>
      <w:r w:rsidR="3485F2C6">
        <w:rPr>
          <w:b w:val="0"/>
          <w:bCs w:val="0"/>
        </w:rPr>
        <w:t xml:space="preserve"> Ensure that commercial kangaroo harvesting activities are </w:t>
      </w:r>
      <w:r w:rsidR="705EE41A">
        <w:rPr>
          <w:b w:val="0"/>
          <w:bCs w:val="0"/>
        </w:rPr>
        <w:t xml:space="preserve">effectively </w:t>
      </w:r>
      <w:r w:rsidR="3485F2C6">
        <w:rPr>
          <w:b w:val="0"/>
          <w:bCs w:val="0"/>
        </w:rPr>
        <w:t>regulated</w:t>
      </w:r>
      <w:r w:rsidR="00B168F5">
        <w:rPr>
          <w:b w:val="0"/>
          <w:bCs w:val="0"/>
        </w:rPr>
        <w:t>.</w:t>
      </w:r>
      <w:bookmarkEnd w:id="70"/>
      <w:bookmarkEnd w:id="71"/>
    </w:p>
    <w:p w14:paraId="07B8A73B" w14:textId="77777777" w:rsidR="00425BA2" w:rsidRDefault="025C2BB6" w:rsidP="00A73F62">
      <w:pPr>
        <w:pStyle w:val="BodyText"/>
      </w:pPr>
      <w:r>
        <w:t xml:space="preserve">Kangaroo harvesters and processors </w:t>
      </w:r>
      <w:r w:rsidR="0D1803E5">
        <w:t xml:space="preserve">participating in the KHP </w:t>
      </w:r>
      <w:r w:rsidR="5689317B">
        <w:t>are</w:t>
      </w:r>
      <w:r w:rsidR="308E09D1">
        <w:t xml:space="preserve"> </w:t>
      </w:r>
      <w:r w:rsidR="0D1803E5">
        <w:t xml:space="preserve">required to </w:t>
      </w:r>
      <w:r w:rsidR="5689317B">
        <w:t>hol</w:t>
      </w:r>
      <w:r w:rsidR="2BCAB30A">
        <w:t>d</w:t>
      </w:r>
      <w:r w:rsidR="5689317B">
        <w:t xml:space="preserve"> </w:t>
      </w:r>
      <w:r>
        <w:t>suitable permissions under both the Wildlife Act and the Meat Industry Act</w:t>
      </w:r>
      <w:r w:rsidR="446076E5">
        <w:t>.</w:t>
      </w:r>
      <w:r>
        <w:t xml:space="preserve"> </w:t>
      </w:r>
    </w:p>
    <w:p w14:paraId="74368350" w14:textId="4E755E8A" w:rsidR="00A73F62" w:rsidRPr="008E7E37" w:rsidRDefault="30D03D57" w:rsidP="00A73F62">
      <w:pPr>
        <w:pStyle w:val="BodyText"/>
      </w:pPr>
      <w:r>
        <w:t>This Plan describes the</w:t>
      </w:r>
      <w:r w:rsidR="025C2BB6">
        <w:t xml:space="preserve"> current legislative basis for </w:t>
      </w:r>
      <w:r w:rsidR="0FE3CFE7">
        <w:t>authorisation</w:t>
      </w:r>
      <w:r w:rsidR="17237D90">
        <w:t>s</w:t>
      </w:r>
      <w:r w:rsidR="0FE3CFE7">
        <w:t xml:space="preserve"> </w:t>
      </w:r>
      <w:r w:rsidR="025C2BB6">
        <w:t>and licensing arrangements</w:t>
      </w:r>
      <w:r w:rsidR="62CB4CDF">
        <w:t>.</w:t>
      </w:r>
      <w:r w:rsidR="6197CFE1">
        <w:t xml:space="preserve"> </w:t>
      </w:r>
      <w:r w:rsidR="025C2BB6">
        <w:t xml:space="preserve">Conditions </w:t>
      </w:r>
      <w:r w:rsidR="7BDE5288">
        <w:t>are</w:t>
      </w:r>
      <w:r w:rsidR="025C2BB6">
        <w:t xml:space="preserve"> applied to licences and authorisations </w:t>
      </w:r>
      <w:r w:rsidR="7A285EB0">
        <w:t xml:space="preserve">to </w:t>
      </w:r>
      <w:r w:rsidR="025C2BB6">
        <w:t xml:space="preserve">reflect the </w:t>
      </w:r>
      <w:r w:rsidR="004C73BA">
        <w:t>actions</w:t>
      </w:r>
      <w:r w:rsidR="025C2BB6">
        <w:t xml:space="preserve"> set out in this </w:t>
      </w:r>
      <w:r w:rsidR="36156CC7">
        <w:t>P</w:t>
      </w:r>
      <w:r w:rsidR="025C2BB6">
        <w:t xml:space="preserve">lan. </w:t>
      </w:r>
      <w:r w:rsidR="705EE41A">
        <w:t xml:space="preserve"> </w:t>
      </w:r>
    </w:p>
    <w:p w14:paraId="3F0962FE" w14:textId="6E5473C9" w:rsidR="009E0577" w:rsidRPr="00B65A7F" w:rsidRDefault="00346C11" w:rsidP="601D6A2E">
      <w:pPr>
        <w:pStyle w:val="BodyText"/>
        <w:rPr>
          <w:rFonts w:eastAsiaTheme="majorEastAsia" w:cstheme="minorHAnsi"/>
          <w:bCs/>
          <w:iCs/>
        </w:rPr>
      </w:pPr>
      <w:r>
        <w:t xml:space="preserve">Harvesters </w:t>
      </w:r>
      <w:r w:rsidR="009B44F9">
        <w:t>must</w:t>
      </w:r>
      <w:r w:rsidR="00BD5AB0">
        <w:t xml:space="preserve"> </w:t>
      </w:r>
      <w:r>
        <w:t>apply for quota</w:t>
      </w:r>
      <w:r w:rsidR="002E0A22">
        <w:t xml:space="preserve"> in a specified </w:t>
      </w:r>
      <w:r w:rsidR="00FB12EE">
        <w:t xml:space="preserve">Harvest </w:t>
      </w:r>
      <w:r w:rsidR="5F5D72FB">
        <w:t>Zone</w:t>
      </w:r>
      <w:r w:rsidR="149D62BE">
        <w:t xml:space="preserve"> and barcoded tags are issued accordingly upon </w:t>
      </w:r>
      <w:r w:rsidR="149D62BE" w:rsidRPr="00B65A7F">
        <w:rPr>
          <w:rFonts w:eastAsiaTheme="majorEastAsia" w:cstheme="minorHAnsi"/>
          <w:bCs/>
          <w:iCs/>
        </w:rPr>
        <w:t>approval</w:t>
      </w:r>
      <w:r w:rsidR="26765D66" w:rsidRPr="00B65A7F">
        <w:rPr>
          <w:rFonts w:eastAsiaTheme="majorEastAsia" w:cstheme="minorHAnsi"/>
          <w:bCs/>
          <w:iCs/>
        </w:rPr>
        <w:t>.</w:t>
      </w:r>
      <w:r w:rsidRPr="00B65A7F">
        <w:rPr>
          <w:rFonts w:eastAsiaTheme="majorEastAsia" w:cstheme="minorHAnsi"/>
          <w:bCs/>
          <w:iCs/>
        </w:rPr>
        <w:t xml:space="preserve"> </w:t>
      </w:r>
      <w:r w:rsidR="6B46CF55" w:rsidRPr="00B65A7F">
        <w:rPr>
          <w:rFonts w:eastAsiaTheme="majorEastAsia" w:cstheme="minorHAnsi"/>
          <w:bCs/>
          <w:iCs/>
        </w:rPr>
        <w:t>Harvesters</w:t>
      </w:r>
      <w:r w:rsidR="00A73F62" w:rsidRPr="00B65A7F">
        <w:rPr>
          <w:rFonts w:eastAsiaTheme="majorEastAsia" w:cstheme="minorHAnsi"/>
          <w:bCs/>
          <w:iCs/>
        </w:rPr>
        <w:t xml:space="preserve"> </w:t>
      </w:r>
      <w:r w:rsidR="00497340" w:rsidRPr="00B65A7F">
        <w:rPr>
          <w:rFonts w:eastAsiaTheme="majorEastAsia" w:cstheme="minorHAnsi"/>
          <w:bCs/>
          <w:iCs/>
        </w:rPr>
        <w:t>must</w:t>
      </w:r>
      <w:r w:rsidR="00A73F62" w:rsidRPr="00B65A7F">
        <w:rPr>
          <w:rFonts w:eastAsiaTheme="majorEastAsia" w:cstheme="minorHAnsi"/>
          <w:bCs/>
          <w:iCs/>
        </w:rPr>
        <w:t xml:space="preserve"> adhere to tagging procedures as described in this </w:t>
      </w:r>
      <w:r w:rsidR="296AB0AC" w:rsidRPr="00B65A7F">
        <w:rPr>
          <w:rFonts w:eastAsiaTheme="majorEastAsia" w:cstheme="minorHAnsi"/>
          <w:bCs/>
          <w:iCs/>
        </w:rPr>
        <w:t>P</w:t>
      </w:r>
      <w:r w:rsidR="00A73F62" w:rsidRPr="00B65A7F">
        <w:rPr>
          <w:rFonts w:eastAsiaTheme="majorEastAsia" w:cstheme="minorHAnsi"/>
          <w:bCs/>
          <w:iCs/>
        </w:rPr>
        <w:t>lan</w:t>
      </w:r>
      <w:r w:rsidR="00BB2893" w:rsidRPr="00B65A7F">
        <w:rPr>
          <w:rFonts w:eastAsiaTheme="majorEastAsia" w:cstheme="minorHAnsi"/>
          <w:bCs/>
          <w:iCs/>
        </w:rPr>
        <w:t xml:space="preserve">. </w:t>
      </w:r>
      <w:r w:rsidR="00A73F62" w:rsidRPr="00B65A7F">
        <w:rPr>
          <w:rFonts w:eastAsiaTheme="majorEastAsia" w:cstheme="minorHAnsi"/>
          <w:bCs/>
          <w:iCs/>
        </w:rPr>
        <w:t xml:space="preserve"> </w:t>
      </w:r>
    </w:p>
    <w:tbl>
      <w:tblPr>
        <w:tblStyle w:val="TableGrid"/>
        <w:tblpPr w:leftFromText="180" w:rightFromText="180" w:vertAnchor="text" w:horzAnchor="margin" w:tblpY="302"/>
        <w:tblW w:w="9647" w:type="dxa"/>
        <w:tblLayout w:type="fixed"/>
        <w:tblLook w:val="04A0" w:firstRow="1" w:lastRow="0" w:firstColumn="1" w:lastColumn="0" w:noHBand="0" w:noVBand="1"/>
      </w:tblPr>
      <w:tblGrid>
        <w:gridCol w:w="1130"/>
        <w:gridCol w:w="7234"/>
        <w:gridCol w:w="1276"/>
        <w:gridCol w:w="7"/>
      </w:tblGrid>
      <w:tr w:rsidR="00C352D9" w:rsidRPr="00CC25FF" w14:paraId="57BC13C3" w14:textId="77777777" w:rsidTr="52A87A5B">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647" w:type="dxa"/>
            <w:gridSpan w:val="4"/>
            <w:shd w:val="clear" w:color="auto" w:fill="2E1E66" w:themeFill="accent4" w:themeFillTint="E6"/>
          </w:tcPr>
          <w:p w14:paraId="30FC0FD2" w14:textId="320FC82A" w:rsidR="009072DF" w:rsidRPr="006F46A6" w:rsidRDefault="009542A0" w:rsidP="0009560A">
            <w:pPr>
              <w:pStyle w:val="Heading5"/>
              <w:spacing w:before="80" w:after="80"/>
              <w:rPr>
                <w:color w:val="FFFFFF" w:themeColor="background1"/>
                <w:sz w:val="20"/>
                <w:u w:val="single"/>
              </w:rPr>
            </w:pPr>
            <w:r>
              <w:rPr>
                <w:color w:val="FFFFFF" w:themeColor="background1"/>
                <w:sz w:val="20"/>
                <w:u w:val="single"/>
              </w:rPr>
              <w:t xml:space="preserve">Aim </w:t>
            </w:r>
            <w:r w:rsidR="005E3F3D">
              <w:rPr>
                <w:color w:val="FFFFFF" w:themeColor="background1"/>
                <w:sz w:val="20"/>
                <w:u w:val="single"/>
              </w:rPr>
              <w:t>3</w:t>
            </w:r>
            <w:r w:rsidR="00FC61F3">
              <w:rPr>
                <w:color w:val="FFFFFF" w:themeColor="background1"/>
                <w:sz w:val="20"/>
                <w:u w:val="single"/>
              </w:rPr>
              <w:t>:</w:t>
            </w:r>
            <w:r w:rsidR="009072DF" w:rsidRPr="006F46A6">
              <w:rPr>
                <w:color w:val="FFFFFF" w:themeColor="background1"/>
                <w:sz w:val="20"/>
                <w:u w:val="single"/>
              </w:rPr>
              <w:t xml:space="preserve"> </w:t>
            </w:r>
          </w:p>
          <w:p w14:paraId="55A93751" w14:textId="0150A2D1" w:rsidR="00C352D9" w:rsidRPr="006F46A6" w:rsidRDefault="009072DF" w:rsidP="0009560A">
            <w:pPr>
              <w:pStyle w:val="Heading5"/>
              <w:spacing w:before="80" w:after="80"/>
              <w:rPr>
                <w:b w:val="0"/>
                <w:bCs/>
                <w:color w:val="FFFFFF" w:themeColor="background1"/>
                <w:sz w:val="20"/>
              </w:rPr>
            </w:pPr>
            <w:r w:rsidRPr="006F46A6">
              <w:rPr>
                <w:b w:val="0"/>
                <w:bCs/>
                <w:color w:val="FFFFFF" w:themeColor="background1"/>
                <w:sz w:val="20"/>
              </w:rPr>
              <w:t>Ensure that commercial kangaroo harvesting activities are effectively regulated</w:t>
            </w:r>
            <w:r w:rsidR="0019617A">
              <w:rPr>
                <w:b w:val="0"/>
                <w:bCs/>
                <w:color w:val="FFFFFF" w:themeColor="background1"/>
                <w:sz w:val="20"/>
              </w:rPr>
              <w:t>.</w:t>
            </w:r>
          </w:p>
        </w:tc>
      </w:tr>
      <w:tr w:rsidR="004756EB" w:rsidRPr="00CC25FF" w14:paraId="71412F57" w14:textId="77777777" w:rsidTr="52A87A5B">
        <w:tc>
          <w:tcPr>
            <w:cnfStyle w:val="001000000000" w:firstRow="0" w:lastRow="0" w:firstColumn="1" w:lastColumn="0" w:oddVBand="0" w:evenVBand="0" w:oddHBand="0" w:evenHBand="0" w:firstRowFirstColumn="0" w:firstRowLastColumn="0" w:lastRowFirstColumn="0" w:lastRowLastColumn="0"/>
            <w:tcW w:w="1130" w:type="dxa"/>
            <w:shd w:val="clear" w:color="auto" w:fill="004C97" w:themeFill="accent1"/>
            <w:vAlign w:val="center"/>
          </w:tcPr>
          <w:p w14:paraId="654F0AE9" w14:textId="315A3758" w:rsidR="00C352D9" w:rsidRPr="00F764A6" w:rsidRDefault="009542A0"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 xml:space="preserve">Action </w:t>
            </w:r>
            <w:r w:rsidR="00C352D9">
              <w:rPr>
                <w:rFonts w:asciiTheme="minorHAnsi" w:hAnsiTheme="minorHAnsi" w:cstheme="minorHAnsi"/>
                <w:color w:val="FFFFFF" w:themeColor="background1"/>
                <w:sz w:val="20"/>
              </w:rPr>
              <w:t>3.1</w:t>
            </w:r>
          </w:p>
        </w:tc>
        <w:tc>
          <w:tcPr>
            <w:tcW w:w="8517" w:type="dxa"/>
            <w:gridSpan w:val="3"/>
            <w:shd w:val="clear" w:color="auto" w:fill="004C97" w:themeFill="accent1"/>
            <w:vAlign w:val="center"/>
          </w:tcPr>
          <w:p w14:paraId="24627C24" w14:textId="77777777" w:rsidR="00C352D9" w:rsidRPr="00CC25FF" w:rsidRDefault="00C352D9"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41E41C3D">
              <w:rPr>
                <w:rFonts w:asciiTheme="minorHAnsi" w:hAnsiTheme="minorHAnsi" w:cstheme="minorBidi"/>
                <w:b w:val="0"/>
                <w:color w:val="FFFFFF" w:themeColor="background1"/>
                <w:sz w:val="20"/>
              </w:rPr>
              <w:t>All participants are required to hold the appropriate authorisations and licences under relevant Victorian legislation.</w:t>
            </w:r>
          </w:p>
        </w:tc>
      </w:tr>
      <w:tr w:rsidR="002D08A6" w:rsidRPr="00553AFE" w14:paraId="1C150CEB"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0" w:type="dxa"/>
            <w:vAlign w:val="center"/>
          </w:tcPr>
          <w:p w14:paraId="6CC21AA2" w14:textId="53AEE67C" w:rsidR="00B02959" w:rsidRPr="00771E84" w:rsidRDefault="00B02959" w:rsidP="0009560A">
            <w:pPr>
              <w:pStyle w:val="Heading5"/>
              <w:spacing w:before="80" w:after="80"/>
              <w:jc w:val="center"/>
              <w:rPr>
                <w:rFonts w:asciiTheme="minorHAnsi" w:hAnsiTheme="minorHAnsi" w:cstheme="minorHAnsi"/>
                <w:color w:val="auto"/>
                <w:sz w:val="20"/>
              </w:rPr>
            </w:pPr>
          </w:p>
        </w:tc>
        <w:tc>
          <w:tcPr>
            <w:tcW w:w="7234" w:type="dxa"/>
            <w:vAlign w:val="center"/>
          </w:tcPr>
          <w:p w14:paraId="40F8D985" w14:textId="2DE087B7" w:rsidR="00426C1C" w:rsidRPr="00B65A7F" w:rsidRDefault="00426C1C" w:rsidP="007E31D8">
            <w:pPr>
              <w:pStyle w:val="BodyText"/>
              <w:cnfStyle w:val="000000000000" w:firstRow="0" w:lastRow="0" w:firstColumn="0" w:lastColumn="0" w:oddVBand="0" w:evenVBand="0" w:oddHBand="0" w:evenHBand="0" w:firstRowFirstColumn="0" w:firstRowLastColumn="0" w:lastRowFirstColumn="0" w:lastRowLastColumn="0"/>
              <w:rPr>
                <w:rFonts w:cstheme="minorBidi"/>
              </w:rPr>
            </w:pPr>
            <w:r w:rsidRPr="00B65A7F">
              <w:rPr>
                <w:rFonts w:cstheme="minorBidi"/>
              </w:rPr>
              <w:t>All participants operating under this Plan hold the appropriate licences and authorisations.</w:t>
            </w:r>
          </w:p>
          <w:p w14:paraId="14FEBF64" w14:textId="77777777" w:rsidR="00B02959" w:rsidRPr="007E31D8" w:rsidRDefault="00B02959"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 xml:space="preserve">Kangaroo harvesters; </w:t>
            </w:r>
          </w:p>
          <w:p w14:paraId="0C01217E" w14:textId="77777777" w:rsidR="00B02959" w:rsidRDefault="00B02959" w:rsidP="0009560A">
            <w:pPr>
              <w:pStyle w:val="BodyText"/>
              <w:numPr>
                <w:ilvl w:val="1"/>
                <w:numId w:val="33"/>
              </w:numPr>
              <w:spacing w:before="80" w:after="80"/>
              <w:ind w:hanging="357"/>
              <w:cnfStyle w:val="000000000000" w:firstRow="0" w:lastRow="0" w:firstColumn="0" w:lastColumn="0" w:oddVBand="0" w:evenVBand="0" w:oddHBand="0" w:evenHBand="0" w:firstRowFirstColumn="0" w:firstRowLastColumn="0" w:lastRowFirstColumn="0" w:lastRowLastColumn="0"/>
            </w:pPr>
            <w:r>
              <w:t>hold an authorisation under section 28A(1)(h) of the Wildlife Act</w:t>
            </w:r>
          </w:p>
          <w:p w14:paraId="226EA129" w14:textId="0BF01603" w:rsidR="00B02959" w:rsidRDefault="00B02959" w:rsidP="0009560A">
            <w:pPr>
              <w:pStyle w:val="BodyText"/>
              <w:numPr>
                <w:ilvl w:val="1"/>
                <w:numId w:val="33"/>
              </w:numPr>
              <w:spacing w:before="80" w:after="80"/>
              <w:ind w:hanging="357"/>
              <w:cnfStyle w:val="000000000000" w:firstRow="0" w:lastRow="0" w:firstColumn="0" w:lastColumn="0" w:oddVBand="0" w:evenVBand="0" w:oddHBand="0" w:evenHBand="0" w:firstRowFirstColumn="0" w:firstRowLastColumn="0" w:lastRowFirstColumn="0" w:lastRowLastColumn="0"/>
            </w:pPr>
            <w:r>
              <w:t xml:space="preserve">are listed as an Approved Supplier </w:t>
            </w:r>
            <w:r w:rsidRPr="00826110">
              <w:t xml:space="preserve">under the Food Safety Plan of a participating </w:t>
            </w:r>
            <w:r w:rsidRPr="002F6E85">
              <w:rPr>
                <w:i/>
                <w:iCs/>
              </w:rPr>
              <w:t>meat processing facility</w:t>
            </w:r>
            <w:r w:rsidRPr="00826110">
              <w:t>.</w:t>
            </w:r>
          </w:p>
          <w:p w14:paraId="65D207D4" w14:textId="3C6B0D7E" w:rsidR="00B02959" w:rsidRDefault="00B02959" w:rsidP="0009560A">
            <w:pPr>
              <w:pStyle w:val="BodyText"/>
              <w:numPr>
                <w:ilvl w:val="0"/>
                <w:numId w:val="33"/>
              </w:numPr>
              <w:spacing w:before="80" w:after="80"/>
              <w:cnfStyle w:val="000000000000" w:firstRow="0" w:lastRow="0" w:firstColumn="0" w:lastColumn="0" w:oddVBand="0" w:evenVBand="0" w:oddHBand="0" w:evenHBand="0" w:firstRowFirstColumn="0" w:firstRowLastColumn="0" w:lastRowFirstColumn="0" w:lastRowLastColumn="0"/>
            </w:pPr>
            <w:r>
              <w:t xml:space="preserve">Operators of Harvest Vehicles use a </w:t>
            </w:r>
            <w:r w:rsidRPr="00F02CB9">
              <w:t xml:space="preserve">Game processing facility (harvest vehicle) licence. </w:t>
            </w:r>
          </w:p>
          <w:p w14:paraId="171AF15E" w14:textId="21E04A03" w:rsidR="00B02959" w:rsidRDefault="00B02959" w:rsidP="0009560A">
            <w:pPr>
              <w:pStyle w:val="BodyText"/>
              <w:numPr>
                <w:ilvl w:val="0"/>
                <w:numId w:val="33"/>
              </w:numPr>
              <w:spacing w:before="80" w:after="80"/>
              <w:ind w:hanging="357"/>
              <w:cnfStyle w:val="000000000000" w:firstRow="0" w:lastRow="0" w:firstColumn="0" w:lastColumn="0" w:oddVBand="0" w:evenVBand="0" w:oddHBand="0" w:evenHBand="0" w:firstRowFirstColumn="0" w:firstRowLastColumn="0" w:lastRowFirstColumn="0" w:lastRowLastColumn="0"/>
            </w:pPr>
            <w:r>
              <w:rPr>
                <w:i/>
                <w:iCs/>
              </w:rPr>
              <w:t>M</w:t>
            </w:r>
            <w:r w:rsidRPr="00FD10C0">
              <w:rPr>
                <w:i/>
                <w:iCs/>
              </w:rPr>
              <w:t>eat processing facilit</w:t>
            </w:r>
            <w:r>
              <w:rPr>
                <w:i/>
                <w:iCs/>
              </w:rPr>
              <w:t>ies</w:t>
            </w:r>
            <w:r w:rsidDel="002054E9">
              <w:t xml:space="preserve"> </w:t>
            </w:r>
            <w:r>
              <w:t xml:space="preserve">hold a </w:t>
            </w:r>
          </w:p>
          <w:p w14:paraId="7FAA6F32" w14:textId="77777777" w:rsidR="00B02959" w:rsidRDefault="00B02959" w:rsidP="0009560A">
            <w:pPr>
              <w:pStyle w:val="BodyText"/>
              <w:numPr>
                <w:ilvl w:val="1"/>
                <w:numId w:val="33"/>
              </w:numPr>
              <w:spacing w:before="80" w:after="80"/>
              <w:ind w:hanging="357"/>
              <w:cnfStyle w:val="000000000000" w:firstRow="0" w:lastRow="0" w:firstColumn="0" w:lastColumn="0" w:oddVBand="0" w:evenVBand="0" w:oddHBand="0" w:evenHBand="0" w:firstRowFirstColumn="0" w:firstRowLastColumn="0" w:lastRowFirstColumn="0" w:lastRowLastColumn="0"/>
            </w:pPr>
            <w:r>
              <w:t>Wildlife Processor Licence</w:t>
            </w:r>
          </w:p>
          <w:p w14:paraId="4878DF61" w14:textId="2DA5BBC4" w:rsidR="00B02959" w:rsidRDefault="00B02959" w:rsidP="0009560A">
            <w:pPr>
              <w:pStyle w:val="BodyText"/>
              <w:numPr>
                <w:ilvl w:val="1"/>
                <w:numId w:val="33"/>
              </w:numPr>
              <w:spacing w:before="80" w:after="80"/>
              <w:ind w:hanging="357"/>
              <w:cnfStyle w:val="000000000000" w:firstRow="0" w:lastRow="0" w:firstColumn="0" w:lastColumn="0" w:oddVBand="0" w:evenVBand="0" w:oddHBand="0" w:evenHBand="0" w:firstRowFirstColumn="0" w:firstRowLastColumn="0" w:lastRowFirstColumn="0" w:lastRowLastColumn="0"/>
            </w:pPr>
            <w:r w:rsidRPr="00826110">
              <w:t xml:space="preserve">Game </w:t>
            </w:r>
            <w:r>
              <w:t>m</w:t>
            </w:r>
            <w:r w:rsidRPr="00826110">
              <w:t xml:space="preserve">eat </w:t>
            </w:r>
            <w:r>
              <w:t>p</w:t>
            </w:r>
            <w:r w:rsidRPr="00826110">
              <w:t xml:space="preserve">rocessing </w:t>
            </w:r>
            <w:r>
              <w:t>f</w:t>
            </w:r>
            <w:r w:rsidRPr="00826110">
              <w:t xml:space="preserve">acility (Premises) or a Pet </w:t>
            </w:r>
            <w:r>
              <w:t>food</w:t>
            </w:r>
            <w:r w:rsidRPr="00826110">
              <w:t xml:space="preserve"> </w:t>
            </w:r>
            <w:r>
              <w:t>p</w:t>
            </w:r>
            <w:r w:rsidRPr="00826110">
              <w:t xml:space="preserve">rocessing </w:t>
            </w:r>
            <w:r>
              <w:t>f</w:t>
            </w:r>
            <w:r w:rsidRPr="00826110">
              <w:t>acility licence under the Meat Industry Act.</w:t>
            </w:r>
          </w:p>
          <w:p w14:paraId="601E5CC9" w14:textId="77777777" w:rsidR="00B02959" w:rsidRPr="009C5980" w:rsidRDefault="00B02959" w:rsidP="0009560A">
            <w:pPr>
              <w:pStyle w:val="BodyText"/>
              <w:numPr>
                <w:ilvl w:val="0"/>
                <w:numId w:val="33"/>
              </w:numPr>
              <w:spacing w:before="80" w:after="80"/>
              <w:cnfStyle w:val="000000000000" w:firstRow="0" w:lastRow="0" w:firstColumn="0" w:lastColumn="0" w:oddVBand="0" w:evenVBand="0" w:oddHBand="0" w:evenHBand="0" w:firstRowFirstColumn="0" w:firstRowLastColumn="0" w:lastRowFirstColumn="0" w:lastRowLastColumn="0"/>
            </w:pPr>
            <w:r w:rsidRPr="00826110">
              <w:t>Operators of field depots</w:t>
            </w:r>
            <w:r>
              <w:t xml:space="preserve"> </w:t>
            </w:r>
            <w:r w:rsidRPr="00826110">
              <w:t>hold a Game Meat Processing Facility (Field Depot) license as specified in PrimeSafe’s Wild Game Meat Harvesting Guidelines.</w:t>
            </w:r>
          </w:p>
        </w:tc>
        <w:tc>
          <w:tcPr>
            <w:tcW w:w="1276" w:type="dxa"/>
            <w:shd w:val="clear" w:color="auto" w:fill="CCDBEA" w:themeFill="background2"/>
            <w:vAlign w:val="center"/>
          </w:tcPr>
          <w:p w14:paraId="07DA6EFA" w14:textId="77777777" w:rsidR="00B02959" w:rsidRPr="00826110" w:rsidRDefault="00B02959"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826110">
              <w:rPr>
                <w:rFonts w:asciiTheme="minorHAnsi" w:hAnsiTheme="minorHAnsi" w:cstheme="minorHAnsi"/>
                <w:color w:val="auto"/>
                <w:sz w:val="20"/>
              </w:rPr>
              <w:t>DEECA</w:t>
            </w:r>
          </w:p>
          <w:p w14:paraId="700A00D8" w14:textId="77777777" w:rsidR="00B02959" w:rsidRPr="00826110" w:rsidRDefault="00B02959" w:rsidP="0009560A">
            <w:pPr>
              <w:pStyle w:val="BodyText"/>
              <w:spacing w:before="80" w:after="80"/>
              <w:jc w:val="center"/>
              <w:cnfStyle w:val="000000000000" w:firstRow="0" w:lastRow="0" w:firstColumn="0" w:lastColumn="0" w:oddVBand="0" w:evenVBand="0" w:oddHBand="0" w:evenHBand="0" w:firstRowFirstColumn="0" w:firstRowLastColumn="0" w:lastRowFirstColumn="0" w:lastRowLastColumn="0"/>
              <w:rPr>
                <w:b/>
              </w:rPr>
            </w:pPr>
            <w:r w:rsidRPr="00826110">
              <w:rPr>
                <w:b/>
              </w:rPr>
              <w:t>DJSIR or its agents</w:t>
            </w:r>
          </w:p>
          <w:p w14:paraId="1086BD33" w14:textId="77777777" w:rsidR="00B02959" w:rsidRPr="00826110" w:rsidRDefault="00B02959" w:rsidP="0009560A">
            <w:pPr>
              <w:pStyle w:val="BodyText"/>
              <w:spacing w:before="80" w:after="80"/>
              <w:jc w:val="center"/>
              <w:cnfStyle w:val="000000000000" w:firstRow="0" w:lastRow="0" w:firstColumn="0" w:lastColumn="0" w:oddVBand="0" w:evenVBand="0" w:oddHBand="0" w:evenHBand="0" w:firstRowFirstColumn="0" w:firstRowLastColumn="0" w:lastRowFirstColumn="0" w:lastRowLastColumn="0"/>
            </w:pPr>
            <w:r w:rsidRPr="00826110">
              <w:rPr>
                <w:b/>
              </w:rPr>
              <w:t>PrimeSafe</w:t>
            </w:r>
          </w:p>
        </w:tc>
      </w:tr>
      <w:tr w:rsidR="002D08A6" w:rsidRPr="00553AFE" w14:paraId="1DCAA885"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0" w:type="dxa"/>
            <w:vAlign w:val="center"/>
          </w:tcPr>
          <w:p w14:paraId="5997658E" w14:textId="5223B543" w:rsidR="00B02959" w:rsidRPr="00771E84" w:rsidRDefault="00B02959" w:rsidP="0009560A">
            <w:pPr>
              <w:pStyle w:val="Heading5"/>
              <w:spacing w:before="80" w:after="80"/>
              <w:jc w:val="center"/>
              <w:rPr>
                <w:rFonts w:asciiTheme="minorHAnsi" w:hAnsiTheme="minorHAnsi" w:cstheme="minorHAnsi"/>
                <w:color w:val="auto"/>
                <w:sz w:val="20"/>
              </w:rPr>
            </w:pPr>
            <w:r w:rsidRPr="00771E84">
              <w:rPr>
                <w:rFonts w:asciiTheme="minorHAnsi" w:hAnsiTheme="minorHAnsi" w:cstheme="minorHAnsi"/>
                <w:color w:val="auto"/>
                <w:sz w:val="20"/>
              </w:rPr>
              <w:t>Indicator 3.1.1</w:t>
            </w:r>
          </w:p>
        </w:tc>
        <w:tc>
          <w:tcPr>
            <w:tcW w:w="7234" w:type="dxa"/>
            <w:vAlign w:val="center"/>
          </w:tcPr>
          <w:p w14:paraId="001FC6D4" w14:textId="2DE087B7" w:rsidR="008102A0" w:rsidRDefault="00426C1C" w:rsidP="007E31D8">
            <w:pPr>
              <w:pStyle w:val="BodyText"/>
              <w:cnfStyle w:val="000000000000" w:firstRow="0" w:lastRow="0" w:firstColumn="0" w:lastColumn="0" w:oddVBand="0" w:evenVBand="0" w:oddHBand="0" w:evenHBand="0" w:firstRowFirstColumn="0" w:firstRowLastColumn="0" w:lastRowFirstColumn="0" w:lastRowLastColumn="0"/>
              <w:rPr>
                <w:b/>
              </w:rPr>
            </w:pPr>
            <w:r w:rsidRPr="0980C4B5">
              <w:t xml:space="preserve">All harvesters prior to being authorised under the Wildlife Act 1975, produce evidence of firearms accreditation and proficiency, game harvester skillset accreditation and evidence of a vehicle registered with PrimeSafe. </w:t>
            </w:r>
          </w:p>
          <w:p w14:paraId="201FD054" w14:textId="2DE087B7" w:rsidR="00B02959" w:rsidRDefault="00426C1C" w:rsidP="007E31D8">
            <w:pPr>
              <w:pStyle w:val="BodyText"/>
              <w:cnfStyle w:val="000000000000" w:firstRow="0" w:lastRow="0" w:firstColumn="0" w:lastColumn="0" w:oddVBand="0" w:evenVBand="0" w:oddHBand="0" w:evenHBand="0" w:firstRowFirstColumn="0" w:firstRowLastColumn="0" w:lastRowFirstColumn="0" w:lastRowLastColumn="0"/>
              <w:rPr>
                <w:b/>
              </w:rPr>
            </w:pPr>
            <w:r w:rsidRPr="0980C4B5">
              <w:t>These records are manually sighted and recorded.</w:t>
            </w:r>
          </w:p>
        </w:tc>
        <w:tc>
          <w:tcPr>
            <w:tcW w:w="1276" w:type="dxa"/>
            <w:shd w:val="clear" w:color="auto" w:fill="CCDBEA" w:themeFill="background2"/>
            <w:vAlign w:val="center"/>
          </w:tcPr>
          <w:p w14:paraId="7F87F4E3" w14:textId="4265AAD3" w:rsidR="00B02959" w:rsidRPr="00826110" w:rsidRDefault="00DE2B81"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DJSIR or its agents</w:t>
            </w:r>
          </w:p>
        </w:tc>
      </w:tr>
      <w:tr w:rsidR="004756EB" w:rsidRPr="00553AFE" w14:paraId="3797D8DC" w14:textId="77777777" w:rsidTr="52A87A5B">
        <w:tc>
          <w:tcPr>
            <w:cnfStyle w:val="001000000000" w:firstRow="0" w:lastRow="0" w:firstColumn="1" w:lastColumn="0" w:oddVBand="0" w:evenVBand="0" w:oddHBand="0" w:evenHBand="0" w:firstRowFirstColumn="0" w:firstRowLastColumn="0" w:lastRowFirstColumn="0" w:lastRowLastColumn="0"/>
            <w:tcW w:w="1130" w:type="dxa"/>
            <w:shd w:val="clear" w:color="auto" w:fill="004C97" w:themeFill="accent1"/>
            <w:vAlign w:val="center"/>
          </w:tcPr>
          <w:p w14:paraId="61E0CC9F" w14:textId="691456F8" w:rsidR="009072DF" w:rsidRDefault="009542A0"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6E9D6078" w14:textId="77777777" w:rsidR="00C352D9" w:rsidRPr="00F764A6" w:rsidRDefault="00C352D9"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3.2</w:t>
            </w:r>
          </w:p>
        </w:tc>
        <w:tc>
          <w:tcPr>
            <w:tcW w:w="8517" w:type="dxa"/>
            <w:gridSpan w:val="3"/>
            <w:shd w:val="clear" w:color="auto" w:fill="004C97" w:themeFill="accent1"/>
            <w:vAlign w:val="center"/>
          </w:tcPr>
          <w:p w14:paraId="268AD847" w14:textId="5BFB5FE9" w:rsidR="00C352D9" w:rsidRPr="00B65A7F" w:rsidRDefault="00C352D9"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00B65A7F">
              <w:rPr>
                <w:rFonts w:asciiTheme="minorHAnsi" w:hAnsiTheme="minorHAnsi" w:cstheme="minorBidi"/>
                <w:b w:val="0"/>
                <w:color w:val="FFFFFF" w:themeColor="background1"/>
                <w:sz w:val="20"/>
              </w:rPr>
              <w:t xml:space="preserve">Conditions are applied to authorisations and licences to reflect the </w:t>
            </w:r>
            <w:r w:rsidR="00FC61F3" w:rsidRPr="00B65A7F">
              <w:rPr>
                <w:rFonts w:asciiTheme="minorHAnsi" w:hAnsiTheme="minorHAnsi" w:cstheme="minorBidi"/>
                <w:b w:val="0"/>
                <w:color w:val="FFFFFF" w:themeColor="background1"/>
                <w:sz w:val="20"/>
              </w:rPr>
              <w:t>action</w:t>
            </w:r>
            <w:r w:rsidRPr="00B65A7F">
              <w:rPr>
                <w:rFonts w:asciiTheme="minorHAnsi" w:hAnsiTheme="minorHAnsi" w:cstheme="minorBidi"/>
                <w:b w:val="0"/>
                <w:color w:val="FFFFFF" w:themeColor="background1"/>
                <w:sz w:val="20"/>
              </w:rPr>
              <w:t>s of this Plan</w:t>
            </w:r>
            <w:r w:rsidR="007C0FA5" w:rsidRPr="00B65A7F">
              <w:rPr>
                <w:rFonts w:asciiTheme="minorHAnsi" w:hAnsiTheme="minorHAnsi" w:cstheme="minorBidi"/>
                <w:b w:val="0"/>
                <w:color w:val="FFFFFF" w:themeColor="background1"/>
                <w:sz w:val="20"/>
              </w:rPr>
              <w:t>.</w:t>
            </w:r>
          </w:p>
        </w:tc>
      </w:tr>
      <w:tr w:rsidR="00E56E96" w:rsidRPr="00CC25FF" w14:paraId="1F09C8F8"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0" w:type="dxa"/>
            <w:vMerge w:val="restart"/>
            <w:vAlign w:val="center"/>
          </w:tcPr>
          <w:p w14:paraId="23855EB4" w14:textId="695ABB05" w:rsidR="00E56E96" w:rsidRPr="00F764A6" w:rsidRDefault="00E56E96" w:rsidP="0009560A">
            <w:pPr>
              <w:pStyle w:val="Heading5"/>
              <w:spacing w:before="80" w:after="80"/>
              <w:jc w:val="center"/>
              <w:rPr>
                <w:rFonts w:asciiTheme="minorHAnsi" w:hAnsiTheme="minorHAnsi" w:cstheme="minorHAnsi"/>
                <w:color w:val="auto"/>
                <w:sz w:val="20"/>
              </w:rPr>
            </w:pPr>
          </w:p>
        </w:tc>
        <w:tc>
          <w:tcPr>
            <w:tcW w:w="7234" w:type="dxa"/>
            <w:vAlign w:val="center"/>
          </w:tcPr>
          <w:p w14:paraId="4E8EDC9B" w14:textId="488DA826" w:rsidR="00E56E96" w:rsidRPr="00CC25FF" w:rsidRDefault="00E56E96"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Review and update conditions as required in response to changes in regulatory arrangements or operational/administrative policies.</w:t>
            </w:r>
          </w:p>
        </w:tc>
        <w:tc>
          <w:tcPr>
            <w:tcW w:w="1276" w:type="dxa"/>
            <w:vMerge w:val="restart"/>
            <w:shd w:val="clear" w:color="auto" w:fill="CCDBEA" w:themeFill="background2"/>
            <w:vAlign w:val="center"/>
          </w:tcPr>
          <w:p w14:paraId="0ED20DA0" w14:textId="77777777" w:rsidR="00E56E96" w:rsidRDefault="00E56E96"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p w14:paraId="2B617896" w14:textId="77777777" w:rsidR="00E56E96" w:rsidRPr="00CC25FF" w:rsidRDefault="00E56E96"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DJSIR or its agents</w:t>
            </w:r>
          </w:p>
          <w:p w14:paraId="59B20F82" w14:textId="69715749" w:rsidR="00E56E96" w:rsidRPr="00CC25FF" w:rsidRDefault="00E56E96" w:rsidP="0009560A">
            <w:pPr>
              <w:pStyle w:val="BodyText"/>
              <w:spacing w:before="80" w:after="80"/>
              <w:cnfStyle w:val="000000000000" w:firstRow="0" w:lastRow="0" w:firstColumn="0" w:lastColumn="0" w:oddVBand="0" w:evenVBand="0" w:oddHBand="0" w:evenHBand="0" w:firstRowFirstColumn="0" w:firstRowLastColumn="0" w:lastRowFirstColumn="0" w:lastRowLastColumn="0"/>
              <w:rPr>
                <w:rFonts w:cstheme="minorHAnsi"/>
              </w:rPr>
            </w:pPr>
          </w:p>
        </w:tc>
      </w:tr>
      <w:tr w:rsidR="00E56E96" w:rsidRPr="00CC25FF" w14:paraId="71C1010F"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0" w:type="dxa"/>
            <w:vMerge/>
            <w:vAlign w:val="center"/>
          </w:tcPr>
          <w:p w14:paraId="2D5CF38F" w14:textId="77777777" w:rsidR="00E56E96" w:rsidDel="00206C6B" w:rsidRDefault="00E56E96" w:rsidP="0009560A">
            <w:pPr>
              <w:pStyle w:val="Heading5"/>
              <w:spacing w:before="80" w:after="80"/>
              <w:jc w:val="center"/>
              <w:rPr>
                <w:rFonts w:asciiTheme="minorHAnsi" w:hAnsiTheme="minorHAnsi" w:cstheme="minorHAnsi"/>
                <w:color w:val="auto"/>
                <w:sz w:val="20"/>
              </w:rPr>
            </w:pPr>
          </w:p>
        </w:tc>
        <w:tc>
          <w:tcPr>
            <w:tcW w:w="7234" w:type="dxa"/>
            <w:vAlign w:val="center"/>
          </w:tcPr>
          <w:p w14:paraId="61F87D41" w14:textId="1780954C" w:rsidR="00E56E96" w:rsidRPr="41E41C3D" w:rsidRDefault="00E56E96" w:rsidP="007E31D8">
            <w:pPr>
              <w:pStyle w:val="BodyText"/>
              <w:cnfStyle w:val="000000000000" w:firstRow="0" w:lastRow="0" w:firstColumn="0" w:lastColumn="0" w:oddVBand="0" w:evenVBand="0" w:oddHBand="0" w:evenHBand="0" w:firstRowFirstColumn="0" w:firstRowLastColumn="0" w:lastRowFirstColumn="0" w:lastRowLastColumn="0"/>
              <w:rPr>
                <w:b/>
              </w:rPr>
            </w:pPr>
            <w:r>
              <w:t>L</w:t>
            </w:r>
            <w:r w:rsidRPr="41E41C3D">
              <w:t xml:space="preserve">icence and authorisation holders </w:t>
            </w:r>
            <w:r>
              <w:t xml:space="preserve">are informed </w:t>
            </w:r>
            <w:r w:rsidRPr="41E41C3D">
              <w:t>in writing of changes to conditions, prior to those changes being implemented.</w:t>
            </w:r>
          </w:p>
        </w:tc>
        <w:tc>
          <w:tcPr>
            <w:tcW w:w="1276" w:type="dxa"/>
            <w:vMerge/>
            <w:vAlign w:val="center"/>
          </w:tcPr>
          <w:p w14:paraId="14EA0B52" w14:textId="77777777" w:rsidR="00E56E96" w:rsidRDefault="00E56E96"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DE2B81" w:rsidRPr="00CC25FF" w14:paraId="0C6CB85F"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0" w:type="dxa"/>
            <w:vAlign w:val="center"/>
          </w:tcPr>
          <w:p w14:paraId="38C46B6B" w14:textId="77777777" w:rsidR="00DE2B81" w:rsidRPr="00F764A6" w:rsidRDefault="00DE2B81"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3.</w:t>
            </w:r>
            <w:r>
              <w:rPr>
                <w:rFonts w:asciiTheme="minorHAnsi" w:eastAsia="Times New Roman" w:hAnsiTheme="minorHAnsi" w:cs="Times New Roman"/>
                <w:b w:val="0"/>
                <w:i/>
                <w:color w:val="auto"/>
                <w:sz w:val="20"/>
              </w:rPr>
              <w:t>2.</w:t>
            </w:r>
            <w:r>
              <w:rPr>
                <w:rFonts w:asciiTheme="minorHAnsi" w:hAnsiTheme="minorHAnsi" w:cstheme="minorHAnsi"/>
                <w:color w:val="auto"/>
                <w:sz w:val="20"/>
              </w:rPr>
              <w:t>1</w:t>
            </w:r>
          </w:p>
        </w:tc>
        <w:tc>
          <w:tcPr>
            <w:tcW w:w="7234" w:type="dxa"/>
            <w:vAlign w:val="center"/>
          </w:tcPr>
          <w:p w14:paraId="6259C036" w14:textId="77777777" w:rsidR="00DE2B81" w:rsidRDefault="00DE2B81"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 xml:space="preserve">Standard conditions reflecting the </w:t>
            </w:r>
            <w:r>
              <w:t>action</w:t>
            </w:r>
            <w:r w:rsidRPr="41E41C3D">
              <w:t xml:space="preserve">s of this Plan </w:t>
            </w:r>
            <w:r>
              <w:t>are included:</w:t>
            </w:r>
          </w:p>
          <w:p w14:paraId="282FB761" w14:textId="3F4F9D93" w:rsidR="00DE2B81" w:rsidRDefault="00DE2B81"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in authorisation templates which authorised harvesters receive with their authorisation</w:t>
            </w:r>
          </w:p>
          <w:p w14:paraId="499ABCF5" w14:textId="77777777" w:rsidR="00DE2B81" w:rsidRPr="00CC25FF" w:rsidRDefault="00DE2B81"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on Wildlife Processor licences issued under the Wildlife Act.</w:t>
            </w:r>
          </w:p>
        </w:tc>
        <w:tc>
          <w:tcPr>
            <w:tcW w:w="1276" w:type="dxa"/>
            <w:vMerge/>
            <w:vAlign w:val="center"/>
          </w:tcPr>
          <w:p w14:paraId="25BADAE8" w14:textId="362BFC84" w:rsidR="00DE2B81" w:rsidRPr="00CC25FF" w:rsidRDefault="00DE2B81" w:rsidP="0009560A">
            <w:pPr>
              <w:pStyle w:val="BodyText"/>
              <w:spacing w:before="80" w:after="80"/>
              <w:cnfStyle w:val="000000000000" w:firstRow="0" w:lastRow="0" w:firstColumn="0" w:lastColumn="0" w:oddVBand="0" w:evenVBand="0" w:oddHBand="0" w:evenHBand="0" w:firstRowFirstColumn="0" w:firstRowLastColumn="0" w:lastRowFirstColumn="0" w:lastRowLastColumn="0"/>
              <w:rPr>
                <w:rFonts w:cstheme="minorHAnsi"/>
              </w:rPr>
            </w:pPr>
          </w:p>
        </w:tc>
      </w:tr>
    </w:tbl>
    <w:p w14:paraId="472D0F60" w14:textId="77777777" w:rsidR="00425BA2" w:rsidRDefault="00425BA2">
      <w:r>
        <w:rPr>
          <w:b/>
          <w:iCs/>
        </w:rPr>
        <w:br w:type="page"/>
      </w:r>
    </w:p>
    <w:tbl>
      <w:tblPr>
        <w:tblStyle w:val="TableGrid"/>
        <w:tblpPr w:leftFromText="180" w:rightFromText="180" w:vertAnchor="text" w:horzAnchor="margin" w:tblpY="302"/>
        <w:tblW w:w="9639" w:type="dxa"/>
        <w:tblLayout w:type="fixed"/>
        <w:tblLook w:val="04A0" w:firstRow="1" w:lastRow="0" w:firstColumn="1" w:lastColumn="0" w:noHBand="0" w:noVBand="1"/>
      </w:tblPr>
      <w:tblGrid>
        <w:gridCol w:w="1130"/>
        <w:gridCol w:w="8509"/>
      </w:tblGrid>
      <w:tr w:rsidR="004756EB" w:rsidRPr="00553AFE" w14:paraId="7895C4A1" w14:textId="77777777" w:rsidTr="006177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vAlign w:val="center"/>
          </w:tcPr>
          <w:p w14:paraId="3E6EB66B" w14:textId="194A2070" w:rsidR="009072DF" w:rsidRDefault="009542A0" w:rsidP="0039510E">
            <w:pPr>
              <w:pStyle w:val="Heading5"/>
              <w:spacing w:before="0" w:after="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lastRenderedPageBreak/>
              <w:t>Action</w:t>
            </w:r>
          </w:p>
          <w:p w14:paraId="682643A1" w14:textId="77777777" w:rsidR="00C352D9" w:rsidRPr="00F764A6" w:rsidRDefault="00C352D9" w:rsidP="0039510E">
            <w:pPr>
              <w:pStyle w:val="Heading5"/>
              <w:spacing w:before="0" w:after="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3.3</w:t>
            </w:r>
          </w:p>
        </w:tc>
        <w:tc>
          <w:tcPr>
            <w:tcW w:w="8509" w:type="dxa"/>
            <w:vAlign w:val="center"/>
          </w:tcPr>
          <w:p w14:paraId="1EFD5AEC" w14:textId="1D6C1BE7" w:rsidR="00C352D9" w:rsidRPr="00553AFE" w:rsidRDefault="00E37A50" w:rsidP="007143D4">
            <w:pPr>
              <w:pStyle w:val="Heading5"/>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Pr>
                <w:rFonts w:asciiTheme="minorHAnsi" w:hAnsiTheme="minorHAnsi" w:cstheme="minorBidi"/>
                <w:b w:val="0"/>
                <w:color w:val="FFFFFF" w:themeColor="background1"/>
                <w:sz w:val="20"/>
              </w:rPr>
              <w:t>E</w:t>
            </w:r>
            <w:r w:rsidR="00C352D9" w:rsidRPr="03DC0620">
              <w:rPr>
                <w:rFonts w:asciiTheme="minorHAnsi" w:hAnsiTheme="minorHAnsi" w:cstheme="minorBidi"/>
                <w:b w:val="0"/>
                <w:color w:val="FFFFFF" w:themeColor="background1"/>
                <w:sz w:val="20"/>
              </w:rPr>
              <w:t>nsure</w:t>
            </w:r>
            <w:r>
              <w:rPr>
                <w:rFonts w:asciiTheme="minorHAnsi" w:hAnsiTheme="minorHAnsi" w:cstheme="minorBidi"/>
                <w:b w:val="0"/>
                <w:color w:val="FFFFFF" w:themeColor="background1"/>
                <w:sz w:val="20"/>
              </w:rPr>
              <w:t xml:space="preserve"> </w:t>
            </w:r>
            <w:r w:rsidRPr="00B47B2B">
              <w:rPr>
                <w:rFonts w:asciiTheme="minorHAnsi" w:hAnsiTheme="minorHAnsi" w:cstheme="minorBidi"/>
                <w:b w:val="0"/>
                <w:color w:val="FFFFFF" w:themeColor="background1"/>
                <w:sz w:val="20"/>
              </w:rPr>
              <w:t>tags are issued and used</w:t>
            </w:r>
            <w:r w:rsidR="00C352D9" w:rsidRPr="03DC0620">
              <w:rPr>
                <w:rFonts w:asciiTheme="minorHAnsi" w:hAnsiTheme="minorHAnsi" w:cstheme="minorBidi"/>
                <w:b w:val="0"/>
                <w:color w:val="FFFFFF" w:themeColor="background1"/>
                <w:sz w:val="20"/>
              </w:rPr>
              <w:t xml:space="preserve"> in accordance with conditions and harvester allocation rules published on the </w:t>
            </w:r>
            <w:r w:rsidR="00F30351">
              <w:rPr>
                <w:rFonts w:asciiTheme="minorHAnsi" w:hAnsiTheme="minorHAnsi" w:cstheme="minorBidi"/>
                <w:b w:val="0"/>
                <w:color w:val="FFFFFF" w:themeColor="background1"/>
                <w:sz w:val="20"/>
              </w:rPr>
              <w:t>KHP</w:t>
            </w:r>
            <w:r w:rsidR="00C352D9" w:rsidRPr="03DC0620">
              <w:rPr>
                <w:rFonts w:asciiTheme="minorHAnsi" w:hAnsiTheme="minorHAnsi" w:cstheme="minorBidi"/>
                <w:b w:val="0"/>
                <w:color w:val="FFFFFF" w:themeColor="background1"/>
                <w:sz w:val="20"/>
              </w:rPr>
              <w:t xml:space="preserve"> website.</w:t>
            </w:r>
          </w:p>
        </w:tc>
      </w:tr>
    </w:tbl>
    <w:tbl>
      <w:tblPr>
        <w:tblStyle w:val="TableGrid"/>
        <w:tblW w:w="9647" w:type="dxa"/>
        <w:tblLayout w:type="fixed"/>
        <w:tblLook w:val="04A0" w:firstRow="1" w:lastRow="0" w:firstColumn="1" w:lastColumn="0" w:noHBand="0" w:noVBand="1"/>
      </w:tblPr>
      <w:tblGrid>
        <w:gridCol w:w="1111"/>
        <w:gridCol w:w="7253"/>
        <w:gridCol w:w="1276"/>
        <w:gridCol w:w="7"/>
      </w:tblGrid>
      <w:tr w:rsidR="00111637" w:rsidRPr="00CC25FF" w14:paraId="536C0FC7" w14:textId="77777777" w:rsidTr="52A87A5B">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000" w:firstRow="0" w:lastRow="0" w:firstColumn="1" w:lastColumn="0" w:oddVBand="0" w:evenVBand="0" w:oddHBand="0" w:evenHBand="0" w:firstRowFirstColumn="0" w:firstRowLastColumn="0" w:lastRowFirstColumn="0" w:lastRowLastColumn="0"/>
            <w:tcW w:w="1111" w:type="dxa"/>
            <w:vMerge w:val="restart"/>
            <w:tcBorders>
              <w:top w:val="single" w:sz="4" w:space="0" w:color="auto"/>
            </w:tcBorders>
            <w:shd w:val="clear" w:color="auto" w:fill="auto"/>
            <w:vAlign w:val="center"/>
          </w:tcPr>
          <w:p w14:paraId="39727279" w14:textId="7EC461DB" w:rsidR="00111637" w:rsidRPr="00F764A6" w:rsidRDefault="00111637" w:rsidP="0009560A">
            <w:pPr>
              <w:pStyle w:val="Heading5"/>
              <w:spacing w:before="80" w:after="80"/>
              <w:rPr>
                <w:rFonts w:asciiTheme="minorHAnsi" w:hAnsiTheme="minorHAnsi" w:cstheme="minorBidi"/>
                <w:color w:val="auto"/>
                <w:sz w:val="20"/>
              </w:rPr>
            </w:pPr>
          </w:p>
        </w:tc>
        <w:tc>
          <w:tcPr>
            <w:tcW w:w="7253" w:type="dxa"/>
            <w:tcBorders>
              <w:top w:val="single" w:sz="4" w:space="0" w:color="auto"/>
              <w:bottom w:val="single" w:sz="4" w:space="0" w:color="auto"/>
            </w:tcBorders>
            <w:shd w:val="clear" w:color="auto" w:fill="auto"/>
            <w:vAlign w:val="center"/>
          </w:tcPr>
          <w:p w14:paraId="279A3F36" w14:textId="77777777" w:rsidR="00111637" w:rsidRDefault="00111637" w:rsidP="0009560A">
            <w:pPr>
              <w:pStyle w:val="Heading5"/>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41E41C3D">
              <w:rPr>
                <w:rFonts w:asciiTheme="minorHAnsi" w:hAnsiTheme="minorHAnsi" w:cstheme="minorBidi"/>
                <w:b w:val="0"/>
                <w:color w:val="auto"/>
                <w:sz w:val="20"/>
              </w:rPr>
              <w:t>DJSIR or its agent</w:t>
            </w:r>
            <w:r>
              <w:rPr>
                <w:rFonts w:asciiTheme="minorHAnsi" w:hAnsiTheme="minorHAnsi" w:cstheme="minorBidi"/>
                <w:b w:val="0"/>
                <w:color w:val="auto"/>
                <w:sz w:val="20"/>
              </w:rPr>
              <w:t>:</w:t>
            </w:r>
          </w:p>
          <w:p w14:paraId="69F0E1B9" w14:textId="037E4484" w:rsidR="00111637" w:rsidRDefault="00111637" w:rsidP="007E31D8">
            <w:pPr>
              <w:pStyle w:val="Heading5"/>
              <w:numPr>
                <w:ilvl w:val="0"/>
                <w:numId w:val="41"/>
              </w:numPr>
              <w:spacing w:before="80" w:after="80"/>
              <w:ind w:left="714" w:hanging="357"/>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specify the maximum number of</w:t>
            </w:r>
            <w:r w:rsidR="00266150" w:rsidRPr="52A87A5B">
              <w:rPr>
                <w:rFonts w:asciiTheme="minorHAnsi" w:hAnsiTheme="minorHAnsi" w:cstheme="minorBidi"/>
                <w:b w:val="0"/>
                <w:color w:val="auto"/>
                <w:sz w:val="20"/>
              </w:rPr>
              <w:t xml:space="preserve"> </w:t>
            </w:r>
            <w:r w:rsidR="00266150" w:rsidRPr="009B5273">
              <w:rPr>
                <w:rFonts w:asciiTheme="minorHAnsi" w:hAnsiTheme="minorHAnsi" w:cstheme="minorBidi"/>
                <w:b w:val="0"/>
                <w:i/>
                <w:color w:val="auto"/>
                <w:sz w:val="20"/>
              </w:rPr>
              <w:t>commercial</w:t>
            </w:r>
            <w:r w:rsidRPr="009B5273">
              <w:rPr>
                <w:rFonts w:asciiTheme="minorHAnsi" w:hAnsiTheme="minorHAnsi" w:cstheme="minorBidi"/>
                <w:b w:val="0"/>
                <w:i/>
                <w:color w:val="auto"/>
                <w:sz w:val="20"/>
              </w:rPr>
              <w:t xml:space="preserve"> quota</w:t>
            </w:r>
            <w:r w:rsidRPr="52A87A5B">
              <w:rPr>
                <w:rFonts w:asciiTheme="minorHAnsi" w:hAnsiTheme="minorHAnsi" w:cstheme="minorBidi"/>
                <w:b w:val="0"/>
                <w:color w:val="auto"/>
                <w:sz w:val="20"/>
              </w:rPr>
              <w:t xml:space="preserve"> a harvester can apply for at any one time</w:t>
            </w:r>
          </w:p>
          <w:p w14:paraId="2D73E452" w14:textId="5BEFB318" w:rsidR="00111637" w:rsidRPr="009072DF" w:rsidRDefault="00111637" w:rsidP="007E31D8">
            <w:pPr>
              <w:pStyle w:val="Heading5"/>
              <w:numPr>
                <w:ilvl w:val="0"/>
                <w:numId w:val="41"/>
              </w:numPr>
              <w:spacing w:before="80" w:after="80"/>
              <w:ind w:left="714" w:hanging="357"/>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 xml:space="preserve">apply </w:t>
            </w:r>
            <w:r w:rsidR="00D31830" w:rsidRPr="009B5273">
              <w:rPr>
                <w:rFonts w:asciiTheme="minorHAnsi" w:hAnsiTheme="minorHAnsi" w:cstheme="minorBidi"/>
                <w:b w:val="0"/>
                <w:i/>
                <w:color w:val="auto"/>
                <w:sz w:val="20"/>
              </w:rPr>
              <w:t xml:space="preserve">commercial </w:t>
            </w:r>
            <w:r w:rsidRPr="009B5273">
              <w:rPr>
                <w:rFonts w:asciiTheme="minorHAnsi" w:hAnsiTheme="minorHAnsi" w:cstheme="minorBidi"/>
                <w:b w:val="0"/>
                <w:i/>
                <w:color w:val="auto"/>
                <w:sz w:val="20"/>
              </w:rPr>
              <w:t>quota</w:t>
            </w:r>
            <w:r w:rsidRPr="52A87A5B">
              <w:rPr>
                <w:rFonts w:asciiTheme="minorHAnsi" w:hAnsiTheme="minorHAnsi" w:cstheme="minorBidi"/>
                <w:b w:val="0"/>
                <w:color w:val="auto"/>
                <w:sz w:val="20"/>
              </w:rPr>
              <w:t xml:space="preserve"> consistently and ensure individual allocation of tags to harvesters does not exceed the specified maximum number </w:t>
            </w:r>
          </w:p>
          <w:p w14:paraId="5CF76FC8" w14:textId="48ACD90A" w:rsidR="00111637" w:rsidRPr="008412E6" w:rsidRDefault="00111637" w:rsidP="007E31D8">
            <w:pPr>
              <w:pStyle w:val="Heading5"/>
              <w:numPr>
                <w:ilvl w:val="0"/>
                <w:numId w:val="41"/>
              </w:numPr>
              <w:spacing w:before="80" w:after="80"/>
              <w:ind w:left="714" w:hanging="357"/>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publish harvester allocation rules on the KHP website.</w:t>
            </w:r>
          </w:p>
        </w:tc>
        <w:tc>
          <w:tcPr>
            <w:tcW w:w="1276" w:type="dxa"/>
            <w:vMerge w:val="restart"/>
            <w:tcBorders>
              <w:top w:val="single" w:sz="4" w:space="0" w:color="auto"/>
            </w:tcBorders>
            <w:shd w:val="clear" w:color="auto" w:fill="CCDBEA" w:themeFill="background2"/>
            <w:vAlign w:val="center"/>
          </w:tcPr>
          <w:p w14:paraId="1B883528" w14:textId="302EC991" w:rsidR="00111637" w:rsidRPr="00CC25FF" w:rsidRDefault="00111637" w:rsidP="0039510E">
            <w:pPr>
              <w:pStyle w:val="Heading5"/>
              <w:spacing w:beforeLines="60" w:before="144" w:afterLines="60" w:after="144"/>
              <w:ind w:left="99"/>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DJSIR or its agents</w:t>
            </w:r>
          </w:p>
        </w:tc>
      </w:tr>
      <w:tr w:rsidR="00111637" w:rsidRPr="00CC25FF" w14:paraId="13C82BD3"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11" w:type="dxa"/>
            <w:vMerge/>
            <w:vAlign w:val="center"/>
          </w:tcPr>
          <w:p w14:paraId="73A633BC" w14:textId="0EF482F6" w:rsidR="00111637" w:rsidRPr="00F764A6" w:rsidRDefault="00111637" w:rsidP="0009560A">
            <w:pPr>
              <w:pStyle w:val="Heading5"/>
              <w:spacing w:before="80" w:after="80"/>
              <w:rPr>
                <w:rFonts w:asciiTheme="minorHAnsi" w:hAnsiTheme="minorHAnsi" w:cstheme="minorHAnsi"/>
                <w:color w:val="auto"/>
                <w:sz w:val="20"/>
              </w:rPr>
            </w:pPr>
          </w:p>
        </w:tc>
        <w:tc>
          <w:tcPr>
            <w:tcW w:w="7253" w:type="dxa"/>
            <w:tcBorders>
              <w:top w:val="single" w:sz="4" w:space="0" w:color="auto"/>
            </w:tcBorders>
            <w:vAlign w:val="center"/>
          </w:tcPr>
          <w:p w14:paraId="4A1BA975" w14:textId="29298D5E" w:rsidR="00111637" w:rsidRPr="00826110" w:rsidRDefault="00111637" w:rsidP="52A87A5B">
            <w:pPr>
              <w:pStyle w:val="BodyText"/>
              <w:cnfStyle w:val="000000000000" w:firstRow="0" w:lastRow="0" w:firstColumn="0" w:lastColumn="0" w:oddVBand="0" w:evenVBand="0" w:oddHBand="0" w:evenHBand="0" w:firstRowFirstColumn="0" w:firstRowLastColumn="0" w:lastRowFirstColumn="0" w:lastRowLastColumn="0"/>
              <w:rPr>
                <w:b/>
                <w:bCs/>
              </w:rPr>
            </w:pPr>
            <w:r>
              <w:t xml:space="preserve">Harvesters affix tags to each kangaroo taken regardless of whether the kangaroo is removed from the property for processing. </w:t>
            </w:r>
          </w:p>
          <w:p w14:paraId="2240D894" w14:textId="397CFE31" w:rsidR="00111637" w:rsidRPr="00CC25FF" w:rsidRDefault="00111637" w:rsidP="007E31D8">
            <w:pPr>
              <w:pStyle w:val="BodyText"/>
              <w:cnfStyle w:val="000000000000" w:firstRow="0" w:lastRow="0" w:firstColumn="0" w:lastColumn="0" w:oddVBand="0" w:evenVBand="0" w:oddHBand="0" w:evenHBand="0" w:firstRowFirstColumn="0" w:firstRowLastColumn="0" w:lastRowFirstColumn="0" w:lastRowLastColumn="0"/>
              <w:rPr>
                <w:rFonts w:cstheme="minorHAnsi"/>
                <w:b/>
                <w:bCs/>
              </w:rPr>
            </w:pPr>
            <w:r w:rsidRPr="00826110">
              <w:rPr>
                <w:rFonts w:cstheme="minorHAnsi"/>
              </w:rPr>
              <w:t>Tagging is not required for pouch young and young at foot that are euthanised in accordance with the National Code</w:t>
            </w:r>
            <w:r>
              <w:rPr>
                <w:rFonts w:cstheme="minorHAnsi"/>
                <w:bCs/>
              </w:rPr>
              <w:t xml:space="preserve"> for Commercial Purposes</w:t>
            </w:r>
            <w:r w:rsidRPr="00826110">
              <w:rPr>
                <w:rFonts w:cstheme="minorHAnsi"/>
                <w:bCs/>
              </w:rPr>
              <w:t>.</w:t>
            </w:r>
          </w:p>
        </w:tc>
        <w:tc>
          <w:tcPr>
            <w:tcW w:w="1276" w:type="dxa"/>
            <w:vMerge/>
            <w:vAlign w:val="center"/>
          </w:tcPr>
          <w:p w14:paraId="2CC16EE6" w14:textId="77777777" w:rsidR="00111637" w:rsidRPr="00CC25FF" w:rsidRDefault="00111637" w:rsidP="002D08A6">
            <w:pPr>
              <w:pStyle w:val="Heading5"/>
              <w:spacing w:beforeLines="60" w:before="144" w:afterLines="60" w:after="144"/>
              <w:ind w:left="9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111637" w:rsidRPr="00CC25FF" w14:paraId="445B7CA4"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11" w:type="dxa"/>
            <w:vMerge/>
            <w:vAlign w:val="center"/>
          </w:tcPr>
          <w:p w14:paraId="0E3F578F" w14:textId="696C24BB" w:rsidR="00111637" w:rsidRDefault="00111637" w:rsidP="0009560A">
            <w:pPr>
              <w:pStyle w:val="Heading5"/>
              <w:spacing w:before="80" w:after="80"/>
              <w:rPr>
                <w:rFonts w:asciiTheme="minorHAnsi" w:hAnsiTheme="minorHAnsi" w:cstheme="minorHAnsi"/>
                <w:color w:val="auto"/>
                <w:sz w:val="20"/>
              </w:rPr>
            </w:pPr>
          </w:p>
        </w:tc>
        <w:tc>
          <w:tcPr>
            <w:tcW w:w="7253" w:type="dxa"/>
            <w:tcBorders>
              <w:top w:val="single" w:sz="4" w:space="0" w:color="auto"/>
            </w:tcBorders>
            <w:vAlign w:val="center"/>
          </w:tcPr>
          <w:p w14:paraId="2F0EBB9A" w14:textId="26917A8F" w:rsidR="00111637" w:rsidRDefault="00111637" w:rsidP="007E31D8">
            <w:pPr>
              <w:pStyle w:val="BodyText"/>
              <w:cnfStyle w:val="000000000000" w:firstRow="0" w:lastRow="0" w:firstColumn="0" w:lastColumn="0" w:oddVBand="0" w:evenVBand="0" w:oddHBand="0" w:evenHBand="0" w:firstRowFirstColumn="0" w:firstRowLastColumn="0" w:lastRowFirstColumn="0" w:lastRowLastColumn="0"/>
              <w:rPr>
                <w:b/>
              </w:rPr>
            </w:pPr>
            <w:r>
              <w:t xml:space="preserve">Where a </w:t>
            </w:r>
            <w:r w:rsidRPr="00DB3BFF">
              <w:rPr>
                <w:i/>
              </w:rPr>
              <w:t>separate quota</w:t>
            </w:r>
            <w:r>
              <w:t xml:space="preserve"> is issued for a specified area of public land, the relevant public l</w:t>
            </w:r>
            <w:r w:rsidRPr="41E41C3D">
              <w:t xml:space="preserve">and </w:t>
            </w:r>
            <w:r>
              <w:t>m</w:t>
            </w:r>
            <w:r w:rsidRPr="41E41C3D">
              <w:t>anager</w:t>
            </w:r>
            <w:r>
              <w:t>s</w:t>
            </w:r>
            <w:r w:rsidRPr="41E41C3D">
              <w:t xml:space="preserve"> advise DJSIR or its agent of </w:t>
            </w:r>
            <w:r>
              <w:t xml:space="preserve">the requested </w:t>
            </w:r>
            <w:r w:rsidRPr="41E41C3D">
              <w:t>number of tags to be issued to each of its nominated harvesters</w:t>
            </w:r>
            <w:r>
              <w:t>.</w:t>
            </w:r>
          </w:p>
        </w:tc>
        <w:tc>
          <w:tcPr>
            <w:tcW w:w="1276" w:type="dxa"/>
            <w:vMerge/>
            <w:vAlign w:val="center"/>
          </w:tcPr>
          <w:p w14:paraId="633FD4B1" w14:textId="77777777" w:rsidR="00111637" w:rsidRPr="00CC25FF" w:rsidRDefault="00111637" w:rsidP="002D08A6">
            <w:pPr>
              <w:pStyle w:val="Heading5"/>
              <w:spacing w:beforeLines="60" w:before="144" w:afterLines="60" w:after="144"/>
              <w:ind w:left="9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111637" w:rsidRPr="00CC25FF" w14:paraId="6B7AAEE7"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11" w:type="dxa"/>
            <w:vAlign w:val="center"/>
          </w:tcPr>
          <w:p w14:paraId="0145EEF6" w14:textId="0F7192B5" w:rsidR="00111637" w:rsidRPr="00F764A6" w:rsidRDefault="00111637"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3.3.1</w:t>
            </w:r>
          </w:p>
        </w:tc>
        <w:tc>
          <w:tcPr>
            <w:tcW w:w="7253" w:type="dxa"/>
            <w:vAlign w:val="center"/>
          </w:tcPr>
          <w:p w14:paraId="72ECF468" w14:textId="3715EAF0" w:rsidR="00111637" w:rsidRPr="00CC25FF" w:rsidRDefault="00111637" w:rsidP="007E31D8">
            <w:pPr>
              <w:pStyle w:val="BodyText"/>
              <w:cnfStyle w:val="000000000000" w:firstRow="0" w:lastRow="0" w:firstColumn="0" w:lastColumn="0" w:oddVBand="0" w:evenVBand="0" w:oddHBand="0" w:evenHBand="0" w:firstRowFirstColumn="0" w:firstRowLastColumn="0" w:lastRowFirstColumn="0" w:lastRowLastColumn="0"/>
              <w:rPr>
                <w:b/>
              </w:rPr>
            </w:pPr>
            <w:r w:rsidRPr="009072DF">
              <w:t xml:space="preserve">DJSIR or its agent issue tags to kangaroo harvesters that correspond to an individual allocation of the </w:t>
            </w:r>
            <w:r w:rsidRPr="308679C4">
              <w:rPr>
                <w:i/>
              </w:rPr>
              <w:t>commercial quota</w:t>
            </w:r>
            <w:r w:rsidRPr="009072DF">
              <w:t xml:space="preserve"> for each Harvest Zone</w:t>
            </w:r>
            <w:r>
              <w:t>.</w:t>
            </w:r>
          </w:p>
        </w:tc>
        <w:tc>
          <w:tcPr>
            <w:tcW w:w="1276" w:type="dxa"/>
            <w:vMerge/>
            <w:vAlign w:val="center"/>
          </w:tcPr>
          <w:p w14:paraId="07693DF6" w14:textId="77777777" w:rsidR="00111637" w:rsidRPr="00CC25FF" w:rsidRDefault="00111637" w:rsidP="002D08A6">
            <w:pPr>
              <w:pStyle w:val="Heading5"/>
              <w:spacing w:beforeLines="60" w:before="144" w:afterLines="60" w:after="144"/>
              <w:ind w:left="9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111637" w:rsidRPr="00CC25FF" w14:paraId="0CEB2B45"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11" w:type="dxa"/>
            <w:vAlign w:val="center"/>
          </w:tcPr>
          <w:p w14:paraId="6E290BAC" w14:textId="617E467A" w:rsidR="00111637" w:rsidRDefault="00111637"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3.3.2</w:t>
            </w:r>
          </w:p>
        </w:tc>
        <w:tc>
          <w:tcPr>
            <w:tcW w:w="7253" w:type="dxa"/>
            <w:vAlign w:val="center"/>
          </w:tcPr>
          <w:p w14:paraId="37B1B2F5" w14:textId="5584636A" w:rsidR="00111637" w:rsidRPr="009072DF" w:rsidRDefault="00111637" w:rsidP="007E31D8">
            <w:pPr>
              <w:pStyle w:val="BodyText"/>
              <w:cnfStyle w:val="000000000000" w:firstRow="0" w:lastRow="0" w:firstColumn="0" w:lastColumn="0" w:oddVBand="0" w:evenVBand="0" w:oddHBand="0" w:evenHBand="0" w:firstRowFirstColumn="0" w:firstRowLastColumn="0" w:lastRowFirstColumn="0" w:lastRowLastColumn="0"/>
              <w:rPr>
                <w:b/>
              </w:rPr>
            </w:pPr>
            <w:r>
              <w:t>Harvester quota allocation rules published on the KHP website.</w:t>
            </w:r>
          </w:p>
        </w:tc>
        <w:tc>
          <w:tcPr>
            <w:tcW w:w="1276" w:type="dxa"/>
            <w:vMerge/>
            <w:vAlign w:val="center"/>
          </w:tcPr>
          <w:p w14:paraId="372B2304" w14:textId="77777777" w:rsidR="00111637" w:rsidRPr="00CC25FF" w:rsidRDefault="00111637" w:rsidP="002D08A6">
            <w:pPr>
              <w:pStyle w:val="Heading5"/>
              <w:spacing w:beforeLines="60" w:before="144" w:afterLines="60" w:after="144"/>
              <w:ind w:left="9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2B0398" w:rsidRPr="00553AFE" w14:paraId="3C45DF37" w14:textId="77777777" w:rsidTr="52A87A5B">
        <w:tc>
          <w:tcPr>
            <w:cnfStyle w:val="001000000000" w:firstRow="0" w:lastRow="0" w:firstColumn="1" w:lastColumn="0" w:oddVBand="0" w:evenVBand="0" w:oddHBand="0" w:evenHBand="0" w:firstRowFirstColumn="0" w:firstRowLastColumn="0" w:lastRowFirstColumn="0" w:lastRowLastColumn="0"/>
            <w:tcW w:w="1111" w:type="dxa"/>
            <w:shd w:val="clear" w:color="auto" w:fill="004C97" w:themeFill="accent1"/>
            <w:vAlign w:val="center"/>
          </w:tcPr>
          <w:p w14:paraId="103EC772" w14:textId="3A7E934B" w:rsidR="00570F1D" w:rsidRDefault="00570F1D"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5C94B805" w14:textId="77777777" w:rsidR="00570F1D" w:rsidRPr="00F764A6" w:rsidRDefault="00570F1D"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3.4</w:t>
            </w:r>
          </w:p>
        </w:tc>
        <w:tc>
          <w:tcPr>
            <w:tcW w:w="8536" w:type="dxa"/>
            <w:gridSpan w:val="3"/>
            <w:shd w:val="clear" w:color="auto" w:fill="004C97" w:themeFill="accent1"/>
            <w:vAlign w:val="center"/>
          </w:tcPr>
          <w:p w14:paraId="50648B6E" w14:textId="59A10859" w:rsidR="00570F1D" w:rsidRPr="00553AFE" w:rsidRDefault="00570F1D"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41E41C3D">
              <w:rPr>
                <w:rFonts w:asciiTheme="minorHAnsi" w:hAnsiTheme="minorHAnsi" w:cstheme="minorBidi"/>
                <w:b w:val="0"/>
                <w:color w:val="FFFFFF" w:themeColor="background1"/>
                <w:sz w:val="20"/>
              </w:rPr>
              <w:t>Reporting systems enable acquisition of GPS coordinates and property details of harvest locations</w:t>
            </w:r>
            <w:r>
              <w:rPr>
                <w:rFonts w:asciiTheme="minorHAnsi" w:hAnsiTheme="minorHAnsi" w:cstheme="minorBidi"/>
                <w:b w:val="0"/>
                <w:color w:val="FFFFFF" w:themeColor="background1"/>
                <w:sz w:val="20"/>
              </w:rPr>
              <w:t>.</w:t>
            </w:r>
          </w:p>
        </w:tc>
      </w:tr>
      <w:tr w:rsidR="00B45DB5" w:rsidRPr="00CC25FF" w14:paraId="3F6A755A"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11" w:type="dxa"/>
            <w:vMerge w:val="restart"/>
            <w:vAlign w:val="center"/>
          </w:tcPr>
          <w:p w14:paraId="5F911C2B" w14:textId="21F7FB6A" w:rsidR="00B45DB5" w:rsidRPr="00F764A6" w:rsidRDefault="00B45DB5" w:rsidP="0009560A">
            <w:pPr>
              <w:pStyle w:val="Heading5"/>
              <w:spacing w:before="80" w:after="80"/>
              <w:jc w:val="center"/>
              <w:rPr>
                <w:rFonts w:asciiTheme="minorHAnsi" w:hAnsiTheme="minorHAnsi" w:cstheme="minorHAnsi"/>
                <w:color w:val="auto"/>
                <w:sz w:val="20"/>
              </w:rPr>
            </w:pPr>
          </w:p>
        </w:tc>
        <w:tc>
          <w:tcPr>
            <w:tcW w:w="7253" w:type="dxa"/>
            <w:vAlign w:val="center"/>
          </w:tcPr>
          <w:p w14:paraId="5CF279A2" w14:textId="77777777" w:rsidR="00B45DB5" w:rsidRPr="00CC25FF" w:rsidRDefault="00B45DB5"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 xml:space="preserve">Tags are barcoded and scanned tags are linked to a harvest property via an online reporting platform. </w:t>
            </w:r>
          </w:p>
        </w:tc>
        <w:tc>
          <w:tcPr>
            <w:tcW w:w="1276" w:type="dxa"/>
            <w:vMerge w:val="restart"/>
            <w:shd w:val="clear" w:color="auto" w:fill="CCDBEA" w:themeFill="background2"/>
            <w:vAlign w:val="center"/>
          </w:tcPr>
          <w:p w14:paraId="5D3117CA" w14:textId="77777777" w:rsidR="00B45DB5" w:rsidRPr="00CC25FF" w:rsidRDefault="00B45DB5" w:rsidP="0039510E">
            <w:pPr>
              <w:pStyle w:val="Heading5"/>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DJSIR or its agents</w:t>
            </w:r>
          </w:p>
        </w:tc>
      </w:tr>
      <w:tr w:rsidR="00B45DB5" w:rsidRPr="00CC25FF" w14:paraId="4A38573F"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11" w:type="dxa"/>
            <w:vMerge/>
            <w:vAlign w:val="center"/>
          </w:tcPr>
          <w:p w14:paraId="7224D6C8" w14:textId="07791CA6" w:rsidR="00B45DB5" w:rsidRDefault="00B45DB5" w:rsidP="0009560A">
            <w:pPr>
              <w:pStyle w:val="Heading5"/>
              <w:spacing w:before="80" w:after="80"/>
              <w:jc w:val="center"/>
              <w:rPr>
                <w:rFonts w:asciiTheme="minorHAnsi" w:hAnsiTheme="minorHAnsi" w:cstheme="minorHAnsi"/>
                <w:color w:val="auto"/>
                <w:sz w:val="20"/>
              </w:rPr>
            </w:pPr>
          </w:p>
        </w:tc>
        <w:tc>
          <w:tcPr>
            <w:tcW w:w="7253" w:type="dxa"/>
            <w:vAlign w:val="center"/>
          </w:tcPr>
          <w:p w14:paraId="0A50B5BD" w14:textId="77777777" w:rsidR="00B45DB5" w:rsidRPr="00826110" w:rsidRDefault="00B45DB5"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Record harvest locations and monitor to ensure quota is used in the correct Harvest Zone.</w:t>
            </w:r>
          </w:p>
        </w:tc>
        <w:tc>
          <w:tcPr>
            <w:tcW w:w="1276" w:type="dxa"/>
            <w:vMerge/>
            <w:vAlign w:val="center"/>
          </w:tcPr>
          <w:p w14:paraId="5558C988" w14:textId="77777777" w:rsidR="00B45DB5" w:rsidRPr="00CC25FF" w:rsidRDefault="00B45DB5" w:rsidP="00570F1D">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DA70C1" w:rsidRPr="00913077" w14:paraId="372234A2"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11" w:type="dxa"/>
            <w:vAlign w:val="center"/>
          </w:tcPr>
          <w:p w14:paraId="2F0F3630" w14:textId="783C92D8" w:rsidR="00570F1D" w:rsidRPr="00913077" w:rsidRDefault="00570F1D"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3.4.</w:t>
            </w:r>
            <w:r w:rsidR="00B45DB5">
              <w:rPr>
                <w:rFonts w:asciiTheme="minorHAnsi" w:hAnsiTheme="minorHAnsi" w:cstheme="minorHAnsi"/>
                <w:color w:val="auto"/>
                <w:sz w:val="20"/>
              </w:rPr>
              <w:t>1</w:t>
            </w:r>
          </w:p>
        </w:tc>
        <w:tc>
          <w:tcPr>
            <w:tcW w:w="7253" w:type="dxa"/>
            <w:vAlign w:val="center"/>
          </w:tcPr>
          <w:p w14:paraId="759E90B2" w14:textId="04927876" w:rsidR="00570F1D" w:rsidRPr="00913077" w:rsidRDefault="00570F1D" w:rsidP="007E31D8">
            <w:pPr>
              <w:pStyle w:val="BodyText"/>
              <w:cnfStyle w:val="000000000000" w:firstRow="0" w:lastRow="0" w:firstColumn="0" w:lastColumn="0" w:oddVBand="0" w:evenVBand="0" w:oddHBand="0" w:evenHBand="0" w:firstRowFirstColumn="0" w:firstRowLastColumn="0" w:lastRowFirstColumn="0" w:lastRowLastColumn="0"/>
              <w:rPr>
                <w:b/>
              </w:rPr>
            </w:pPr>
            <w:r>
              <w:t>E</w:t>
            </w:r>
            <w:r w:rsidRPr="009072DF">
              <w:t>nsure that harvesting occurs in permitted areas only and tags are used in the correct Harvest Zones</w:t>
            </w:r>
            <w:r>
              <w:t>.</w:t>
            </w:r>
          </w:p>
        </w:tc>
        <w:tc>
          <w:tcPr>
            <w:tcW w:w="1276" w:type="dxa"/>
            <w:vMerge/>
            <w:vAlign w:val="center"/>
          </w:tcPr>
          <w:p w14:paraId="5F2204E2" w14:textId="77777777" w:rsidR="00570F1D" w:rsidRPr="00913077" w:rsidRDefault="00570F1D" w:rsidP="00570F1D">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bl>
    <w:p w14:paraId="412B8DFC" w14:textId="77777777" w:rsidR="00D11EA7" w:rsidRDefault="00D11EA7">
      <w:pPr>
        <w:rPr>
          <w:rFonts w:asciiTheme="majorHAnsi" w:eastAsiaTheme="majorEastAsia" w:hAnsiTheme="majorHAnsi" w:cstheme="majorBidi"/>
          <w:color w:val="201547" w:themeColor="text2"/>
          <w:spacing w:val="-2"/>
          <w:sz w:val="32"/>
          <w:szCs w:val="26"/>
        </w:rPr>
      </w:pPr>
      <w:r>
        <w:rPr>
          <w:b/>
          <w:bCs/>
        </w:rPr>
        <w:br w:type="page"/>
      </w:r>
    </w:p>
    <w:p w14:paraId="35875104" w14:textId="3488E48D" w:rsidR="00BB03D2" w:rsidRPr="00291A80" w:rsidRDefault="00B861DB" w:rsidP="601D6A2E">
      <w:pPr>
        <w:pStyle w:val="Heading2"/>
        <w:rPr>
          <w:b w:val="0"/>
          <w:bCs w:val="0"/>
        </w:rPr>
      </w:pPr>
      <w:bookmarkStart w:id="72" w:name="_Ref149039751"/>
      <w:bookmarkStart w:id="73" w:name="_Toc161401287"/>
      <w:r>
        <w:rPr>
          <w:b w:val="0"/>
          <w:bCs w:val="0"/>
        </w:rPr>
        <w:lastRenderedPageBreak/>
        <w:t xml:space="preserve">Aim </w:t>
      </w:r>
      <w:r w:rsidR="4DE460CC">
        <w:rPr>
          <w:b w:val="0"/>
          <w:bCs w:val="0"/>
        </w:rPr>
        <w:t>4. Effectively monitor and enforce compliance</w:t>
      </w:r>
      <w:r w:rsidR="00B168F5">
        <w:rPr>
          <w:b w:val="0"/>
          <w:bCs w:val="0"/>
        </w:rPr>
        <w:t>.</w:t>
      </w:r>
      <w:bookmarkEnd w:id="72"/>
      <w:bookmarkEnd w:id="73"/>
    </w:p>
    <w:p w14:paraId="00E61FB0" w14:textId="31FE4C98" w:rsidR="00CE4B64" w:rsidRDefault="00A368D7" w:rsidP="00CE4B64">
      <w:pPr>
        <w:pStyle w:val="BodyText"/>
        <w:rPr>
          <w:rStyle w:val="normaltextrun"/>
          <w:rFonts w:eastAsiaTheme="minorEastAsia"/>
        </w:rPr>
      </w:pPr>
      <w:r w:rsidRPr="03DC0620">
        <w:rPr>
          <w:rFonts w:eastAsiaTheme="minorEastAsia" w:cstheme="minorBidi"/>
        </w:rPr>
        <w:t>A risk</w:t>
      </w:r>
      <w:r w:rsidR="00F54508" w:rsidRPr="03DC0620">
        <w:rPr>
          <w:rFonts w:eastAsiaTheme="minorEastAsia" w:cstheme="minorBidi"/>
        </w:rPr>
        <w:t xml:space="preserve"> </w:t>
      </w:r>
      <w:r w:rsidR="3C3585D3" w:rsidRPr="20EAA90B">
        <w:rPr>
          <w:rFonts w:eastAsiaTheme="minorEastAsia" w:cstheme="minorBidi"/>
        </w:rPr>
        <w:t xml:space="preserve">and </w:t>
      </w:r>
      <w:r w:rsidR="18CFCAD2" w:rsidRPr="20EAA90B">
        <w:rPr>
          <w:rFonts w:eastAsiaTheme="minorEastAsia" w:cstheme="minorBidi"/>
        </w:rPr>
        <w:t>outcomes-</w:t>
      </w:r>
      <w:r w:rsidR="00F54508" w:rsidRPr="03DC0620">
        <w:rPr>
          <w:rFonts w:eastAsiaTheme="minorEastAsia" w:cstheme="minorBidi"/>
        </w:rPr>
        <w:t xml:space="preserve">based </w:t>
      </w:r>
      <w:r w:rsidR="75C53F0D" w:rsidRPr="20EAA90B">
        <w:rPr>
          <w:rFonts w:eastAsiaTheme="minorEastAsia" w:cstheme="minorBidi"/>
        </w:rPr>
        <w:t>compliance strategy</w:t>
      </w:r>
      <w:r w:rsidR="0134402E" w:rsidRPr="20EAA90B">
        <w:rPr>
          <w:rFonts w:eastAsiaTheme="minorEastAsia" w:cstheme="minorBidi"/>
        </w:rPr>
        <w:t xml:space="preserve"> </w:t>
      </w:r>
      <w:r w:rsidR="00754A3F">
        <w:rPr>
          <w:rFonts w:eastAsiaTheme="minorEastAsia" w:cstheme="minorBidi"/>
        </w:rPr>
        <w:t xml:space="preserve">will </w:t>
      </w:r>
      <w:r w:rsidR="00754A3F" w:rsidRPr="554594BB">
        <w:rPr>
          <w:rFonts w:eastAsiaTheme="minorEastAsia" w:cstheme="minorBidi"/>
        </w:rPr>
        <w:t>be</w:t>
      </w:r>
      <w:r w:rsidR="4181D35B" w:rsidRPr="554594BB">
        <w:rPr>
          <w:rFonts w:eastAsiaTheme="minorEastAsia" w:cstheme="minorBidi"/>
        </w:rPr>
        <w:t xml:space="preserve"> </w:t>
      </w:r>
      <w:r w:rsidR="29E39638" w:rsidRPr="20EAA90B">
        <w:rPr>
          <w:rFonts w:eastAsiaTheme="minorEastAsia" w:cstheme="minorBidi"/>
        </w:rPr>
        <w:t>implemented</w:t>
      </w:r>
      <w:r w:rsidR="00F23E5F">
        <w:rPr>
          <w:rFonts w:eastAsiaTheme="minorEastAsia" w:cstheme="minorBidi"/>
        </w:rPr>
        <w:t xml:space="preserve">. </w:t>
      </w:r>
      <w:r w:rsidR="4F4C1529" w:rsidRPr="03DC0620">
        <w:rPr>
          <w:rFonts w:eastAsiaTheme="minorEastAsia" w:cstheme="minorBidi"/>
        </w:rPr>
        <w:t xml:space="preserve">Participants in commercial kangaroo harvesting must </w:t>
      </w:r>
      <w:r w:rsidR="37469A32" w:rsidRPr="03DC0620">
        <w:rPr>
          <w:rFonts w:eastAsiaTheme="minorEastAsia" w:cstheme="minorBidi"/>
        </w:rPr>
        <w:t>c</w:t>
      </w:r>
      <w:r w:rsidR="17DF45D8" w:rsidRPr="03DC0620">
        <w:rPr>
          <w:rFonts w:eastAsiaTheme="minorEastAsia" w:cstheme="minorBidi"/>
        </w:rPr>
        <w:t>ompl</w:t>
      </w:r>
      <w:r w:rsidR="7FAC58F6" w:rsidRPr="03DC0620">
        <w:rPr>
          <w:rFonts w:eastAsiaTheme="minorEastAsia" w:cstheme="minorBidi"/>
        </w:rPr>
        <w:t>y</w:t>
      </w:r>
      <w:r w:rsidR="17DF45D8" w:rsidRPr="03DC0620">
        <w:rPr>
          <w:rFonts w:eastAsiaTheme="minorEastAsia" w:cstheme="minorBidi"/>
        </w:rPr>
        <w:t xml:space="preserve"> with the </w:t>
      </w:r>
      <w:r w:rsidR="00FC61F3">
        <w:rPr>
          <w:rFonts w:eastAsiaTheme="minorEastAsia" w:cstheme="minorBidi"/>
        </w:rPr>
        <w:t>action</w:t>
      </w:r>
      <w:r w:rsidR="17DF45D8" w:rsidRPr="03DC0620">
        <w:rPr>
          <w:rFonts w:eastAsiaTheme="minorEastAsia" w:cstheme="minorBidi"/>
        </w:rPr>
        <w:t xml:space="preserve">s of </w:t>
      </w:r>
      <w:r w:rsidR="5CFA6517" w:rsidRPr="03DC0620">
        <w:rPr>
          <w:rFonts w:eastAsiaTheme="minorEastAsia" w:cstheme="minorBidi"/>
        </w:rPr>
        <w:t xml:space="preserve">this </w:t>
      </w:r>
      <w:r w:rsidR="62EB90FA" w:rsidRPr="03DC0620">
        <w:rPr>
          <w:rFonts w:eastAsiaTheme="minorEastAsia" w:cstheme="minorBidi"/>
        </w:rPr>
        <w:t>P</w:t>
      </w:r>
      <w:r w:rsidR="17DF45D8" w:rsidRPr="03DC0620">
        <w:rPr>
          <w:rFonts w:eastAsiaTheme="minorEastAsia" w:cstheme="minorBidi"/>
        </w:rPr>
        <w:t xml:space="preserve">lan to protect animal welfare, ensure sustainable </w:t>
      </w:r>
      <w:r w:rsidR="6879FBB9" w:rsidRPr="03DC0620">
        <w:rPr>
          <w:rFonts w:eastAsiaTheme="minorEastAsia" w:cstheme="minorBidi"/>
        </w:rPr>
        <w:t xml:space="preserve">grey </w:t>
      </w:r>
      <w:r w:rsidR="17DF45D8" w:rsidRPr="03DC0620">
        <w:rPr>
          <w:rFonts w:eastAsiaTheme="minorEastAsia" w:cstheme="minorBidi"/>
        </w:rPr>
        <w:t xml:space="preserve">kangaroo </w:t>
      </w:r>
      <w:r w:rsidR="00DD2399" w:rsidRPr="03DC0620">
        <w:rPr>
          <w:rFonts w:eastAsiaTheme="minorEastAsia" w:cstheme="minorBidi"/>
        </w:rPr>
        <w:t>populations,</w:t>
      </w:r>
      <w:r w:rsidR="17DF45D8" w:rsidRPr="03DC0620">
        <w:rPr>
          <w:rFonts w:eastAsiaTheme="minorEastAsia" w:cstheme="minorBidi"/>
        </w:rPr>
        <w:t xml:space="preserve"> and </w:t>
      </w:r>
      <w:r w:rsidR="3959F225" w:rsidRPr="03DC0620">
        <w:rPr>
          <w:rFonts w:eastAsiaTheme="minorEastAsia" w:cstheme="minorBidi"/>
        </w:rPr>
        <w:t>build</w:t>
      </w:r>
      <w:r w:rsidR="17DF45D8" w:rsidRPr="03DC0620">
        <w:rPr>
          <w:rFonts w:eastAsiaTheme="minorEastAsia" w:cstheme="minorBidi"/>
        </w:rPr>
        <w:t xml:space="preserve"> community confidence in </w:t>
      </w:r>
      <w:r w:rsidR="00121F26">
        <w:rPr>
          <w:rFonts w:eastAsiaTheme="minorEastAsia" w:cstheme="minorBidi"/>
        </w:rPr>
        <w:t xml:space="preserve">the integrity of </w:t>
      </w:r>
      <w:r w:rsidR="17DF45D8" w:rsidRPr="03DC0620">
        <w:rPr>
          <w:rFonts w:eastAsiaTheme="minorEastAsia" w:cstheme="minorBidi"/>
        </w:rPr>
        <w:t xml:space="preserve">Victoria’s commercial </w:t>
      </w:r>
      <w:r w:rsidR="00F54508">
        <w:rPr>
          <w:rFonts w:eastAsiaTheme="minorEastAsia" w:cstheme="minorBidi"/>
        </w:rPr>
        <w:t>KHP</w:t>
      </w:r>
      <w:r w:rsidR="17DF45D8" w:rsidRPr="03DC0620">
        <w:rPr>
          <w:rFonts w:eastAsiaTheme="minorEastAsia" w:cstheme="minorBidi"/>
        </w:rPr>
        <w:t xml:space="preserve">. </w:t>
      </w:r>
      <w:r w:rsidR="20E53A0F" w:rsidRPr="03DC0620">
        <w:rPr>
          <w:rStyle w:val="normaltextrun"/>
          <w:rFonts w:eastAsiaTheme="minorEastAsia" w:cstheme="minorBidi"/>
          <w:color w:val="000000"/>
        </w:rPr>
        <w:t>Non</w:t>
      </w:r>
      <w:r w:rsidR="723EBA19" w:rsidRPr="03DC0620">
        <w:rPr>
          <w:rStyle w:val="normaltextrun"/>
          <w:rFonts w:eastAsiaTheme="minorEastAsia" w:cstheme="minorBidi"/>
          <w:color w:val="000000"/>
        </w:rPr>
        <w:t>-</w:t>
      </w:r>
      <w:r w:rsidR="20E53A0F" w:rsidRPr="03DC0620">
        <w:rPr>
          <w:rStyle w:val="normaltextrun"/>
          <w:rFonts w:eastAsiaTheme="minorEastAsia" w:cstheme="minorBidi"/>
          <w:color w:val="000000"/>
        </w:rPr>
        <w:t xml:space="preserve">compliance </w:t>
      </w:r>
      <w:r w:rsidR="4A841D27" w:rsidRPr="03DC0620">
        <w:rPr>
          <w:rStyle w:val="normaltextrun"/>
          <w:rFonts w:eastAsiaTheme="minorEastAsia" w:cstheme="minorBidi"/>
          <w:color w:val="000000"/>
        </w:rPr>
        <w:t xml:space="preserve">will be </w:t>
      </w:r>
      <w:r w:rsidR="20E53A0F" w:rsidRPr="03DC0620">
        <w:rPr>
          <w:rStyle w:val="normaltextrun"/>
          <w:rFonts w:eastAsiaTheme="minorEastAsia" w:cstheme="minorBidi"/>
          <w:color w:val="000000"/>
        </w:rPr>
        <w:t>treated as a breach of authorisation condition</w:t>
      </w:r>
      <w:r w:rsidR="7BFEFA66" w:rsidRPr="03DC0620">
        <w:rPr>
          <w:rStyle w:val="normaltextrun"/>
          <w:rFonts w:eastAsiaTheme="minorEastAsia" w:cstheme="minorBidi"/>
          <w:color w:val="000000"/>
        </w:rPr>
        <w:t>s</w:t>
      </w:r>
      <w:r w:rsidR="20E53A0F" w:rsidRPr="03DC0620">
        <w:rPr>
          <w:rStyle w:val="normaltextrun"/>
          <w:rFonts w:eastAsiaTheme="minorEastAsia" w:cstheme="minorBidi"/>
          <w:color w:val="000000"/>
        </w:rPr>
        <w:t>.</w:t>
      </w:r>
    </w:p>
    <w:p w14:paraId="67169CD2" w14:textId="00DCE4BC" w:rsidR="0078753F" w:rsidRPr="00771E84" w:rsidRDefault="00CE4B64" w:rsidP="00CE4B64">
      <w:pPr>
        <w:pStyle w:val="BodyText"/>
        <w:rPr>
          <w:rFonts w:eastAsiaTheme="minorEastAsia" w:cstheme="minorBidi"/>
          <w:color w:val="000000"/>
          <w:shd w:val="clear" w:color="auto" w:fill="FFFFFF"/>
        </w:rPr>
      </w:pPr>
      <w:r>
        <w:rPr>
          <w:rStyle w:val="normaltextrun"/>
          <w:rFonts w:eastAsiaTheme="minorEastAsia"/>
        </w:rPr>
        <w:t>A</w:t>
      </w:r>
      <w:r w:rsidR="68703310" w:rsidRPr="13CE6AC1">
        <w:rPr>
          <w:rFonts w:eastAsiaTheme="minorEastAsia" w:cstheme="minorBidi"/>
        </w:rPr>
        <w:t xml:space="preserve">ppointed </w:t>
      </w:r>
      <w:r w:rsidR="5783C77C" w:rsidRPr="13CE6AC1">
        <w:rPr>
          <w:rFonts w:eastAsiaTheme="minorEastAsia" w:cstheme="minorBidi"/>
        </w:rPr>
        <w:t>inspect</w:t>
      </w:r>
      <w:r w:rsidR="5AA1A50A" w:rsidRPr="13CE6AC1">
        <w:rPr>
          <w:rFonts w:eastAsiaTheme="minorEastAsia" w:cstheme="minorBidi"/>
        </w:rPr>
        <w:t xml:space="preserve">ors under the Meat Industry Act </w:t>
      </w:r>
      <w:r w:rsidR="1A21CF84" w:rsidRPr="13CE6AC1">
        <w:rPr>
          <w:rFonts w:eastAsiaTheme="minorEastAsia" w:cstheme="minorBidi"/>
        </w:rPr>
        <w:t>examine</w:t>
      </w:r>
      <w:r w:rsidR="5783C77C" w:rsidRPr="13CE6AC1">
        <w:rPr>
          <w:rFonts w:eastAsiaTheme="minorEastAsia" w:cstheme="minorBidi"/>
        </w:rPr>
        <w:t xml:space="preserve"> kangaroo </w:t>
      </w:r>
      <w:r w:rsidR="041519D2" w:rsidRPr="13CE6AC1">
        <w:rPr>
          <w:rFonts w:eastAsiaTheme="minorEastAsia" w:cstheme="minorBidi"/>
        </w:rPr>
        <w:t>carcases at</w:t>
      </w:r>
      <w:r w:rsidR="5783C77C" w:rsidRPr="13CE6AC1">
        <w:rPr>
          <w:rFonts w:eastAsiaTheme="minorEastAsia" w:cstheme="minorBidi"/>
        </w:rPr>
        <w:t xml:space="preserve"> processing </w:t>
      </w:r>
      <w:r w:rsidR="39AB46E8" w:rsidRPr="13CE6AC1">
        <w:rPr>
          <w:rFonts w:eastAsiaTheme="minorEastAsia" w:cstheme="minorBidi"/>
        </w:rPr>
        <w:t>facilities</w:t>
      </w:r>
      <w:r w:rsidR="5783C77C" w:rsidRPr="13CE6AC1">
        <w:rPr>
          <w:rFonts w:eastAsiaTheme="minorEastAsia" w:cstheme="minorBidi"/>
        </w:rPr>
        <w:t xml:space="preserve"> in accordance with the </w:t>
      </w:r>
      <w:r w:rsidR="28671926" w:rsidRPr="13CE6AC1">
        <w:rPr>
          <w:rFonts w:eastAsiaTheme="minorEastAsia" w:cstheme="minorBidi"/>
        </w:rPr>
        <w:t xml:space="preserve">procedure set out in the </w:t>
      </w:r>
      <w:r w:rsidR="5783C77C" w:rsidRPr="13CE6AC1">
        <w:rPr>
          <w:rFonts w:eastAsiaTheme="minorEastAsia" w:cstheme="minorBidi"/>
          <w:i/>
          <w:iCs/>
        </w:rPr>
        <w:t xml:space="preserve">Australian standard for the hygienic production of wild game </w:t>
      </w:r>
      <w:r w:rsidR="5783C77C" w:rsidRPr="00771E84">
        <w:rPr>
          <w:rFonts w:eastAsiaTheme="minorEastAsia" w:cstheme="minorBidi"/>
          <w:i/>
          <w:iCs/>
        </w:rPr>
        <w:t>meat for human consumption</w:t>
      </w:r>
      <w:r w:rsidR="6DA6A336" w:rsidRPr="00771E84">
        <w:rPr>
          <w:rFonts w:eastAsiaTheme="minorEastAsia" w:cstheme="minorBidi"/>
          <w:i/>
          <w:iCs/>
        </w:rPr>
        <w:t xml:space="preserve"> </w:t>
      </w:r>
      <w:r w:rsidR="6DA6A336" w:rsidRPr="00771E84">
        <w:rPr>
          <w:i/>
          <w:iCs/>
        </w:rPr>
        <w:t>(AS 4464: 2007)</w:t>
      </w:r>
      <w:r w:rsidR="62E6A8D4" w:rsidRPr="00771E84">
        <w:rPr>
          <w:i/>
          <w:iCs/>
        </w:rPr>
        <w:t xml:space="preserve">. </w:t>
      </w:r>
      <w:r w:rsidR="5783C77C" w:rsidRPr="00771E84">
        <w:rPr>
          <w:rFonts w:eastAsiaTheme="minorEastAsia" w:cstheme="minorBidi"/>
        </w:rPr>
        <w:t xml:space="preserve"> </w:t>
      </w:r>
    </w:p>
    <w:tbl>
      <w:tblPr>
        <w:tblStyle w:val="TableGrid"/>
        <w:tblpPr w:leftFromText="180" w:rightFromText="180" w:vertAnchor="text" w:horzAnchor="margin" w:tblpY="329"/>
        <w:tblW w:w="9642" w:type="dxa"/>
        <w:tblLook w:val="04A0" w:firstRow="1" w:lastRow="0" w:firstColumn="1" w:lastColumn="0" w:noHBand="0" w:noVBand="1"/>
      </w:tblPr>
      <w:tblGrid>
        <w:gridCol w:w="1134"/>
        <w:gridCol w:w="7227"/>
        <w:gridCol w:w="1269"/>
        <w:gridCol w:w="12"/>
      </w:tblGrid>
      <w:tr w:rsidR="007C3950" w:rsidRPr="00771E84" w14:paraId="22368C4A" w14:textId="77777777" w:rsidTr="52A87A5B">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642" w:type="dxa"/>
            <w:gridSpan w:val="4"/>
            <w:shd w:val="clear" w:color="auto" w:fill="2E1E66" w:themeFill="accent4" w:themeFillTint="E6"/>
          </w:tcPr>
          <w:p w14:paraId="6421D11E" w14:textId="238C10BA" w:rsidR="00754A3F" w:rsidRPr="00771E84" w:rsidRDefault="00B861DB" w:rsidP="00091E74">
            <w:pPr>
              <w:pStyle w:val="Heading5"/>
              <w:spacing w:before="80" w:after="80"/>
              <w:rPr>
                <w:color w:val="FFFFFF" w:themeColor="background1"/>
                <w:sz w:val="20"/>
                <w:u w:val="single"/>
              </w:rPr>
            </w:pPr>
            <w:r w:rsidRPr="00771E84">
              <w:rPr>
                <w:color w:val="FFFFFF" w:themeColor="background1"/>
                <w:sz w:val="20"/>
                <w:u w:val="single"/>
              </w:rPr>
              <w:t xml:space="preserve">Aim </w:t>
            </w:r>
            <w:r w:rsidR="00314468" w:rsidRPr="00771E84">
              <w:rPr>
                <w:color w:val="FFFFFF" w:themeColor="background1"/>
                <w:sz w:val="20"/>
                <w:u w:val="single"/>
              </w:rPr>
              <w:t>4</w:t>
            </w:r>
            <w:r w:rsidR="00C86BA9" w:rsidRPr="00771E84">
              <w:rPr>
                <w:color w:val="FFFFFF" w:themeColor="background1"/>
                <w:sz w:val="20"/>
                <w:u w:val="single"/>
              </w:rPr>
              <w:t>:</w:t>
            </w:r>
            <w:r w:rsidR="00754A3F" w:rsidRPr="00771E84">
              <w:rPr>
                <w:color w:val="FFFFFF" w:themeColor="background1"/>
                <w:sz w:val="20"/>
                <w:u w:val="single"/>
              </w:rPr>
              <w:t xml:space="preserve"> </w:t>
            </w:r>
          </w:p>
          <w:p w14:paraId="515AC4A3" w14:textId="32E588B3" w:rsidR="007C3950" w:rsidRPr="00771E84" w:rsidRDefault="00754A3F" w:rsidP="00091E74">
            <w:pPr>
              <w:pStyle w:val="Heading5"/>
              <w:spacing w:before="80" w:after="80"/>
              <w:rPr>
                <w:b w:val="0"/>
                <w:bCs/>
                <w:color w:val="FFFFFF" w:themeColor="background1"/>
                <w:sz w:val="20"/>
              </w:rPr>
            </w:pPr>
            <w:r w:rsidRPr="00771E84">
              <w:rPr>
                <w:b w:val="0"/>
                <w:bCs/>
                <w:color w:val="FFFFFF" w:themeColor="background1"/>
                <w:sz w:val="20"/>
              </w:rPr>
              <w:t>Effectively monitor and enforce compliance</w:t>
            </w:r>
            <w:r w:rsidR="0019617A" w:rsidRPr="00771E84">
              <w:rPr>
                <w:b w:val="0"/>
                <w:bCs/>
                <w:color w:val="FFFFFF" w:themeColor="background1"/>
                <w:sz w:val="20"/>
              </w:rPr>
              <w:t>.</w:t>
            </w:r>
          </w:p>
        </w:tc>
      </w:tr>
      <w:tr w:rsidR="007C3950" w:rsidRPr="00771E84" w14:paraId="1C7AA183"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2349FD8E" w14:textId="773CFF5C" w:rsidR="00754A3F" w:rsidRPr="00771E84" w:rsidRDefault="00B861DB" w:rsidP="0039510E">
            <w:pPr>
              <w:pStyle w:val="Heading5"/>
              <w:spacing w:before="0" w:after="0"/>
              <w:jc w:val="center"/>
              <w:rPr>
                <w:rFonts w:asciiTheme="minorHAnsi" w:hAnsiTheme="minorHAnsi" w:cstheme="minorHAnsi"/>
                <w:color w:val="FFFFFF" w:themeColor="background1"/>
                <w:sz w:val="20"/>
              </w:rPr>
            </w:pPr>
            <w:r w:rsidRPr="00771E84">
              <w:rPr>
                <w:rFonts w:asciiTheme="minorHAnsi" w:hAnsiTheme="minorHAnsi" w:cstheme="minorHAnsi"/>
                <w:color w:val="FFFFFF" w:themeColor="background1"/>
                <w:sz w:val="20"/>
              </w:rPr>
              <w:t>Action</w:t>
            </w:r>
          </w:p>
          <w:p w14:paraId="21B0BC04" w14:textId="77777777" w:rsidR="007C3950" w:rsidRPr="00771E84" w:rsidRDefault="007C3950" w:rsidP="0039510E">
            <w:pPr>
              <w:pStyle w:val="Heading5"/>
              <w:spacing w:before="0" w:after="0"/>
              <w:jc w:val="center"/>
              <w:rPr>
                <w:rFonts w:asciiTheme="minorHAnsi" w:hAnsiTheme="minorHAnsi" w:cstheme="minorHAnsi"/>
                <w:color w:val="FFFFFF" w:themeColor="background1"/>
                <w:sz w:val="20"/>
              </w:rPr>
            </w:pPr>
            <w:r w:rsidRPr="00771E84">
              <w:rPr>
                <w:rFonts w:asciiTheme="minorHAnsi" w:hAnsiTheme="minorHAnsi" w:cstheme="minorHAnsi"/>
                <w:color w:val="FFFFFF" w:themeColor="background1"/>
                <w:sz w:val="20"/>
              </w:rPr>
              <w:t>4.1</w:t>
            </w:r>
          </w:p>
        </w:tc>
        <w:tc>
          <w:tcPr>
            <w:tcW w:w="8496" w:type="dxa"/>
            <w:gridSpan w:val="2"/>
            <w:shd w:val="clear" w:color="auto" w:fill="004C97" w:themeFill="accent1"/>
            <w:vAlign w:val="center"/>
          </w:tcPr>
          <w:p w14:paraId="1429A3B9" w14:textId="0B55C5C0" w:rsidR="007C3950" w:rsidRPr="00771E84" w:rsidRDefault="6927F117" w:rsidP="00BB72EE">
            <w:pPr>
              <w:pStyle w:val="Heading5"/>
              <w:spacing w:beforeLines="60" w:before="144" w:afterLines="60" w:after="144"/>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00771E84">
              <w:rPr>
                <w:rFonts w:asciiTheme="minorHAnsi" w:hAnsiTheme="minorHAnsi" w:cstheme="minorBidi"/>
                <w:b w:val="0"/>
                <w:color w:val="FFFFFF" w:themeColor="background1"/>
                <w:sz w:val="20"/>
              </w:rPr>
              <w:t xml:space="preserve">Provide </w:t>
            </w:r>
            <w:r w:rsidR="34B587ED" w:rsidRPr="00771E84">
              <w:rPr>
                <w:rFonts w:asciiTheme="minorHAnsi" w:hAnsiTheme="minorHAnsi" w:cstheme="minorBidi"/>
                <w:b w:val="0"/>
                <w:color w:val="FFFFFF" w:themeColor="background1"/>
                <w:sz w:val="20"/>
              </w:rPr>
              <w:t xml:space="preserve">material outlining the requirements of relevant laws, codes, or conditions as reflected in this </w:t>
            </w:r>
            <w:r w:rsidR="00746672" w:rsidRPr="00771E84">
              <w:rPr>
                <w:rFonts w:asciiTheme="minorHAnsi" w:hAnsiTheme="minorHAnsi" w:cstheme="minorBidi"/>
                <w:b w:val="0"/>
                <w:color w:val="FFFFFF" w:themeColor="background1"/>
                <w:sz w:val="20"/>
              </w:rPr>
              <w:t>P</w:t>
            </w:r>
            <w:r w:rsidR="34B587ED" w:rsidRPr="00771E84">
              <w:rPr>
                <w:rFonts w:asciiTheme="minorHAnsi" w:hAnsiTheme="minorHAnsi" w:cstheme="minorBidi"/>
                <w:b w:val="0"/>
                <w:color w:val="FFFFFF" w:themeColor="background1"/>
                <w:sz w:val="20"/>
              </w:rPr>
              <w:t xml:space="preserve">lan to applicants and processors. </w:t>
            </w:r>
            <w:r w:rsidR="5608B03D" w:rsidRPr="00771E84">
              <w:rPr>
                <w:rFonts w:asciiTheme="minorHAnsi" w:hAnsiTheme="minorHAnsi" w:cstheme="minorBidi"/>
                <w:b w:val="0"/>
                <w:color w:val="FFFFFF" w:themeColor="background1"/>
                <w:sz w:val="20"/>
              </w:rPr>
              <w:t>Distribute</w:t>
            </w:r>
            <w:r w:rsidR="34B587ED" w:rsidRPr="00771E84">
              <w:rPr>
                <w:rFonts w:asciiTheme="minorHAnsi" w:hAnsiTheme="minorHAnsi" w:cstheme="minorBidi"/>
                <w:b w:val="0"/>
                <w:color w:val="FFFFFF" w:themeColor="background1"/>
                <w:sz w:val="20"/>
              </w:rPr>
              <w:t xml:space="preserve"> </w:t>
            </w:r>
            <w:r w:rsidR="1306055A" w:rsidRPr="00771E84">
              <w:rPr>
                <w:rFonts w:asciiTheme="minorHAnsi" w:hAnsiTheme="minorHAnsi" w:cstheme="minorBidi"/>
                <w:b w:val="0"/>
                <w:color w:val="FFFFFF" w:themeColor="background1"/>
                <w:sz w:val="20"/>
              </w:rPr>
              <w:t xml:space="preserve">to all relevant participants, the </w:t>
            </w:r>
            <w:r w:rsidR="34B587ED" w:rsidRPr="00771E84">
              <w:rPr>
                <w:rFonts w:asciiTheme="minorHAnsi" w:hAnsiTheme="minorHAnsi" w:cstheme="minorBidi"/>
                <w:b w:val="0"/>
                <w:color w:val="FFFFFF" w:themeColor="background1"/>
                <w:sz w:val="20"/>
              </w:rPr>
              <w:t xml:space="preserve">recommended practises </w:t>
            </w:r>
            <w:r w:rsidR="156920DB" w:rsidRPr="00771E84">
              <w:rPr>
                <w:rFonts w:asciiTheme="minorHAnsi" w:hAnsiTheme="minorHAnsi" w:cstheme="minorBidi"/>
                <w:b w:val="0"/>
                <w:color w:val="FFFFFF" w:themeColor="background1"/>
                <w:sz w:val="20"/>
              </w:rPr>
              <w:t>for before</w:t>
            </w:r>
            <w:r w:rsidR="00AE6079" w:rsidRPr="00771E84">
              <w:rPr>
                <w:rFonts w:asciiTheme="minorHAnsi" w:hAnsiTheme="minorHAnsi" w:cstheme="minorBidi"/>
                <w:b w:val="0"/>
                <w:color w:val="FFFFFF" w:themeColor="background1"/>
                <w:sz w:val="20"/>
              </w:rPr>
              <w:t>, during,</w:t>
            </w:r>
            <w:r w:rsidR="156920DB" w:rsidRPr="00771E84">
              <w:rPr>
                <w:rFonts w:asciiTheme="minorHAnsi" w:hAnsiTheme="minorHAnsi" w:cstheme="minorBidi"/>
                <w:b w:val="0"/>
                <w:color w:val="FFFFFF" w:themeColor="background1"/>
                <w:sz w:val="20"/>
              </w:rPr>
              <w:t xml:space="preserve"> and </w:t>
            </w:r>
            <w:r w:rsidR="34B587ED" w:rsidRPr="00771E84">
              <w:rPr>
                <w:rFonts w:asciiTheme="minorHAnsi" w:hAnsiTheme="minorHAnsi" w:cstheme="minorBidi"/>
                <w:b w:val="0"/>
                <w:color w:val="FFFFFF" w:themeColor="background1"/>
                <w:sz w:val="20"/>
              </w:rPr>
              <w:t>after harvesting</w:t>
            </w:r>
            <w:r w:rsidR="156920DB" w:rsidRPr="00771E84">
              <w:rPr>
                <w:rFonts w:asciiTheme="minorHAnsi" w:hAnsiTheme="minorHAnsi" w:cstheme="minorBidi"/>
                <w:b w:val="0"/>
                <w:color w:val="FFFFFF" w:themeColor="background1"/>
                <w:sz w:val="20"/>
              </w:rPr>
              <w:t>.</w:t>
            </w:r>
          </w:p>
        </w:tc>
      </w:tr>
      <w:tr w:rsidR="00954095" w:rsidRPr="00771E84" w14:paraId="2750AE14"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792E600" w14:textId="593847CF" w:rsidR="007C3950" w:rsidRPr="00771E84" w:rsidRDefault="00B861DB" w:rsidP="0039510E">
            <w:pPr>
              <w:pStyle w:val="Heading5"/>
              <w:spacing w:beforeLines="60" w:before="144" w:afterLines="60" w:after="144"/>
              <w:jc w:val="center"/>
              <w:rPr>
                <w:rFonts w:asciiTheme="minorHAnsi" w:hAnsiTheme="minorHAnsi" w:cstheme="minorHAnsi"/>
                <w:color w:val="auto"/>
                <w:sz w:val="20"/>
              </w:rPr>
            </w:pPr>
            <w:r w:rsidRPr="00771E84">
              <w:rPr>
                <w:rFonts w:asciiTheme="minorHAnsi" w:hAnsiTheme="minorHAnsi" w:cstheme="minorHAnsi"/>
                <w:color w:val="auto"/>
                <w:sz w:val="20"/>
              </w:rPr>
              <w:t>Indicator 4.1.</w:t>
            </w:r>
            <w:r w:rsidR="007C3950" w:rsidRPr="00771E84">
              <w:rPr>
                <w:rFonts w:asciiTheme="minorHAnsi" w:hAnsiTheme="minorHAnsi" w:cstheme="minorHAnsi"/>
                <w:color w:val="auto"/>
                <w:sz w:val="20"/>
              </w:rPr>
              <w:t>1</w:t>
            </w:r>
          </w:p>
        </w:tc>
        <w:tc>
          <w:tcPr>
            <w:tcW w:w="7227" w:type="dxa"/>
            <w:vAlign w:val="center"/>
          </w:tcPr>
          <w:p w14:paraId="498E4572" w14:textId="77777777" w:rsidR="007C3950" w:rsidRPr="00771E84" w:rsidRDefault="007C3950" w:rsidP="007E31D8">
            <w:pPr>
              <w:pStyle w:val="BodyText"/>
              <w:cnfStyle w:val="000000000000" w:firstRow="0" w:lastRow="0" w:firstColumn="0" w:lastColumn="0" w:oddVBand="0" w:evenVBand="0" w:oddHBand="0" w:evenHBand="0" w:firstRowFirstColumn="0" w:firstRowLastColumn="0" w:lastRowFirstColumn="0" w:lastRowLastColumn="0"/>
              <w:rPr>
                <w:rFonts w:cstheme="minorHAnsi"/>
                <w:b/>
                <w:bCs/>
              </w:rPr>
            </w:pPr>
            <w:r w:rsidRPr="00771E84">
              <w:t>Educational material:</w:t>
            </w:r>
          </w:p>
          <w:p w14:paraId="720B1023" w14:textId="4F0BBCF6" w:rsidR="007C3950" w:rsidRPr="00771E84" w:rsidRDefault="152D446C"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i</w:t>
            </w:r>
            <w:r w:rsidR="014E2C54" w:rsidRPr="52A87A5B">
              <w:rPr>
                <w:rFonts w:asciiTheme="minorHAnsi" w:hAnsiTheme="minorHAnsi" w:cstheme="minorBidi"/>
                <w:b w:val="0"/>
                <w:color w:val="auto"/>
                <w:sz w:val="20"/>
              </w:rPr>
              <w:t xml:space="preserve">s </w:t>
            </w:r>
            <w:r w:rsidR="007C3950" w:rsidRPr="52A87A5B">
              <w:rPr>
                <w:rFonts w:asciiTheme="minorHAnsi" w:hAnsiTheme="minorHAnsi" w:cstheme="minorBidi"/>
                <w:b w:val="0"/>
                <w:color w:val="auto"/>
                <w:sz w:val="20"/>
              </w:rPr>
              <w:t>distributed to authorised harvesters upon receiving their authorisation</w:t>
            </w:r>
          </w:p>
          <w:p w14:paraId="2D76F3DF" w14:textId="1BFF03DC" w:rsidR="007C3950" w:rsidRPr="00771E84" w:rsidRDefault="3D1CD563"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is</w:t>
            </w:r>
            <w:r w:rsidR="7688A2F0" w:rsidRPr="52A87A5B">
              <w:rPr>
                <w:rFonts w:asciiTheme="minorHAnsi" w:hAnsiTheme="minorHAnsi" w:cstheme="minorBidi"/>
                <w:b w:val="0"/>
                <w:color w:val="auto"/>
                <w:sz w:val="20"/>
              </w:rPr>
              <w:t xml:space="preserve"> </w:t>
            </w:r>
            <w:r w:rsidR="34B587ED" w:rsidRPr="52A87A5B">
              <w:rPr>
                <w:rFonts w:asciiTheme="minorHAnsi" w:hAnsiTheme="minorHAnsi" w:cstheme="minorBidi"/>
                <w:b w:val="0"/>
                <w:color w:val="auto"/>
                <w:sz w:val="20"/>
              </w:rPr>
              <w:t xml:space="preserve">made available on the </w:t>
            </w:r>
            <w:r w:rsidR="00AE6079" w:rsidRPr="52A87A5B">
              <w:rPr>
                <w:rFonts w:asciiTheme="minorHAnsi" w:hAnsiTheme="minorHAnsi" w:cstheme="minorBidi"/>
                <w:b w:val="0"/>
                <w:color w:val="auto"/>
                <w:sz w:val="20"/>
              </w:rPr>
              <w:t>KHP</w:t>
            </w:r>
            <w:r w:rsidR="407A3677" w:rsidRPr="52A87A5B">
              <w:rPr>
                <w:rFonts w:asciiTheme="minorHAnsi" w:hAnsiTheme="minorHAnsi" w:cstheme="minorBidi"/>
                <w:b w:val="0"/>
                <w:color w:val="auto"/>
                <w:sz w:val="20"/>
              </w:rPr>
              <w:t xml:space="preserve"> </w:t>
            </w:r>
            <w:r w:rsidR="34B587ED" w:rsidRPr="52A87A5B">
              <w:rPr>
                <w:rFonts w:asciiTheme="minorHAnsi" w:hAnsiTheme="minorHAnsi" w:cstheme="minorBidi"/>
                <w:b w:val="0"/>
                <w:color w:val="auto"/>
                <w:sz w:val="20"/>
              </w:rPr>
              <w:t>website</w:t>
            </w:r>
          </w:p>
          <w:p w14:paraId="47766DE1" w14:textId="3E0784F2" w:rsidR="007C3950" w:rsidRPr="00771E84" w:rsidRDefault="007C3950" w:rsidP="007E31D8">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auto"/>
                <w:sz w:val="20"/>
              </w:rPr>
            </w:pPr>
            <w:r w:rsidRPr="52A87A5B">
              <w:rPr>
                <w:rFonts w:asciiTheme="minorHAnsi" w:hAnsiTheme="minorHAnsi" w:cstheme="minorBidi"/>
                <w:b w:val="0"/>
                <w:color w:val="auto"/>
                <w:sz w:val="20"/>
              </w:rPr>
              <w:t>include</w:t>
            </w:r>
            <w:r w:rsidR="000E6632" w:rsidRPr="52A87A5B">
              <w:rPr>
                <w:rFonts w:asciiTheme="minorHAnsi" w:hAnsiTheme="minorHAnsi" w:cstheme="minorBidi"/>
                <w:b w:val="0"/>
                <w:color w:val="auto"/>
                <w:sz w:val="20"/>
              </w:rPr>
              <w:t>s</w:t>
            </w:r>
            <w:r w:rsidRPr="52A87A5B">
              <w:rPr>
                <w:rFonts w:asciiTheme="minorHAnsi" w:hAnsiTheme="minorHAnsi" w:cstheme="minorBidi"/>
                <w:b w:val="0"/>
                <w:color w:val="auto"/>
                <w:sz w:val="20"/>
              </w:rPr>
              <w:t xml:space="preserve"> but is not limited to:</w:t>
            </w:r>
          </w:p>
          <w:p w14:paraId="25622F99" w14:textId="6C65000F" w:rsidR="007C3950" w:rsidRPr="00771E84" w:rsidRDefault="007C3950" w:rsidP="00771E84">
            <w:pPr>
              <w:pStyle w:val="BodyText"/>
              <w:numPr>
                <w:ilvl w:val="1"/>
                <w:numId w:val="33"/>
              </w:numPr>
              <w:spacing w:before="0" w:after="0"/>
              <w:ind w:left="1278"/>
              <w:cnfStyle w:val="000000000000" w:firstRow="0" w:lastRow="0" w:firstColumn="0" w:lastColumn="0" w:oddVBand="0" w:evenVBand="0" w:oddHBand="0" w:evenHBand="0" w:firstRowFirstColumn="0" w:firstRowLastColumn="0" w:lastRowFirstColumn="0" w:lastRowLastColumn="0"/>
            </w:pPr>
            <w:r w:rsidRPr="00771E84">
              <w:t>responsible disposing of offal</w:t>
            </w:r>
          </w:p>
          <w:p w14:paraId="42C8D8C6" w14:textId="7867F1B8" w:rsidR="007C3950" w:rsidRPr="00771E84" w:rsidRDefault="00511A6A" w:rsidP="00771E84">
            <w:pPr>
              <w:pStyle w:val="BodyText"/>
              <w:numPr>
                <w:ilvl w:val="1"/>
                <w:numId w:val="33"/>
              </w:numPr>
              <w:spacing w:before="0" w:after="120"/>
              <w:ind w:left="1278" w:hanging="357"/>
              <w:cnfStyle w:val="000000000000" w:firstRow="0" w:lastRow="0" w:firstColumn="0" w:lastColumn="0" w:oddVBand="0" w:evenVBand="0" w:oddHBand="0" w:evenHBand="0" w:firstRowFirstColumn="0" w:firstRowLastColumn="0" w:lastRowFirstColumn="0" w:lastRowLastColumn="0"/>
            </w:pPr>
            <w:r w:rsidRPr="00771E84">
              <w:t>harvester considerations for responsible practice</w:t>
            </w:r>
            <w:r w:rsidR="007C3950" w:rsidRPr="00771E84">
              <w:t>.</w:t>
            </w:r>
          </w:p>
        </w:tc>
        <w:tc>
          <w:tcPr>
            <w:tcW w:w="1269" w:type="dxa"/>
            <w:shd w:val="clear" w:color="auto" w:fill="CCDBEA" w:themeFill="background2"/>
            <w:vAlign w:val="center"/>
          </w:tcPr>
          <w:p w14:paraId="186A75A2" w14:textId="77777777" w:rsidR="00664463" w:rsidRPr="00771E84" w:rsidRDefault="00664463" w:rsidP="0039510E">
            <w:pPr>
              <w:pStyle w:val="Heading5"/>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771E84">
              <w:rPr>
                <w:rFonts w:asciiTheme="minorHAnsi" w:hAnsiTheme="minorHAnsi" w:cstheme="minorHAnsi"/>
                <w:color w:val="auto"/>
                <w:sz w:val="20"/>
              </w:rPr>
              <w:t>DEECA</w:t>
            </w:r>
          </w:p>
          <w:p w14:paraId="2E30F5C1" w14:textId="77F54BD0" w:rsidR="007C3950" w:rsidRPr="00771E84" w:rsidRDefault="007C3950" w:rsidP="0039510E">
            <w:pPr>
              <w:pStyle w:val="Heading5"/>
              <w:spacing w:beforeLines="60" w:before="144" w:afterLines="60" w:after="144"/>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771E84">
              <w:rPr>
                <w:rFonts w:asciiTheme="minorHAnsi" w:hAnsiTheme="minorHAnsi" w:cstheme="minorHAnsi"/>
                <w:color w:val="auto"/>
                <w:sz w:val="20"/>
              </w:rPr>
              <w:t>DJSIR or its agents</w:t>
            </w:r>
          </w:p>
        </w:tc>
      </w:tr>
      <w:tr w:rsidR="007C3950" w:rsidRPr="00771E84" w14:paraId="5A53BB0C"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6B50AD31" w14:textId="65F773F5" w:rsidR="00754A3F" w:rsidRPr="00771E84" w:rsidRDefault="00B861DB" w:rsidP="0009560A">
            <w:pPr>
              <w:pStyle w:val="Heading5"/>
              <w:spacing w:before="80" w:after="80"/>
              <w:jc w:val="center"/>
              <w:rPr>
                <w:rFonts w:asciiTheme="minorHAnsi" w:hAnsiTheme="minorHAnsi" w:cstheme="minorHAnsi"/>
                <w:color w:val="FFFFFF" w:themeColor="background1"/>
                <w:sz w:val="20"/>
              </w:rPr>
            </w:pPr>
            <w:r w:rsidRPr="00771E84">
              <w:rPr>
                <w:rFonts w:asciiTheme="minorHAnsi" w:hAnsiTheme="minorHAnsi" w:cstheme="minorHAnsi"/>
                <w:color w:val="FFFFFF" w:themeColor="background1"/>
                <w:sz w:val="20"/>
              </w:rPr>
              <w:t>Action</w:t>
            </w:r>
          </w:p>
          <w:p w14:paraId="5D32FB3F" w14:textId="77777777" w:rsidR="007C3950" w:rsidRPr="00771E84" w:rsidRDefault="007C3950" w:rsidP="0009560A">
            <w:pPr>
              <w:pStyle w:val="Heading5"/>
              <w:spacing w:before="80" w:after="80"/>
              <w:jc w:val="center"/>
              <w:rPr>
                <w:rFonts w:asciiTheme="minorHAnsi" w:hAnsiTheme="minorHAnsi" w:cstheme="minorHAnsi"/>
                <w:color w:val="FFFFFF" w:themeColor="background1"/>
                <w:sz w:val="20"/>
              </w:rPr>
            </w:pPr>
            <w:r w:rsidRPr="00771E84">
              <w:rPr>
                <w:rFonts w:asciiTheme="minorHAnsi" w:hAnsiTheme="minorHAnsi" w:cstheme="minorHAnsi"/>
                <w:color w:val="FFFFFF" w:themeColor="background1"/>
                <w:sz w:val="20"/>
              </w:rPr>
              <w:t>4.2</w:t>
            </w:r>
          </w:p>
        </w:tc>
        <w:tc>
          <w:tcPr>
            <w:tcW w:w="8496" w:type="dxa"/>
            <w:gridSpan w:val="2"/>
            <w:shd w:val="clear" w:color="auto" w:fill="004C97" w:themeFill="accent1"/>
            <w:vAlign w:val="center"/>
          </w:tcPr>
          <w:p w14:paraId="07DD92C1" w14:textId="4BC48BFA" w:rsidR="007C3950" w:rsidRPr="00771E84" w:rsidRDefault="007C3950"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00771E84">
              <w:rPr>
                <w:rFonts w:asciiTheme="minorHAnsi" w:hAnsiTheme="minorHAnsi" w:cstheme="minorBidi"/>
                <w:b w:val="0"/>
                <w:color w:val="FFFFFF" w:themeColor="background1"/>
                <w:sz w:val="20"/>
              </w:rPr>
              <w:t xml:space="preserve">Local training courses are available </w:t>
            </w:r>
            <w:r w:rsidR="0075459E" w:rsidRPr="00771E84">
              <w:rPr>
                <w:rFonts w:asciiTheme="minorHAnsi" w:hAnsiTheme="minorHAnsi" w:cstheme="minorBidi"/>
                <w:b w:val="0"/>
                <w:color w:val="FFFFFF" w:themeColor="background1"/>
                <w:sz w:val="20"/>
              </w:rPr>
              <w:t xml:space="preserve">to </w:t>
            </w:r>
            <w:r w:rsidR="014E2C54" w:rsidRPr="00771E84">
              <w:rPr>
                <w:rFonts w:asciiTheme="minorHAnsi" w:hAnsiTheme="minorHAnsi" w:cstheme="minorBidi"/>
                <w:b w:val="0"/>
                <w:color w:val="FFFFFF" w:themeColor="background1"/>
                <w:sz w:val="20"/>
              </w:rPr>
              <w:t>ensur</w:t>
            </w:r>
            <w:r w:rsidR="0075459E" w:rsidRPr="00771E84">
              <w:rPr>
                <w:rFonts w:asciiTheme="minorHAnsi" w:hAnsiTheme="minorHAnsi" w:cstheme="minorBidi"/>
                <w:b w:val="0"/>
                <w:color w:val="FFFFFF" w:themeColor="background1"/>
                <w:sz w:val="20"/>
              </w:rPr>
              <w:t>e</w:t>
            </w:r>
            <w:r w:rsidRPr="00771E84">
              <w:rPr>
                <w:rFonts w:asciiTheme="minorHAnsi" w:hAnsiTheme="minorHAnsi" w:cstheme="minorBidi"/>
                <w:b w:val="0"/>
                <w:color w:val="FFFFFF" w:themeColor="background1"/>
                <w:sz w:val="20"/>
              </w:rPr>
              <w:t xml:space="preserve"> participants meet the prerequisites for authorisation and fulfil their obligations under the National Code</w:t>
            </w:r>
            <w:r w:rsidR="00B837E2" w:rsidRPr="00771E84">
              <w:rPr>
                <w:rFonts w:asciiTheme="minorHAnsi" w:hAnsiTheme="minorHAnsi" w:cstheme="minorBidi"/>
                <w:b w:val="0"/>
                <w:color w:val="FFFFFF" w:themeColor="background1"/>
                <w:sz w:val="20"/>
              </w:rPr>
              <w:t xml:space="preserve"> for Commercial Purposes</w:t>
            </w:r>
            <w:r w:rsidRPr="00771E84">
              <w:rPr>
                <w:rFonts w:asciiTheme="minorHAnsi" w:hAnsiTheme="minorHAnsi" w:cstheme="minorBidi"/>
                <w:b w:val="0"/>
                <w:color w:val="FFFFFF" w:themeColor="background1"/>
                <w:sz w:val="20"/>
              </w:rPr>
              <w:t xml:space="preserve">. </w:t>
            </w:r>
          </w:p>
        </w:tc>
      </w:tr>
      <w:tr w:rsidR="00E61F50" w:rsidRPr="00771E84" w14:paraId="36A188F4"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93B9965" w14:textId="41C87836" w:rsidR="00E61F50" w:rsidRPr="00771E84" w:rsidRDefault="00E61F50" w:rsidP="0009560A">
            <w:pPr>
              <w:pStyle w:val="Heading5"/>
              <w:spacing w:before="80" w:after="80"/>
              <w:jc w:val="center"/>
              <w:rPr>
                <w:rFonts w:asciiTheme="minorHAnsi" w:hAnsiTheme="minorHAnsi" w:cstheme="minorHAnsi"/>
                <w:color w:val="auto"/>
                <w:sz w:val="20"/>
              </w:rPr>
            </w:pPr>
          </w:p>
        </w:tc>
        <w:tc>
          <w:tcPr>
            <w:tcW w:w="7227" w:type="dxa"/>
            <w:vAlign w:val="center"/>
          </w:tcPr>
          <w:p w14:paraId="5E788FF5" w14:textId="1C4A0D6C" w:rsidR="00E61F50" w:rsidRPr="00771E84" w:rsidRDefault="00E61F50" w:rsidP="007E31D8">
            <w:pPr>
              <w:pStyle w:val="BodyText"/>
              <w:cnfStyle w:val="000000000000" w:firstRow="0" w:lastRow="0" w:firstColumn="0" w:lastColumn="0" w:oddVBand="0" w:evenVBand="0" w:oddHBand="0" w:evenHBand="0" w:firstRowFirstColumn="0" w:firstRowLastColumn="0" w:lastRowFirstColumn="0" w:lastRowLastColumn="0"/>
              <w:rPr>
                <w:rFonts w:cstheme="minorBidi"/>
                <w:b/>
              </w:rPr>
            </w:pPr>
            <w:r w:rsidRPr="00771E84">
              <w:t>Monitor the availability of suitable training for local harvesters and facilitate</w:t>
            </w:r>
            <w:r>
              <w:rPr>
                <w:rFonts w:cstheme="minorBidi"/>
              </w:rPr>
              <w:t xml:space="preserve"> opportunities</w:t>
            </w:r>
            <w:r w:rsidRPr="00771E84">
              <w:rPr>
                <w:rFonts w:cstheme="minorBidi"/>
              </w:rPr>
              <w:t xml:space="preserve"> where possible</w:t>
            </w:r>
            <w:r>
              <w:rPr>
                <w:rFonts w:cstheme="minorBidi"/>
              </w:rPr>
              <w:t>.</w:t>
            </w:r>
          </w:p>
        </w:tc>
        <w:tc>
          <w:tcPr>
            <w:tcW w:w="1269" w:type="dxa"/>
            <w:vMerge w:val="restart"/>
            <w:shd w:val="clear" w:color="auto" w:fill="CCDBEA" w:themeFill="background2"/>
            <w:vAlign w:val="center"/>
          </w:tcPr>
          <w:p w14:paraId="523782CB" w14:textId="77777777" w:rsidR="00E61F50" w:rsidRPr="00771E84" w:rsidRDefault="00E61F50"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771E84">
              <w:rPr>
                <w:rFonts w:asciiTheme="minorHAnsi" w:hAnsiTheme="minorHAnsi" w:cstheme="minorHAnsi"/>
                <w:color w:val="auto"/>
                <w:sz w:val="20"/>
              </w:rPr>
              <w:t>DJSIR or its agents</w:t>
            </w:r>
          </w:p>
        </w:tc>
      </w:tr>
      <w:tr w:rsidR="00E61F50" w:rsidRPr="00771E84" w14:paraId="0CE388AD" w14:textId="77777777" w:rsidTr="52A87A5B">
        <w:trPr>
          <w:gridAfter w:val="1"/>
          <w:wAfter w:w="12" w:type="dxa"/>
          <w:trHeight w:val="656"/>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533C1FA" w14:textId="42B88AF4" w:rsidR="00E61F50" w:rsidRPr="00771E84" w:rsidRDefault="00E61F50" w:rsidP="0009560A">
            <w:pPr>
              <w:pStyle w:val="Heading5"/>
              <w:spacing w:before="80" w:after="80"/>
              <w:jc w:val="center"/>
              <w:rPr>
                <w:rFonts w:asciiTheme="minorHAnsi" w:hAnsiTheme="minorHAnsi" w:cstheme="minorHAnsi"/>
                <w:color w:val="auto"/>
                <w:sz w:val="20"/>
              </w:rPr>
            </w:pPr>
            <w:r w:rsidRPr="00771E84">
              <w:rPr>
                <w:rFonts w:asciiTheme="minorHAnsi" w:hAnsiTheme="minorHAnsi" w:cstheme="minorHAnsi"/>
                <w:color w:val="auto"/>
                <w:sz w:val="20"/>
              </w:rPr>
              <w:t>Indicator 4.2.1</w:t>
            </w:r>
          </w:p>
        </w:tc>
        <w:tc>
          <w:tcPr>
            <w:tcW w:w="7227" w:type="dxa"/>
            <w:vAlign w:val="center"/>
          </w:tcPr>
          <w:p w14:paraId="4DA568CA" w14:textId="4C24B2B0" w:rsidR="00E61F50" w:rsidRPr="00771E84" w:rsidRDefault="000C318F" w:rsidP="007E31D8">
            <w:pPr>
              <w:pStyle w:val="BodyText"/>
              <w:cnfStyle w:val="000000000000" w:firstRow="0" w:lastRow="0" w:firstColumn="0" w:lastColumn="0" w:oddVBand="0" w:evenVBand="0" w:oddHBand="0" w:evenHBand="0" w:firstRowFirstColumn="0" w:firstRowLastColumn="0" w:lastRowFirstColumn="0" w:lastRowLastColumn="0"/>
              <w:rPr>
                <w:rFonts w:cstheme="minorBidi"/>
                <w:b/>
              </w:rPr>
            </w:pPr>
            <w:r>
              <w:t>H</w:t>
            </w:r>
            <w:r w:rsidR="00E61F50" w:rsidRPr="00771E84">
              <w:rPr>
                <w:rFonts w:cstheme="minorBidi"/>
              </w:rPr>
              <w:t xml:space="preserve">arvesters </w:t>
            </w:r>
            <w:r w:rsidR="00E61F50">
              <w:rPr>
                <w:rFonts w:cstheme="minorBidi"/>
              </w:rPr>
              <w:t xml:space="preserve">informed of </w:t>
            </w:r>
            <w:r w:rsidR="00E61F50" w:rsidRPr="00771E84">
              <w:rPr>
                <w:rFonts w:cstheme="minorBidi"/>
              </w:rPr>
              <w:t>any training opportunities.</w:t>
            </w:r>
          </w:p>
        </w:tc>
        <w:tc>
          <w:tcPr>
            <w:tcW w:w="1269" w:type="dxa"/>
            <w:vMerge/>
            <w:vAlign w:val="center"/>
          </w:tcPr>
          <w:p w14:paraId="5DB1E679" w14:textId="77777777" w:rsidR="00E61F50" w:rsidRPr="00771E84" w:rsidRDefault="00E61F50"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7C3950" w:rsidRPr="00771E84" w14:paraId="5FE71306"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5C9A6F59" w14:textId="3332B10D" w:rsidR="00754A3F" w:rsidRPr="00771E84" w:rsidRDefault="00DB4353" w:rsidP="0009560A">
            <w:pPr>
              <w:pStyle w:val="Heading5"/>
              <w:spacing w:before="80" w:after="80"/>
              <w:jc w:val="center"/>
              <w:rPr>
                <w:rFonts w:asciiTheme="minorHAnsi" w:hAnsiTheme="minorHAnsi" w:cstheme="minorHAnsi"/>
                <w:color w:val="FFFFFF" w:themeColor="background1"/>
                <w:sz w:val="20"/>
              </w:rPr>
            </w:pPr>
            <w:r w:rsidRPr="00771E84">
              <w:rPr>
                <w:rFonts w:asciiTheme="minorHAnsi" w:hAnsiTheme="minorHAnsi" w:cstheme="minorHAnsi"/>
                <w:color w:val="FFFFFF" w:themeColor="background1"/>
                <w:sz w:val="20"/>
              </w:rPr>
              <w:t>Action</w:t>
            </w:r>
          </w:p>
          <w:p w14:paraId="6E0FBEFF" w14:textId="77777777" w:rsidR="007C3950" w:rsidRPr="00771E84" w:rsidRDefault="007C3950" w:rsidP="0009560A">
            <w:pPr>
              <w:pStyle w:val="Heading5"/>
              <w:spacing w:before="80" w:after="80"/>
              <w:jc w:val="center"/>
              <w:rPr>
                <w:rFonts w:asciiTheme="minorHAnsi" w:hAnsiTheme="minorHAnsi" w:cstheme="minorHAnsi"/>
                <w:color w:val="FFFFFF" w:themeColor="background1"/>
                <w:sz w:val="20"/>
              </w:rPr>
            </w:pPr>
            <w:r w:rsidRPr="00771E84">
              <w:rPr>
                <w:rFonts w:asciiTheme="minorHAnsi" w:hAnsiTheme="minorHAnsi" w:cstheme="minorHAnsi"/>
                <w:color w:val="FFFFFF" w:themeColor="background1"/>
                <w:sz w:val="20"/>
              </w:rPr>
              <w:t>4.3</w:t>
            </w:r>
          </w:p>
        </w:tc>
        <w:tc>
          <w:tcPr>
            <w:tcW w:w="8496" w:type="dxa"/>
            <w:gridSpan w:val="2"/>
            <w:shd w:val="clear" w:color="auto" w:fill="004C97" w:themeFill="accent1"/>
            <w:vAlign w:val="center"/>
          </w:tcPr>
          <w:p w14:paraId="6D1F2BFA" w14:textId="4BDA3775" w:rsidR="007C3950" w:rsidRPr="00771E84" w:rsidRDefault="007C3950"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00771E84">
              <w:rPr>
                <w:rFonts w:asciiTheme="minorHAnsi" w:hAnsiTheme="minorHAnsi" w:cstheme="minorBidi"/>
                <w:b w:val="0"/>
                <w:color w:val="FFFFFF" w:themeColor="background1"/>
                <w:sz w:val="20"/>
              </w:rPr>
              <w:t xml:space="preserve">Risk-based and intelligence led compliance activity </w:t>
            </w:r>
            <w:r w:rsidR="14493604" w:rsidRPr="00771E84">
              <w:rPr>
                <w:rFonts w:asciiTheme="minorHAnsi" w:hAnsiTheme="minorHAnsi" w:cstheme="minorBidi"/>
                <w:b w:val="0"/>
                <w:color w:val="FFFFFF" w:themeColor="background1"/>
                <w:sz w:val="20"/>
              </w:rPr>
              <w:t>is</w:t>
            </w:r>
            <w:r w:rsidRPr="00771E84">
              <w:rPr>
                <w:rFonts w:asciiTheme="minorHAnsi" w:hAnsiTheme="minorHAnsi" w:cstheme="minorBidi"/>
                <w:b w:val="0"/>
                <w:color w:val="FFFFFF" w:themeColor="background1"/>
                <w:sz w:val="20"/>
              </w:rPr>
              <w:t xml:space="preserve"> undertaken to monitor compliance with the </w:t>
            </w:r>
            <w:r w:rsidR="00C86BA9" w:rsidRPr="00771E84">
              <w:rPr>
                <w:rFonts w:asciiTheme="minorHAnsi" w:hAnsiTheme="minorHAnsi" w:cstheme="minorBidi"/>
                <w:b w:val="0"/>
                <w:color w:val="FFFFFF" w:themeColor="background1"/>
                <w:sz w:val="20"/>
              </w:rPr>
              <w:t>a</w:t>
            </w:r>
            <w:r w:rsidR="00E01AB6" w:rsidRPr="00771E84">
              <w:rPr>
                <w:rFonts w:asciiTheme="minorHAnsi" w:hAnsiTheme="minorHAnsi" w:cstheme="minorBidi"/>
                <w:b w:val="0"/>
                <w:color w:val="FFFFFF" w:themeColor="background1"/>
                <w:sz w:val="20"/>
              </w:rPr>
              <w:t>ction</w:t>
            </w:r>
            <w:r w:rsidRPr="00771E84">
              <w:rPr>
                <w:rFonts w:asciiTheme="minorHAnsi" w:hAnsiTheme="minorHAnsi" w:cstheme="minorBidi"/>
                <w:b w:val="0"/>
                <w:color w:val="FFFFFF" w:themeColor="background1"/>
                <w:sz w:val="20"/>
              </w:rPr>
              <w:t>s of this Plan.</w:t>
            </w:r>
          </w:p>
        </w:tc>
      </w:tr>
      <w:tr w:rsidR="00EC38B4" w:rsidRPr="00771E84" w14:paraId="33C45D0A"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ED1BB1A" w14:textId="0DF74F28" w:rsidR="00EC38B4" w:rsidRPr="00771E84" w:rsidRDefault="00EC38B4" w:rsidP="0009560A">
            <w:pPr>
              <w:pStyle w:val="Heading5"/>
              <w:spacing w:before="80" w:after="80"/>
              <w:jc w:val="center"/>
              <w:rPr>
                <w:rFonts w:asciiTheme="minorHAnsi" w:hAnsiTheme="minorHAnsi" w:cstheme="minorHAnsi"/>
                <w:color w:val="auto"/>
                <w:sz w:val="20"/>
              </w:rPr>
            </w:pPr>
          </w:p>
        </w:tc>
        <w:tc>
          <w:tcPr>
            <w:tcW w:w="7227" w:type="dxa"/>
            <w:vAlign w:val="center"/>
          </w:tcPr>
          <w:p w14:paraId="0F0399D5" w14:textId="69D2F8AD" w:rsidR="00EC38B4" w:rsidRPr="00771E84" w:rsidRDefault="00EC38B4" w:rsidP="007E31D8">
            <w:pPr>
              <w:pStyle w:val="BodyText"/>
              <w:cnfStyle w:val="000000000000" w:firstRow="0" w:lastRow="0" w:firstColumn="0" w:lastColumn="0" w:oddVBand="0" w:evenVBand="0" w:oddHBand="0" w:evenHBand="0" w:firstRowFirstColumn="0" w:firstRowLastColumn="0" w:lastRowFirstColumn="0" w:lastRowLastColumn="0"/>
              <w:rPr>
                <w:rFonts w:cstheme="minorBidi"/>
                <w:b/>
              </w:rPr>
            </w:pPr>
            <w:r w:rsidRPr="00771E84">
              <w:t xml:space="preserve">Develop and share with DEECA an approved annual compliance plan that outlines priorities, activities, and target metrics to ensure authorised harvesters adhere to this Plan. </w:t>
            </w:r>
          </w:p>
        </w:tc>
        <w:tc>
          <w:tcPr>
            <w:tcW w:w="1269" w:type="dxa"/>
            <w:vMerge w:val="restart"/>
            <w:shd w:val="clear" w:color="auto" w:fill="CCDBEA" w:themeFill="background2"/>
            <w:vAlign w:val="center"/>
          </w:tcPr>
          <w:p w14:paraId="18313B80" w14:textId="68546254" w:rsidR="00EC38B4" w:rsidRPr="00771E84" w:rsidRDefault="00EC38B4"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771E84">
              <w:rPr>
                <w:rFonts w:asciiTheme="minorHAnsi" w:hAnsiTheme="minorHAnsi" w:cstheme="minorHAnsi"/>
                <w:color w:val="auto"/>
                <w:sz w:val="20"/>
              </w:rPr>
              <w:t>DJSIR or its agents</w:t>
            </w:r>
          </w:p>
        </w:tc>
      </w:tr>
      <w:tr w:rsidR="00EC38B4" w:rsidRPr="00771E84" w14:paraId="3BB84166"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AC76E50" w14:textId="6AD17C63" w:rsidR="00EC38B4" w:rsidRPr="00771E84" w:rsidRDefault="00EC38B4"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20306D">
              <w:rPr>
                <w:rFonts w:asciiTheme="minorHAnsi" w:hAnsiTheme="minorHAnsi" w:cstheme="minorHAnsi"/>
                <w:color w:val="auto"/>
                <w:sz w:val="20"/>
              </w:rPr>
              <w:t xml:space="preserve"> </w:t>
            </w:r>
            <w:r>
              <w:rPr>
                <w:rFonts w:asciiTheme="minorHAnsi" w:hAnsiTheme="minorHAnsi" w:cstheme="minorHAnsi"/>
                <w:color w:val="auto"/>
                <w:sz w:val="20"/>
              </w:rPr>
              <w:t>4.3.1</w:t>
            </w:r>
          </w:p>
        </w:tc>
        <w:tc>
          <w:tcPr>
            <w:tcW w:w="7227" w:type="dxa"/>
            <w:vAlign w:val="center"/>
          </w:tcPr>
          <w:p w14:paraId="3FDFCA0E" w14:textId="20059776" w:rsidR="00EC38B4" w:rsidRPr="00771E84" w:rsidRDefault="00EC38B4" w:rsidP="007E31D8">
            <w:pPr>
              <w:pStyle w:val="BodyText"/>
              <w:cnfStyle w:val="000000000000" w:firstRow="0" w:lastRow="0" w:firstColumn="0" w:lastColumn="0" w:oddVBand="0" w:evenVBand="0" w:oddHBand="0" w:evenHBand="0" w:firstRowFirstColumn="0" w:firstRowLastColumn="0" w:lastRowFirstColumn="0" w:lastRowLastColumn="0"/>
              <w:rPr>
                <w:rFonts w:cstheme="minorBidi"/>
                <w:b/>
              </w:rPr>
            </w:pPr>
            <w:r>
              <w:t xml:space="preserve">Annual compliance </w:t>
            </w:r>
            <w:r w:rsidR="00812D00">
              <w:rPr>
                <w:rFonts w:cstheme="minorBidi"/>
              </w:rPr>
              <w:t>priorities and themes</w:t>
            </w:r>
            <w:r>
              <w:rPr>
                <w:rFonts w:cstheme="minorBidi"/>
              </w:rPr>
              <w:t xml:space="preserve"> is </w:t>
            </w:r>
            <w:r w:rsidR="00812D00">
              <w:rPr>
                <w:rFonts w:cstheme="minorBidi"/>
              </w:rPr>
              <w:t>shared</w:t>
            </w:r>
            <w:r>
              <w:rPr>
                <w:rFonts w:cstheme="minorBidi"/>
              </w:rPr>
              <w:t xml:space="preserve"> with the Australian Government and DEECA.</w:t>
            </w:r>
          </w:p>
        </w:tc>
        <w:tc>
          <w:tcPr>
            <w:tcW w:w="1269" w:type="dxa"/>
            <w:vMerge/>
            <w:vAlign w:val="center"/>
          </w:tcPr>
          <w:p w14:paraId="07575082" w14:textId="6ACA9A9E" w:rsidR="00EC38B4" w:rsidRPr="00771E84" w:rsidRDefault="00EC38B4"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012C61" w:rsidRPr="00771E84" w14:paraId="3B6C8301"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D8AA2CC" w14:textId="4D20F8B4" w:rsidR="00012C61" w:rsidRDefault="00546DCE"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20306D">
              <w:rPr>
                <w:rFonts w:asciiTheme="minorHAnsi" w:hAnsiTheme="minorHAnsi" w:cstheme="minorHAnsi"/>
                <w:color w:val="auto"/>
                <w:sz w:val="20"/>
              </w:rPr>
              <w:t xml:space="preserve"> </w:t>
            </w:r>
            <w:r w:rsidR="00012C61">
              <w:rPr>
                <w:rFonts w:asciiTheme="minorHAnsi" w:hAnsiTheme="minorHAnsi" w:cstheme="minorHAnsi"/>
                <w:color w:val="auto"/>
                <w:sz w:val="20"/>
              </w:rPr>
              <w:t>4.3.2</w:t>
            </w:r>
          </w:p>
        </w:tc>
        <w:tc>
          <w:tcPr>
            <w:tcW w:w="7227" w:type="dxa"/>
            <w:vAlign w:val="center"/>
          </w:tcPr>
          <w:p w14:paraId="7A946484" w14:textId="34FD9C35" w:rsidR="00012C61" w:rsidRDefault="00467117"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Pr>
                <w:rFonts w:asciiTheme="minorHAnsi" w:hAnsiTheme="minorHAnsi" w:cstheme="minorBidi"/>
                <w:b w:val="0"/>
                <w:color w:val="auto"/>
                <w:sz w:val="20"/>
              </w:rPr>
              <w:t xml:space="preserve">All </w:t>
            </w:r>
            <w:r w:rsidRPr="000C318F">
              <w:rPr>
                <w:rFonts w:asciiTheme="minorHAnsi" w:hAnsiTheme="minorHAnsi" w:cstheme="minorBidi"/>
                <w:b w:val="0"/>
                <w:i/>
                <w:iCs w:val="0"/>
                <w:color w:val="auto"/>
                <w:sz w:val="20"/>
              </w:rPr>
              <w:t>meat processing facilities</w:t>
            </w:r>
            <w:r>
              <w:rPr>
                <w:rFonts w:asciiTheme="minorHAnsi" w:hAnsiTheme="minorHAnsi" w:cstheme="minorBidi"/>
                <w:b w:val="0"/>
                <w:color w:val="auto"/>
                <w:sz w:val="20"/>
              </w:rPr>
              <w:t xml:space="preserve"> are audited </w:t>
            </w:r>
            <w:r w:rsidR="1601EE61" w:rsidRPr="30671429">
              <w:rPr>
                <w:rFonts w:asciiTheme="minorHAnsi" w:hAnsiTheme="minorHAnsi" w:cstheme="minorBidi"/>
                <w:b w:val="0"/>
                <w:color w:val="auto"/>
                <w:sz w:val="20"/>
              </w:rPr>
              <w:t xml:space="preserve">a </w:t>
            </w:r>
            <w:r w:rsidR="00062D00">
              <w:rPr>
                <w:rFonts w:asciiTheme="minorHAnsi" w:hAnsiTheme="minorHAnsi" w:cstheme="minorBidi"/>
                <w:b w:val="0"/>
                <w:color w:val="auto"/>
                <w:sz w:val="20"/>
              </w:rPr>
              <w:t xml:space="preserve">minimum </w:t>
            </w:r>
            <w:r w:rsidR="024A93AF" w:rsidRPr="30671429">
              <w:rPr>
                <w:rFonts w:asciiTheme="minorHAnsi" w:hAnsiTheme="minorHAnsi" w:cstheme="minorBidi"/>
                <w:b w:val="0"/>
                <w:color w:val="auto"/>
                <w:sz w:val="20"/>
              </w:rPr>
              <w:t xml:space="preserve">of two times </w:t>
            </w:r>
            <w:r>
              <w:rPr>
                <w:rFonts w:asciiTheme="minorHAnsi" w:hAnsiTheme="minorHAnsi" w:cstheme="minorBidi"/>
                <w:b w:val="0"/>
                <w:color w:val="auto"/>
                <w:sz w:val="20"/>
              </w:rPr>
              <w:t>annually</w:t>
            </w:r>
            <w:r w:rsidR="00062D00">
              <w:rPr>
                <w:rFonts w:asciiTheme="minorHAnsi" w:hAnsiTheme="minorHAnsi" w:cstheme="minorBidi"/>
                <w:b w:val="0"/>
                <w:color w:val="auto"/>
                <w:sz w:val="20"/>
              </w:rPr>
              <w:t>.</w:t>
            </w:r>
          </w:p>
        </w:tc>
        <w:tc>
          <w:tcPr>
            <w:tcW w:w="1269" w:type="dxa"/>
            <w:shd w:val="clear" w:color="auto" w:fill="CCDBEA" w:themeFill="background2"/>
            <w:vAlign w:val="center"/>
          </w:tcPr>
          <w:p w14:paraId="29E11843" w14:textId="7D823A34" w:rsidR="00012C61" w:rsidRPr="00771E84" w:rsidRDefault="00467117"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PrimeSafe</w:t>
            </w:r>
          </w:p>
        </w:tc>
      </w:tr>
      <w:tr w:rsidR="00954095" w:rsidRPr="00771E84" w14:paraId="17967336"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F3223AD" w14:textId="1B3A25F3" w:rsidR="007C3950" w:rsidRPr="00771E84" w:rsidRDefault="00DB4353" w:rsidP="0009560A">
            <w:pPr>
              <w:pStyle w:val="Heading5"/>
              <w:spacing w:before="80" w:after="80"/>
              <w:jc w:val="center"/>
              <w:rPr>
                <w:rFonts w:asciiTheme="minorHAnsi" w:hAnsiTheme="minorHAnsi" w:cstheme="minorBidi"/>
                <w:color w:val="auto"/>
                <w:sz w:val="20"/>
              </w:rPr>
            </w:pPr>
            <w:r w:rsidRPr="186B2590">
              <w:rPr>
                <w:rFonts w:asciiTheme="minorHAnsi" w:hAnsiTheme="minorHAnsi" w:cstheme="minorBidi"/>
                <w:color w:val="auto"/>
                <w:sz w:val="20"/>
              </w:rPr>
              <w:t>Indicator 4.3.</w:t>
            </w:r>
            <w:r w:rsidR="1EBF598C" w:rsidRPr="186B2590">
              <w:rPr>
                <w:rFonts w:asciiTheme="minorHAnsi" w:hAnsiTheme="minorHAnsi" w:cstheme="minorBidi"/>
                <w:color w:val="auto"/>
                <w:sz w:val="20"/>
              </w:rPr>
              <w:t>3</w:t>
            </w:r>
          </w:p>
        </w:tc>
        <w:tc>
          <w:tcPr>
            <w:tcW w:w="7227" w:type="dxa"/>
            <w:vAlign w:val="center"/>
          </w:tcPr>
          <w:p w14:paraId="118F4B90" w14:textId="211A55A0" w:rsidR="00954095" w:rsidRPr="00954095" w:rsidRDefault="00422217" w:rsidP="007E31D8">
            <w:pPr>
              <w:pStyle w:val="BodyText"/>
              <w:cnfStyle w:val="000000000000" w:firstRow="0" w:lastRow="0" w:firstColumn="0" w:lastColumn="0" w:oddVBand="0" w:evenVBand="0" w:oddHBand="0" w:evenHBand="0" w:firstRowFirstColumn="0" w:firstRowLastColumn="0" w:lastRowFirstColumn="0" w:lastRowLastColumn="0"/>
              <w:rPr>
                <w:rFonts w:cstheme="minorBidi"/>
                <w:b/>
              </w:rPr>
            </w:pPr>
            <w:r>
              <w:t xml:space="preserve">Regular compliance for </w:t>
            </w:r>
            <w:r w:rsidR="00954095" w:rsidRPr="00954095">
              <w:rPr>
                <w:rFonts w:cstheme="minorBidi"/>
              </w:rPr>
              <w:t>Wildlife Processor Licences</w:t>
            </w:r>
            <w:r w:rsidR="00211CFC">
              <w:rPr>
                <w:rFonts w:cstheme="minorBidi"/>
              </w:rPr>
              <w:t xml:space="preserve"> undertaken and returns for Wildlife Processor Licence</w:t>
            </w:r>
            <w:r w:rsidR="00EC38B4">
              <w:rPr>
                <w:rFonts w:cstheme="minorBidi"/>
              </w:rPr>
              <w:t>s are monitored.</w:t>
            </w:r>
          </w:p>
        </w:tc>
        <w:tc>
          <w:tcPr>
            <w:tcW w:w="1269" w:type="dxa"/>
            <w:shd w:val="clear" w:color="auto" w:fill="CCDBEA" w:themeFill="background2"/>
            <w:vAlign w:val="center"/>
          </w:tcPr>
          <w:p w14:paraId="41529121" w14:textId="4FC76B9C" w:rsidR="007C3950" w:rsidRPr="00771E84" w:rsidRDefault="00954095"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tc>
      </w:tr>
      <w:tr w:rsidR="003A55FB" w:rsidRPr="00771E84" w14:paraId="19E555DA"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08A7EA8B" w14:textId="77777777" w:rsidR="003A55FB" w:rsidRDefault="003A55FB"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544E3DD9" w14:textId="40050070" w:rsidR="003A55FB" w:rsidRPr="00771E84" w:rsidRDefault="003A55FB"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FFFFFF" w:themeColor="background1"/>
                <w:sz w:val="20"/>
              </w:rPr>
              <w:t>4.4</w:t>
            </w:r>
          </w:p>
        </w:tc>
        <w:tc>
          <w:tcPr>
            <w:tcW w:w="7227" w:type="dxa"/>
            <w:shd w:val="clear" w:color="auto" w:fill="004C97" w:themeFill="accent1"/>
            <w:vAlign w:val="center"/>
          </w:tcPr>
          <w:p w14:paraId="58A7977B" w14:textId="31148F28" w:rsidR="003A55FB" w:rsidRDefault="003A55FB"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41E41C3D">
              <w:rPr>
                <w:rFonts w:asciiTheme="minorHAnsi" w:hAnsiTheme="minorHAnsi" w:cstheme="minorBidi"/>
                <w:b w:val="0"/>
                <w:color w:val="FFFFFF" w:themeColor="background1"/>
                <w:sz w:val="20"/>
              </w:rPr>
              <w:t>Monitor the accuracy of industry returns and investigate discrepancies</w:t>
            </w:r>
            <w:r>
              <w:rPr>
                <w:rFonts w:asciiTheme="minorHAnsi" w:hAnsiTheme="minorHAnsi" w:cstheme="minorBidi"/>
                <w:b w:val="0"/>
                <w:color w:val="FFFFFF" w:themeColor="background1"/>
                <w:sz w:val="20"/>
              </w:rPr>
              <w:t>.</w:t>
            </w:r>
          </w:p>
        </w:tc>
        <w:tc>
          <w:tcPr>
            <w:tcW w:w="1269" w:type="dxa"/>
            <w:shd w:val="clear" w:color="auto" w:fill="004C97" w:themeFill="accent1"/>
            <w:vAlign w:val="center"/>
          </w:tcPr>
          <w:p w14:paraId="306B27DF" w14:textId="77777777" w:rsidR="003A55FB" w:rsidRDefault="003A55FB"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58391B" w:rsidRPr="00771E84" w14:paraId="45D025B1"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vMerge w:val="restart"/>
            <w:vAlign w:val="center"/>
          </w:tcPr>
          <w:p w14:paraId="06F4B5A3" w14:textId="77777777" w:rsidR="0058391B" w:rsidRPr="00771E84" w:rsidRDefault="0058391B" w:rsidP="0009560A">
            <w:pPr>
              <w:pStyle w:val="Heading5"/>
              <w:spacing w:before="80" w:after="80"/>
              <w:jc w:val="center"/>
              <w:rPr>
                <w:rFonts w:asciiTheme="minorHAnsi" w:hAnsiTheme="minorHAnsi" w:cstheme="minorHAnsi"/>
                <w:color w:val="auto"/>
                <w:sz w:val="20"/>
              </w:rPr>
            </w:pPr>
          </w:p>
        </w:tc>
        <w:tc>
          <w:tcPr>
            <w:tcW w:w="7227" w:type="dxa"/>
            <w:vAlign w:val="center"/>
          </w:tcPr>
          <w:p w14:paraId="74E8E489" w14:textId="064E5BEA" w:rsidR="0058391B" w:rsidRDefault="0058391B" w:rsidP="007E31D8">
            <w:pPr>
              <w:pStyle w:val="BodyText"/>
              <w:cnfStyle w:val="000000000000" w:firstRow="0" w:lastRow="0" w:firstColumn="0" w:lastColumn="0" w:oddVBand="0" w:evenVBand="0" w:oddHBand="0" w:evenHBand="0" w:firstRowFirstColumn="0" w:firstRowLastColumn="0" w:lastRowFirstColumn="0" w:lastRowLastColumn="0"/>
              <w:rPr>
                <w:b/>
              </w:rPr>
            </w:pPr>
            <w:r w:rsidRPr="00771E84">
              <w:t>Monitor Harvester industry returns and complete regular audits.</w:t>
            </w:r>
          </w:p>
        </w:tc>
        <w:tc>
          <w:tcPr>
            <w:tcW w:w="1269" w:type="dxa"/>
            <w:vMerge w:val="restart"/>
            <w:shd w:val="clear" w:color="auto" w:fill="CCDBEA" w:themeFill="background2"/>
            <w:vAlign w:val="center"/>
          </w:tcPr>
          <w:p w14:paraId="2594500F" w14:textId="760D6CEA" w:rsidR="0058391B" w:rsidRDefault="0058391B"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DJSIR or its agents</w:t>
            </w:r>
          </w:p>
        </w:tc>
      </w:tr>
      <w:tr w:rsidR="0058391B" w:rsidRPr="00771E84" w14:paraId="35F1013B"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51CA136D" w14:textId="77777777" w:rsidR="0058391B" w:rsidRPr="00771E84" w:rsidRDefault="0058391B" w:rsidP="0009560A">
            <w:pPr>
              <w:pStyle w:val="Heading5"/>
              <w:spacing w:before="80" w:after="80"/>
              <w:rPr>
                <w:rFonts w:asciiTheme="minorHAnsi" w:hAnsiTheme="minorHAnsi" w:cstheme="minorHAnsi"/>
                <w:color w:val="auto"/>
                <w:sz w:val="20"/>
              </w:rPr>
            </w:pPr>
          </w:p>
        </w:tc>
        <w:tc>
          <w:tcPr>
            <w:tcW w:w="7227" w:type="dxa"/>
            <w:vAlign w:val="center"/>
          </w:tcPr>
          <w:p w14:paraId="505810AB" w14:textId="6E85AEFA" w:rsidR="0058391B" w:rsidRDefault="0058391B" w:rsidP="007E31D8">
            <w:pPr>
              <w:pStyle w:val="BodyText"/>
              <w:cnfStyle w:val="000000000000" w:firstRow="0" w:lastRow="0" w:firstColumn="0" w:lastColumn="0" w:oddVBand="0" w:evenVBand="0" w:oddHBand="0" w:evenHBand="0" w:firstRowFirstColumn="0" w:firstRowLastColumn="0" w:lastRowFirstColumn="0" w:lastRowLastColumn="0"/>
              <w:rPr>
                <w:b/>
              </w:rPr>
            </w:pPr>
            <w:r w:rsidRPr="00771E84">
              <w:t>Where discrepancies are detected, use this information to inform compliance activities and ensure compliance monitoring is targeted where required.</w:t>
            </w:r>
          </w:p>
        </w:tc>
        <w:tc>
          <w:tcPr>
            <w:tcW w:w="1269" w:type="dxa"/>
            <w:vMerge/>
            <w:vAlign w:val="center"/>
          </w:tcPr>
          <w:p w14:paraId="5D844251" w14:textId="77777777" w:rsidR="0058391B" w:rsidRDefault="0058391B"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3A55FB" w:rsidRPr="00771E84" w14:paraId="2455BE30"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08445F3" w14:textId="6091191E" w:rsidR="003A55FB" w:rsidRPr="00771E84" w:rsidRDefault="003A55FB" w:rsidP="0009560A">
            <w:pPr>
              <w:pStyle w:val="Heading5"/>
              <w:spacing w:before="80" w:after="80"/>
              <w:jc w:val="center"/>
              <w:rPr>
                <w:rFonts w:asciiTheme="minorHAnsi" w:hAnsiTheme="minorHAnsi" w:cstheme="minorHAnsi"/>
                <w:color w:val="auto"/>
                <w:sz w:val="20"/>
              </w:rPr>
            </w:pPr>
            <w:r w:rsidRPr="00771E84">
              <w:rPr>
                <w:rFonts w:asciiTheme="minorHAnsi" w:hAnsiTheme="minorHAnsi" w:cstheme="minorHAnsi"/>
                <w:color w:val="auto"/>
                <w:sz w:val="20"/>
              </w:rPr>
              <w:t>Indicator 4.</w:t>
            </w:r>
            <w:r>
              <w:rPr>
                <w:rFonts w:asciiTheme="minorHAnsi" w:hAnsiTheme="minorHAnsi" w:cstheme="minorHAnsi"/>
                <w:color w:val="auto"/>
                <w:sz w:val="20"/>
              </w:rPr>
              <w:t>4</w:t>
            </w:r>
            <w:r w:rsidRPr="00771E84">
              <w:rPr>
                <w:rFonts w:asciiTheme="minorHAnsi" w:hAnsiTheme="minorHAnsi" w:cstheme="minorHAnsi"/>
                <w:color w:val="auto"/>
                <w:sz w:val="20"/>
              </w:rPr>
              <w:t>.1</w:t>
            </w:r>
          </w:p>
        </w:tc>
        <w:tc>
          <w:tcPr>
            <w:tcW w:w="7227" w:type="dxa"/>
            <w:vAlign w:val="center"/>
          </w:tcPr>
          <w:p w14:paraId="2D7C4169" w14:textId="5CF5FE6A" w:rsidR="003A55FB" w:rsidRPr="00771E84" w:rsidRDefault="003A55FB" w:rsidP="007E31D8">
            <w:pPr>
              <w:pStyle w:val="BodyText"/>
              <w:cnfStyle w:val="000000000000" w:firstRow="0" w:lastRow="0" w:firstColumn="0" w:lastColumn="0" w:oddVBand="0" w:evenVBand="0" w:oddHBand="0" w:evenHBand="0" w:firstRowFirstColumn="0" w:firstRowLastColumn="0" w:lastRowFirstColumn="0" w:lastRowLastColumn="0"/>
              <w:rPr>
                <w:b/>
              </w:rPr>
            </w:pPr>
            <w:r w:rsidRPr="00E76A80">
              <w:t>All harvester returns are audited to ensure that kangaroos are being harvested in the allocated</w:t>
            </w:r>
            <w:r w:rsidR="00AC28CE">
              <w:t xml:space="preserve"> HarvestZ</w:t>
            </w:r>
            <w:r w:rsidRPr="00E76A80">
              <w:t>ones and the correct species is being recorded</w:t>
            </w:r>
            <w:r w:rsidR="12E08537" w:rsidRPr="3BA44F97">
              <w:t>.</w:t>
            </w:r>
            <w:r w:rsidR="00A7425D">
              <w:t xml:space="preserve"> Any discrepancies are investigated.</w:t>
            </w:r>
          </w:p>
        </w:tc>
        <w:tc>
          <w:tcPr>
            <w:tcW w:w="1269" w:type="dxa"/>
            <w:shd w:val="clear" w:color="auto" w:fill="CCDBEA" w:themeFill="background2"/>
            <w:vAlign w:val="center"/>
          </w:tcPr>
          <w:p w14:paraId="12E63396" w14:textId="2D9607F9" w:rsidR="003A55FB" w:rsidRDefault="0058391B"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DJSIR or its agents</w:t>
            </w:r>
          </w:p>
        </w:tc>
      </w:tr>
      <w:tr w:rsidR="00CE4B64" w:rsidRPr="00553AFE" w14:paraId="33F64DC3"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shd w:val="clear" w:color="auto" w:fill="004C97" w:themeFill="accent1"/>
            <w:vAlign w:val="center"/>
          </w:tcPr>
          <w:p w14:paraId="339AB347" w14:textId="62E06535" w:rsidR="00CE4B64" w:rsidRPr="00F764A6" w:rsidRDefault="00DB4353"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lastRenderedPageBreak/>
              <w:t xml:space="preserve">Action </w:t>
            </w:r>
            <w:r w:rsidR="00CE4B64">
              <w:rPr>
                <w:rFonts w:asciiTheme="minorHAnsi" w:hAnsiTheme="minorHAnsi" w:cstheme="minorHAnsi"/>
                <w:color w:val="FFFFFF" w:themeColor="background1"/>
                <w:sz w:val="20"/>
              </w:rPr>
              <w:t>4.</w:t>
            </w:r>
            <w:r w:rsidR="003A55FB">
              <w:rPr>
                <w:rFonts w:asciiTheme="minorHAnsi" w:hAnsiTheme="minorHAnsi" w:cstheme="minorHAnsi"/>
                <w:color w:val="FFFFFF" w:themeColor="background1"/>
                <w:sz w:val="20"/>
              </w:rPr>
              <w:t>5</w:t>
            </w:r>
          </w:p>
        </w:tc>
        <w:tc>
          <w:tcPr>
            <w:tcW w:w="8496" w:type="dxa"/>
            <w:gridSpan w:val="2"/>
            <w:tcBorders>
              <w:bottom w:val="single" w:sz="4" w:space="0" w:color="auto"/>
            </w:tcBorders>
            <w:shd w:val="clear" w:color="auto" w:fill="004C97" w:themeFill="accent1"/>
            <w:vAlign w:val="center"/>
          </w:tcPr>
          <w:p w14:paraId="50DC7160" w14:textId="77777777" w:rsidR="00CE4B64" w:rsidRPr="00553AFE" w:rsidRDefault="00CE4B64"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41E41C3D">
              <w:rPr>
                <w:rFonts w:asciiTheme="minorHAnsi" w:hAnsiTheme="minorHAnsi" w:cstheme="minorBidi"/>
                <w:b w:val="0"/>
                <w:color w:val="FFFFFF" w:themeColor="background1"/>
                <w:sz w:val="20"/>
              </w:rPr>
              <w:t>Investigate and appropriately respond to</w:t>
            </w:r>
            <w:r>
              <w:rPr>
                <w:rFonts w:asciiTheme="minorHAnsi" w:hAnsiTheme="minorHAnsi" w:cstheme="minorBidi"/>
                <w:b w:val="0"/>
                <w:color w:val="FFFFFF" w:themeColor="background1"/>
                <w:sz w:val="20"/>
              </w:rPr>
              <w:t xml:space="preserve"> </w:t>
            </w:r>
            <w:r w:rsidRPr="41E41C3D">
              <w:rPr>
                <w:rFonts w:asciiTheme="minorHAnsi" w:hAnsiTheme="minorHAnsi" w:cstheme="minorBidi"/>
                <w:b w:val="0"/>
                <w:color w:val="FFFFFF" w:themeColor="background1"/>
                <w:sz w:val="20"/>
              </w:rPr>
              <w:t>suspected unlawful activity</w:t>
            </w:r>
            <w:r w:rsidRPr="08666E8F">
              <w:rPr>
                <w:rFonts w:asciiTheme="minorHAnsi" w:hAnsiTheme="minorHAnsi" w:cstheme="minorBidi"/>
                <w:b w:val="0"/>
                <w:color w:val="FFFFFF" w:themeColor="background1"/>
                <w:sz w:val="20"/>
              </w:rPr>
              <w:t>.</w:t>
            </w:r>
            <w:r w:rsidRPr="41E41C3D">
              <w:rPr>
                <w:rFonts w:asciiTheme="minorHAnsi" w:hAnsiTheme="minorHAnsi" w:cstheme="minorBidi"/>
                <w:b w:val="0"/>
                <w:color w:val="FFFFFF" w:themeColor="background1"/>
                <w:sz w:val="20"/>
              </w:rPr>
              <w:t xml:space="preserve"> </w:t>
            </w:r>
          </w:p>
        </w:tc>
      </w:tr>
      <w:tr w:rsidR="00954095" w:rsidRPr="00CC25FF" w14:paraId="7448CE00" w14:textId="77777777" w:rsidTr="52A87A5B">
        <w:trPr>
          <w:gridAfter w:val="1"/>
          <w:wAfter w:w="12" w:type="dxa"/>
        </w:trPr>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vAlign w:val="center"/>
          </w:tcPr>
          <w:p w14:paraId="76810926" w14:textId="62E32620" w:rsidR="00CE4B64" w:rsidRPr="00F764A6" w:rsidRDefault="00CE4B64" w:rsidP="0009560A">
            <w:pPr>
              <w:pStyle w:val="Heading5"/>
              <w:spacing w:before="80" w:after="80"/>
              <w:jc w:val="center"/>
              <w:rPr>
                <w:rFonts w:asciiTheme="minorHAnsi" w:hAnsiTheme="minorHAnsi" w:cstheme="minorHAnsi"/>
                <w:color w:val="auto"/>
                <w:sz w:val="20"/>
              </w:rPr>
            </w:pPr>
          </w:p>
        </w:tc>
        <w:tc>
          <w:tcPr>
            <w:tcW w:w="7227" w:type="dxa"/>
            <w:tcBorders>
              <w:bottom w:val="single" w:sz="4" w:space="0" w:color="auto"/>
            </w:tcBorders>
            <w:vAlign w:val="center"/>
          </w:tcPr>
          <w:p w14:paraId="4F48F7E8" w14:textId="2A30FEB3" w:rsidR="00CE4B64" w:rsidRPr="00772824" w:rsidRDefault="00C12303"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Pr>
                <w:rFonts w:asciiTheme="minorHAnsi" w:hAnsiTheme="minorHAnsi" w:cstheme="minorBidi"/>
                <w:b w:val="0"/>
                <w:color w:val="auto"/>
                <w:sz w:val="20"/>
              </w:rPr>
              <w:t xml:space="preserve">Operate in accordance with an approved Compliance Strategy </w:t>
            </w:r>
            <w:r w:rsidR="00CE4B64" w:rsidRPr="00772824">
              <w:rPr>
                <w:rFonts w:asciiTheme="minorHAnsi" w:hAnsiTheme="minorHAnsi" w:cstheme="minorBidi"/>
                <w:b w:val="0"/>
                <w:color w:val="auto"/>
                <w:sz w:val="20"/>
              </w:rPr>
              <w:t xml:space="preserve">to establish a consistent approach to compliance/enforcement activities decisions. </w:t>
            </w:r>
          </w:p>
        </w:tc>
        <w:tc>
          <w:tcPr>
            <w:tcW w:w="1269" w:type="dxa"/>
            <w:tcBorders>
              <w:bottom w:val="single" w:sz="4" w:space="0" w:color="auto"/>
            </w:tcBorders>
            <w:shd w:val="clear" w:color="auto" w:fill="CCDBEA" w:themeFill="background2"/>
            <w:vAlign w:val="center"/>
          </w:tcPr>
          <w:p w14:paraId="3D5B57EC" w14:textId="77777777" w:rsidR="00CE4B64" w:rsidRPr="00CC25FF" w:rsidRDefault="00CE4B64"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DJSIR or its agents</w:t>
            </w:r>
          </w:p>
        </w:tc>
      </w:tr>
      <w:tr w:rsidR="006177B1" w14:paraId="3B780C72" w14:textId="77777777" w:rsidTr="52A87A5B">
        <w:tblPrEx>
          <w:tblBorders>
            <w:bottom w:val="none" w:sz="0" w:space="0" w:color="auto"/>
            <w:insideH w:val="none" w:sz="0" w:space="0" w:color="auto"/>
          </w:tblBorders>
        </w:tblPrEx>
        <w:trPr>
          <w:trHeight w:val="450"/>
        </w:trPr>
        <w:tc>
          <w:tcPr>
            <w:cnfStyle w:val="001000000000" w:firstRow="0" w:lastRow="0" w:firstColumn="1" w:lastColumn="0" w:oddVBand="0" w:evenVBand="0" w:oddHBand="0" w:evenHBand="0" w:firstRowFirstColumn="0" w:firstRowLastColumn="0" w:lastRowFirstColumn="0" w:lastRowLastColumn="0"/>
            <w:tcW w:w="1134" w:type="dxa"/>
            <w:tcBorders>
              <w:bottom w:val="single" w:sz="0" w:space="0" w:color="000000"/>
            </w:tcBorders>
            <w:shd w:val="clear" w:color="auto" w:fill="auto"/>
            <w:vAlign w:val="center"/>
          </w:tcPr>
          <w:p w14:paraId="3BA99EC9" w14:textId="038A88AB" w:rsidR="4A715D8A" w:rsidRDefault="009A4FB6" w:rsidP="0009560A">
            <w:pPr>
              <w:pStyle w:val="Heading5"/>
              <w:spacing w:before="80" w:after="80"/>
              <w:jc w:val="center"/>
              <w:rPr>
                <w:rFonts w:asciiTheme="minorHAnsi" w:hAnsiTheme="minorHAnsi" w:cstheme="minorBidi"/>
                <w:color w:val="auto"/>
                <w:sz w:val="20"/>
              </w:rPr>
            </w:pPr>
            <w:r>
              <w:rPr>
                <w:rFonts w:asciiTheme="minorHAnsi" w:hAnsiTheme="minorHAnsi" w:cstheme="minorBidi"/>
                <w:color w:val="auto"/>
                <w:sz w:val="20"/>
              </w:rPr>
              <w:t>Indicator</w:t>
            </w:r>
            <w:r w:rsidR="0753991B" w:rsidRPr="2517DBA5">
              <w:rPr>
                <w:rFonts w:asciiTheme="minorHAnsi" w:hAnsiTheme="minorHAnsi" w:cstheme="minorBidi"/>
                <w:color w:val="auto"/>
                <w:sz w:val="20"/>
              </w:rPr>
              <w:t xml:space="preserve"> </w:t>
            </w:r>
            <w:r>
              <w:rPr>
                <w:rFonts w:asciiTheme="minorHAnsi" w:hAnsiTheme="minorHAnsi" w:cstheme="minorBidi"/>
                <w:color w:val="auto"/>
                <w:sz w:val="20"/>
              </w:rPr>
              <w:t>4.</w:t>
            </w:r>
            <w:r w:rsidR="003A55FB">
              <w:rPr>
                <w:rFonts w:asciiTheme="minorHAnsi" w:hAnsiTheme="minorHAnsi" w:cstheme="minorBidi"/>
                <w:color w:val="auto"/>
                <w:sz w:val="20"/>
              </w:rPr>
              <w:t>5</w:t>
            </w:r>
            <w:r>
              <w:rPr>
                <w:rFonts w:asciiTheme="minorHAnsi" w:hAnsiTheme="minorHAnsi" w:cstheme="minorBidi"/>
                <w:color w:val="auto"/>
                <w:sz w:val="20"/>
              </w:rPr>
              <w:t>.</w:t>
            </w:r>
            <w:r w:rsidR="00CC4B38">
              <w:rPr>
                <w:rFonts w:asciiTheme="minorHAnsi" w:hAnsiTheme="minorHAnsi" w:cstheme="minorBidi"/>
                <w:color w:val="auto"/>
                <w:sz w:val="20"/>
              </w:rPr>
              <w:t>1</w:t>
            </w:r>
          </w:p>
        </w:tc>
        <w:tc>
          <w:tcPr>
            <w:tcW w:w="7227" w:type="dxa"/>
            <w:tcBorders>
              <w:bottom w:val="single" w:sz="0" w:space="0" w:color="000000"/>
            </w:tcBorders>
            <w:shd w:val="clear" w:color="auto" w:fill="auto"/>
            <w:vAlign w:val="center"/>
          </w:tcPr>
          <w:p w14:paraId="6CC3442B" w14:textId="670DE34C" w:rsidR="4A715D8A" w:rsidRPr="00772824" w:rsidRDefault="0753991B" w:rsidP="007E31D8">
            <w:pPr>
              <w:pStyle w:val="BodyText"/>
              <w:cnfStyle w:val="000000000000" w:firstRow="0" w:lastRow="0" w:firstColumn="0" w:lastColumn="0" w:oddVBand="0" w:evenVBand="0" w:oddHBand="0" w:evenHBand="0" w:firstRowFirstColumn="0" w:firstRowLastColumn="0" w:lastRowFirstColumn="0" w:lastRowLastColumn="0"/>
              <w:rPr>
                <w:b/>
              </w:rPr>
            </w:pPr>
            <w:r w:rsidRPr="00772824">
              <w:t>Investigate and appropriately respond to reports of activities in breach of authorisation</w:t>
            </w:r>
            <w:r w:rsidR="00A63BFE">
              <w:t>/licence</w:t>
            </w:r>
            <w:r w:rsidRPr="00772824">
              <w:t xml:space="preserve"> conditions</w:t>
            </w:r>
            <w:r w:rsidR="5CCAB76F" w:rsidRPr="00772824">
              <w:t>.</w:t>
            </w:r>
          </w:p>
        </w:tc>
        <w:tc>
          <w:tcPr>
            <w:tcW w:w="1281" w:type="dxa"/>
            <w:gridSpan w:val="2"/>
            <w:tcBorders>
              <w:bottom w:val="single" w:sz="0" w:space="0" w:color="000000"/>
            </w:tcBorders>
            <w:shd w:val="clear" w:color="auto" w:fill="CCDBEA" w:themeFill="background2"/>
            <w:vAlign w:val="center"/>
          </w:tcPr>
          <w:p w14:paraId="5459F25C" w14:textId="77777777" w:rsidR="00C46219" w:rsidRPr="00CE4B64" w:rsidRDefault="00C46219" w:rsidP="0009560A">
            <w:pPr>
              <w:pStyle w:val="BodyText"/>
              <w:spacing w:before="80" w:after="80"/>
              <w:jc w:val="center"/>
              <w:cnfStyle w:val="000000000000" w:firstRow="0" w:lastRow="0" w:firstColumn="0" w:lastColumn="0" w:oddVBand="0" w:evenVBand="0" w:oddHBand="0" w:evenHBand="0" w:firstRowFirstColumn="0" w:firstRowLastColumn="0" w:lastRowFirstColumn="0" w:lastRowLastColumn="0"/>
              <w:rPr>
                <w:b/>
                <w:bCs/>
              </w:rPr>
            </w:pPr>
            <w:r w:rsidRPr="00CE4B64">
              <w:rPr>
                <w:b/>
                <w:bCs/>
              </w:rPr>
              <w:t>DEECA</w:t>
            </w:r>
          </w:p>
          <w:p w14:paraId="5DA8023E" w14:textId="77777777" w:rsidR="4A2C669B" w:rsidRPr="00CE4B64" w:rsidRDefault="0753991B"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 w:val="20"/>
              </w:rPr>
            </w:pPr>
            <w:r w:rsidRPr="00CE4B64">
              <w:rPr>
                <w:rFonts w:asciiTheme="minorHAnsi" w:hAnsiTheme="minorHAnsi" w:cstheme="minorBidi"/>
                <w:color w:val="auto"/>
                <w:sz w:val="20"/>
              </w:rPr>
              <w:t>DJSIR or its agents</w:t>
            </w:r>
          </w:p>
          <w:p w14:paraId="6F7246AA" w14:textId="750E1BA1" w:rsidR="4A715D8A" w:rsidRDefault="0753991B"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sz w:val="18"/>
                <w:szCs w:val="18"/>
              </w:rPr>
            </w:pPr>
            <w:r w:rsidRPr="00CE4B64">
              <w:rPr>
                <w:color w:val="auto"/>
                <w:sz w:val="20"/>
              </w:rPr>
              <w:t>PrimeSafe</w:t>
            </w:r>
          </w:p>
        </w:tc>
      </w:tr>
    </w:tbl>
    <w:tbl>
      <w:tblPr>
        <w:tblStyle w:val="TableGrid"/>
        <w:tblW w:w="9638" w:type="dxa"/>
        <w:tblLook w:val="04A0" w:firstRow="1" w:lastRow="0" w:firstColumn="1" w:lastColumn="0" w:noHBand="0" w:noVBand="1"/>
      </w:tblPr>
      <w:tblGrid>
        <w:gridCol w:w="1125"/>
        <w:gridCol w:w="7239"/>
        <w:gridCol w:w="1274"/>
      </w:tblGrid>
      <w:tr w:rsidR="009D4E00" w:rsidRPr="00553AFE" w14:paraId="58D1349E" w14:textId="77777777" w:rsidTr="006177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5" w:type="dxa"/>
            <w:vAlign w:val="center"/>
          </w:tcPr>
          <w:p w14:paraId="4B6C0989" w14:textId="774535AC" w:rsidR="00E01AB6" w:rsidRPr="00E01AB6" w:rsidRDefault="00E01AB6"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16BD8317" w14:textId="77777777" w:rsidR="009D4E00" w:rsidRPr="00F764A6" w:rsidRDefault="009D4E00"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4.6</w:t>
            </w:r>
          </w:p>
        </w:tc>
        <w:tc>
          <w:tcPr>
            <w:tcW w:w="8513" w:type="dxa"/>
            <w:gridSpan w:val="2"/>
          </w:tcPr>
          <w:p w14:paraId="7F5AC8AB" w14:textId="22268B51" w:rsidR="009D4E00" w:rsidRPr="00553AFE" w:rsidRDefault="009D4E00" w:rsidP="0009560A">
            <w:pPr>
              <w:pStyle w:val="Heading5"/>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41E41C3D">
              <w:rPr>
                <w:rFonts w:asciiTheme="minorHAnsi" w:hAnsiTheme="minorHAnsi" w:cstheme="minorBidi"/>
                <w:b w:val="0"/>
                <w:color w:val="FFFFFF" w:themeColor="background1"/>
                <w:sz w:val="20"/>
              </w:rPr>
              <w:t xml:space="preserve">DJSIR </w:t>
            </w:r>
            <w:r>
              <w:rPr>
                <w:rFonts w:asciiTheme="minorHAnsi" w:hAnsiTheme="minorHAnsi" w:cstheme="minorBidi"/>
                <w:b w:val="0"/>
                <w:color w:val="FFFFFF" w:themeColor="background1"/>
                <w:sz w:val="20"/>
              </w:rPr>
              <w:t>and</w:t>
            </w:r>
            <w:r w:rsidRPr="41E41C3D">
              <w:rPr>
                <w:rFonts w:asciiTheme="minorHAnsi" w:hAnsiTheme="minorHAnsi" w:cstheme="minorBidi"/>
                <w:b w:val="0"/>
                <w:color w:val="FFFFFF" w:themeColor="background1"/>
                <w:sz w:val="20"/>
              </w:rPr>
              <w:t xml:space="preserve"> its agents, DEECA, PrimeSafe and other government regulators share intelligence and information relevant to the commercial harvesting of grey kangaroos in Victoria in accordance with the requirements of the </w:t>
            </w:r>
            <w:r w:rsidRPr="000916F2">
              <w:rPr>
                <w:rFonts w:asciiTheme="minorHAnsi" w:hAnsiTheme="minorHAnsi" w:cstheme="minorBidi"/>
                <w:b w:val="0"/>
                <w:i/>
                <w:iCs w:val="0"/>
                <w:color w:val="FFFFFF" w:themeColor="background1"/>
                <w:sz w:val="20"/>
              </w:rPr>
              <w:t>Privacy and Data Protection Act 2014</w:t>
            </w:r>
            <w:r w:rsidRPr="41E41C3D">
              <w:rPr>
                <w:rFonts w:asciiTheme="minorHAnsi" w:hAnsiTheme="minorHAnsi" w:cstheme="minorBidi"/>
                <w:b w:val="0"/>
                <w:color w:val="FFFFFF" w:themeColor="background1"/>
                <w:sz w:val="20"/>
              </w:rPr>
              <w:t>.</w:t>
            </w:r>
          </w:p>
        </w:tc>
      </w:tr>
      <w:tr w:rsidR="00FE4CA3" w:rsidRPr="00CC25FF" w14:paraId="7F20F53A" w14:textId="77777777" w:rsidTr="006177B1">
        <w:tc>
          <w:tcPr>
            <w:cnfStyle w:val="001000000000" w:firstRow="0" w:lastRow="0" w:firstColumn="1" w:lastColumn="0" w:oddVBand="0" w:evenVBand="0" w:oddHBand="0" w:evenHBand="0" w:firstRowFirstColumn="0" w:firstRowLastColumn="0" w:lastRowFirstColumn="0" w:lastRowLastColumn="0"/>
            <w:tcW w:w="1125" w:type="dxa"/>
            <w:vMerge w:val="restart"/>
            <w:vAlign w:val="center"/>
          </w:tcPr>
          <w:p w14:paraId="6CDC6BD6" w14:textId="5EFEEC59" w:rsidR="00FE4CA3" w:rsidRPr="00F764A6" w:rsidRDefault="00FE4CA3" w:rsidP="0009560A">
            <w:pPr>
              <w:pStyle w:val="Heading5"/>
              <w:spacing w:before="80" w:after="80"/>
              <w:jc w:val="center"/>
              <w:rPr>
                <w:rFonts w:asciiTheme="minorHAnsi" w:hAnsiTheme="minorHAnsi" w:cstheme="minorBidi"/>
                <w:color w:val="auto"/>
                <w:sz w:val="20"/>
              </w:rPr>
            </w:pPr>
          </w:p>
        </w:tc>
        <w:tc>
          <w:tcPr>
            <w:tcW w:w="7239" w:type="dxa"/>
            <w:vAlign w:val="center"/>
          </w:tcPr>
          <w:p w14:paraId="5F21D3CC" w14:textId="77777777" w:rsidR="00FE4CA3" w:rsidRPr="00CC25FF" w:rsidDel="002E29FC" w:rsidRDefault="00FE4CA3"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 xml:space="preserve">Maintain compliance records in a database and share compliance information with other agencies as agreed or requested. </w:t>
            </w:r>
          </w:p>
        </w:tc>
        <w:tc>
          <w:tcPr>
            <w:tcW w:w="1271" w:type="dxa"/>
            <w:vMerge w:val="restart"/>
            <w:shd w:val="clear" w:color="auto" w:fill="CCDBEA" w:themeFill="background2"/>
            <w:vAlign w:val="center"/>
          </w:tcPr>
          <w:p w14:paraId="2FC7180B" w14:textId="77777777" w:rsidR="00FE4CA3" w:rsidRDefault="00FE4CA3"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p w14:paraId="733AF042" w14:textId="77777777" w:rsidR="00FE4CA3" w:rsidRDefault="00FE4CA3"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DJSIR or its agents</w:t>
            </w:r>
          </w:p>
          <w:p w14:paraId="03F23D29" w14:textId="38777070" w:rsidR="00FE4CA3" w:rsidRPr="00181475" w:rsidRDefault="00FE4CA3" w:rsidP="0009560A">
            <w:pPr>
              <w:pStyle w:val="BodyText"/>
              <w:spacing w:before="80" w:after="80"/>
              <w:jc w:val="center"/>
              <w:cnfStyle w:val="000000000000" w:firstRow="0" w:lastRow="0" w:firstColumn="0" w:lastColumn="0" w:oddVBand="0" w:evenVBand="0" w:oddHBand="0" w:evenHBand="0" w:firstRowFirstColumn="0" w:firstRowLastColumn="0" w:lastRowFirstColumn="0" w:lastRowLastColumn="0"/>
              <w:rPr>
                <w:b/>
                <w:bCs/>
              </w:rPr>
            </w:pPr>
            <w:r w:rsidRPr="00181475">
              <w:rPr>
                <w:b/>
                <w:bCs/>
              </w:rPr>
              <w:t>PrimeSafe</w:t>
            </w:r>
          </w:p>
        </w:tc>
      </w:tr>
      <w:tr w:rsidR="00FE4CA3" w:rsidRPr="00CC25FF" w14:paraId="436B5C7B" w14:textId="77777777" w:rsidTr="006177B1">
        <w:tc>
          <w:tcPr>
            <w:cnfStyle w:val="001000000000" w:firstRow="0" w:lastRow="0" w:firstColumn="1" w:lastColumn="0" w:oddVBand="0" w:evenVBand="0" w:oddHBand="0" w:evenHBand="0" w:firstRowFirstColumn="0" w:firstRowLastColumn="0" w:lastRowFirstColumn="0" w:lastRowLastColumn="0"/>
            <w:tcW w:w="1125" w:type="dxa"/>
            <w:vMerge/>
            <w:vAlign w:val="center"/>
          </w:tcPr>
          <w:p w14:paraId="2E6CC023" w14:textId="74B635DC" w:rsidR="00FE4CA3" w:rsidRPr="00F764A6" w:rsidRDefault="00FE4CA3" w:rsidP="0009560A">
            <w:pPr>
              <w:pStyle w:val="Heading5"/>
              <w:spacing w:before="80" w:after="80"/>
              <w:jc w:val="center"/>
              <w:rPr>
                <w:rFonts w:asciiTheme="minorHAnsi" w:hAnsiTheme="minorHAnsi" w:cstheme="minorHAnsi"/>
                <w:color w:val="auto"/>
                <w:sz w:val="20"/>
              </w:rPr>
            </w:pPr>
          </w:p>
        </w:tc>
        <w:tc>
          <w:tcPr>
            <w:tcW w:w="7239" w:type="dxa"/>
            <w:vAlign w:val="center"/>
          </w:tcPr>
          <w:p w14:paraId="1D13C12E" w14:textId="56CEA49C" w:rsidR="00FE4CA3" w:rsidRPr="00CC25FF" w:rsidDel="002E29FC" w:rsidRDefault="00FE4CA3"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DJSIR</w:t>
            </w:r>
            <w:r>
              <w:t xml:space="preserve"> or its agents</w:t>
            </w:r>
            <w:r w:rsidRPr="41E41C3D">
              <w:t xml:space="preserve"> provides DEECA with quarterly compliance reports</w:t>
            </w:r>
            <w:r>
              <w:t>.</w:t>
            </w:r>
          </w:p>
        </w:tc>
        <w:tc>
          <w:tcPr>
            <w:tcW w:w="1271" w:type="dxa"/>
            <w:vMerge/>
            <w:vAlign w:val="center"/>
          </w:tcPr>
          <w:p w14:paraId="19E6B99C" w14:textId="77777777" w:rsidR="00FE4CA3" w:rsidRPr="00CC25FF" w:rsidRDefault="00FE4CA3"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FE4CA3" w:rsidRPr="00CC25FF" w14:paraId="4B325E12" w14:textId="77777777" w:rsidTr="006177B1">
        <w:tc>
          <w:tcPr>
            <w:cnfStyle w:val="001000000000" w:firstRow="0" w:lastRow="0" w:firstColumn="1" w:lastColumn="0" w:oddVBand="0" w:evenVBand="0" w:oddHBand="0" w:evenHBand="0" w:firstRowFirstColumn="0" w:firstRowLastColumn="0" w:lastRowFirstColumn="0" w:lastRowLastColumn="0"/>
            <w:tcW w:w="1125" w:type="dxa"/>
            <w:vMerge/>
            <w:vAlign w:val="center"/>
          </w:tcPr>
          <w:p w14:paraId="08C7A71D" w14:textId="46D73C07" w:rsidR="00FE4CA3" w:rsidRDefault="00FE4CA3" w:rsidP="0009560A">
            <w:pPr>
              <w:pStyle w:val="Heading5"/>
              <w:spacing w:before="80" w:after="80"/>
              <w:jc w:val="center"/>
              <w:rPr>
                <w:rFonts w:asciiTheme="minorHAnsi" w:hAnsiTheme="minorHAnsi" w:cstheme="minorHAnsi"/>
                <w:color w:val="auto"/>
                <w:sz w:val="20"/>
              </w:rPr>
            </w:pPr>
          </w:p>
        </w:tc>
        <w:tc>
          <w:tcPr>
            <w:tcW w:w="7239" w:type="dxa"/>
            <w:vAlign w:val="center"/>
          </w:tcPr>
          <w:p w14:paraId="6E62C180" w14:textId="26F84902" w:rsidR="00FE4CA3" w:rsidRPr="41E41C3D" w:rsidRDefault="00FE4CA3" w:rsidP="007E31D8">
            <w:pPr>
              <w:pStyle w:val="BodyText"/>
              <w:cnfStyle w:val="000000000000" w:firstRow="0" w:lastRow="0" w:firstColumn="0" w:lastColumn="0" w:oddVBand="0" w:evenVBand="0" w:oddHBand="0" w:evenHBand="0" w:firstRowFirstColumn="0" w:firstRowLastColumn="0" w:lastRowFirstColumn="0" w:lastRowLastColumn="0"/>
              <w:rPr>
                <w:b/>
              </w:rPr>
            </w:pPr>
            <w:r w:rsidRPr="41E41C3D">
              <w:t xml:space="preserve">Agencies use compliance information to assist in discussions for </w:t>
            </w:r>
            <w:r w:rsidR="002A7E7B">
              <w:t>focal</w:t>
            </w:r>
            <w:r w:rsidRPr="41E41C3D">
              <w:t xml:space="preserve"> areas for compliance activities.</w:t>
            </w:r>
            <w:r w:rsidRPr="13CE6AC1">
              <w:t xml:space="preserve"> </w:t>
            </w:r>
          </w:p>
        </w:tc>
        <w:tc>
          <w:tcPr>
            <w:tcW w:w="1271" w:type="dxa"/>
            <w:vMerge/>
            <w:vAlign w:val="center"/>
          </w:tcPr>
          <w:p w14:paraId="5DA62DA8" w14:textId="77777777" w:rsidR="00FE4CA3" w:rsidRPr="00CC25FF" w:rsidRDefault="00FE4CA3"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9D4E00" w:rsidRPr="00CC25FF" w14:paraId="7D531BE6" w14:textId="77777777" w:rsidTr="006177B1">
        <w:tc>
          <w:tcPr>
            <w:cnfStyle w:val="001000000000" w:firstRow="0" w:lastRow="0" w:firstColumn="1" w:lastColumn="0" w:oddVBand="0" w:evenVBand="0" w:oddHBand="0" w:evenHBand="0" w:firstRowFirstColumn="0" w:firstRowLastColumn="0" w:lastRowFirstColumn="0" w:lastRowLastColumn="0"/>
            <w:tcW w:w="1125" w:type="dxa"/>
            <w:vAlign w:val="center"/>
          </w:tcPr>
          <w:p w14:paraId="664FC2C9" w14:textId="463DCD29" w:rsidR="009D4E00" w:rsidRPr="00F764A6" w:rsidRDefault="009A4FB6"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9D4E00">
              <w:rPr>
                <w:rFonts w:asciiTheme="minorHAnsi" w:hAnsiTheme="minorHAnsi" w:cstheme="minorHAnsi"/>
                <w:color w:val="auto"/>
                <w:sz w:val="20"/>
              </w:rPr>
              <w:t xml:space="preserve"> </w:t>
            </w:r>
            <w:r>
              <w:rPr>
                <w:rFonts w:asciiTheme="minorHAnsi" w:hAnsiTheme="minorHAnsi" w:cstheme="minorHAnsi"/>
                <w:color w:val="auto"/>
                <w:sz w:val="20"/>
              </w:rPr>
              <w:t>4.6.</w:t>
            </w:r>
            <w:r w:rsidR="00FE4CA3">
              <w:rPr>
                <w:rFonts w:asciiTheme="minorHAnsi" w:hAnsiTheme="minorHAnsi" w:cstheme="minorHAnsi"/>
                <w:color w:val="auto"/>
                <w:sz w:val="20"/>
              </w:rPr>
              <w:t>1</w:t>
            </w:r>
          </w:p>
        </w:tc>
        <w:tc>
          <w:tcPr>
            <w:tcW w:w="7239" w:type="dxa"/>
            <w:vAlign w:val="center"/>
          </w:tcPr>
          <w:p w14:paraId="1CF08897" w14:textId="5C500471" w:rsidR="009D4E00" w:rsidRPr="00CC25FF" w:rsidDel="002E29FC" w:rsidRDefault="00425BA2" w:rsidP="007E31D8">
            <w:pPr>
              <w:pStyle w:val="BodyText"/>
              <w:cnfStyle w:val="000000000000" w:firstRow="0" w:lastRow="0" w:firstColumn="0" w:lastColumn="0" w:oddVBand="0" w:evenVBand="0" w:oddHBand="0" w:evenHBand="0" w:firstRowFirstColumn="0" w:firstRowLastColumn="0" w:lastRowFirstColumn="0" w:lastRowLastColumn="0"/>
              <w:rPr>
                <w:b/>
              </w:rPr>
            </w:pPr>
            <w:r>
              <w:t>A</w:t>
            </w:r>
            <w:r w:rsidR="00FE4CA3" w:rsidRPr="13CE6AC1">
              <w:t>nnual compliance reports</w:t>
            </w:r>
            <w:r>
              <w:t xml:space="preserve"> published</w:t>
            </w:r>
            <w:r w:rsidR="00FE4CA3" w:rsidRPr="13CE6AC1">
              <w:t xml:space="preserve"> on </w:t>
            </w:r>
            <w:r w:rsidR="00FE4CA3">
              <w:t>KHP</w:t>
            </w:r>
            <w:r w:rsidR="00FE4CA3" w:rsidRPr="13CE6AC1">
              <w:t xml:space="preserve"> website.</w:t>
            </w:r>
          </w:p>
        </w:tc>
        <w:tc>
          <w:tcPr>
            <w:tcW w:w="1271" w:type="dxa"/>
            <w:vMerge/>
            <w:vAlign w:val="center"/>
          </w:tcPr>
          <w:p w14:paraId="52B4CE17" w14:textId="77777777" w:rsidR="009D4E00" w:rsidRPr="00CC25FF" w:rsidRDefault="009D4E00"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9D4E00" w:rsidRPr="00553AFE" w14:paraId="2DB5655D" w14:textId="77777777" w:rsidTr="006177B1">
        <w:tc>
          <w:tcPr>
            <w:cnfStyle w:val="001000000000" w:firstRow="0" w:lastRow="0" w:firstColumn="1" w:lastColumn="0" w:oddVBand="0" w:evenVBand="0" w:oddHBand="0" w:evenHBand="0" w:firstRowFirstColumn="0" w:firstRowLastColumn="0" w:lastRowFirstColumn="0" w:lastRowLastColumn="0"/>
            <w:tcW w:w="1125" w:type="dxa"/>
            <w:shd w:val="clear" w:color="auto" w:fill="004C97" w:themeFill="accent1"/>
            <w:vAlign w:val="center"/>
          </w:tcPr>
          <w:p w14:paraId="0B1A3F1B" w14:textId="0DC0463B" w:rsidR="00754A3F" w:rsidRDefault="00E01AB6"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786234B2" w14:textId="77777777" w:rsidR="009D4E00" w:rsidRPr="00F764A6" w:rsidRDefault="009D4E00" w:rsidP="0009560A">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4.7</w:t>
            </w:r>
          </w:p>
        </w:tc>
        <w:tc>
          <w:tcPr>
            <w:tcW w:w="8513" w:type="dxa"/>
            <w:gridSpan w:val="2"/>
            <w:shd w:val="clear" w:color="auto" w:fill="004C97" w:themeFill="accent1"/>
            <w:vAlign w:val="center"/>
          </w:tcPr>
          <w:p w14:paraId="6A8C9177" w14:textId="77777777" w:rsidR="009D4E00" w:rsidRPr="00553AFE" w:rsidRDefault="009D4E00" w:rsidP="0009560A">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41E41C3D">
              <w:rPr>
                <w:rFonts w:asciiTheme="minorHAnsi" w:hAnsiTheme="minorHAnsi" w:cstheme="minorBidi"/>
                <w:b w:val="0"/>
                <w:color w:val="FFFFFF" w:themeColor="background1"/>
                <w:sz w:val="20"/>
              </w:rPr>
              <w:t>Interstate export of kangaroo carcasses is conducted in accordance with export permits issued under the Wildlife Act.</w:t>
            </w:r>
          </w:p>
        </w:tc>
      </w:tr>
      <w:tr w:rsidR="009D4E00" w:rsidRPr="00CC25FF" w14:paraId="15A3D212" w14:textId="77777777" w:rsidTr="006177B1">
        <w:tc>
          <w:tcPr>
            <w:cnfStyle w:val="001000000000" w:firstRow="0" w:lastRow="0" w:firstColumn="1" w:lastColumn="0" w:oddVBand="0" w:evenVBand="0" w:oddHBand="0" w:evenHBand="0" w:firstRowFirstColumn="0" w:firstRowLastColumn="0" w:lastRowFirstColumn="0" w:lastRowLastColumn="0"/>
            <w:tcW w:w="1125" w:type="dxa"/>
            <w:vAlign w:val="center"/>
          </w:tcPr>
          <w:p w14:paraId="22FE602D" w14:textId="384C0672" w:rsidR="009D4E00" w:rsidRPr="00F764A6" w:rsidRDefault="009A4FB6" w:rsidP="0009560A">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9D4E00">
              <w:rPr>
                <w:rFonts w:asciiTheme="minorHAnsi" w:hAnsiTheme="minorHAnsi" w:cstheme="minorHAnsi"/>
                <w:color w:val="auto"/>
                <w:sz w:val="20"/>
              </w:rPr>
              <w:t xml:space="preserve"> </w:t>
            </w:r>
            <w:r>
              <w:rPr>
                <w:rFonts w:asciiTheme="minorHAnsi" w:hAnsiTheme="minorHAnsi" w:cstheme="minorHAnsi"/>
                <w:color w:val="auto"/>
                <w:sz w:val="20"/>
              </w:rPr>
              <w:t>4.7.</w:t>
            </w:r>
            <w:r w:rsidR="009D4E00">
              <w:rPr>
                <w:rFonts w:asciiTheme="minorHAnsi" w:hAnsiTheme="minorHAnsi" w:cstheme="minorHAnsi"/>
                <w:color w:val="auto"/>
                <w:sz w:val="20"/>
              </w:rPr>
              <w:t>1</w:t>
            </w:r>
          </w:p>
        </w:tc>
        <w:tc>
          <w:tcPr>
            <w:tcW w:w="7239" w:type="dxa"/>
            <w:vAlign w:val="center"/>
          </w:tcPr>
          <w:p w14:paraId="13BC6B74" w14:textId="1665E7A1" w:rsidR="009D4E00" w:rsidRPr="00CC25FF" w:rsidDel="002E29FC" w:rsidRDefault="00CC4B38" w:rsidP="007E31D8">
            <w:pPr>
              <w:pStyle w:val="BodyText"/>
              <w:cnfStyle w:val="000000000000" w:firstRow="0" w:lastRow="0" w:firstColumn="0" w:lastColumn="0" w:oddVBand="0" w:evenVBand="0" w:oddHBand="0" w:evenHBand="0" w:firstRowFirstColumn="0" w:firstRowLastColumn="0" w:lastRowFirstColumn="0" w:lastRowLastColumn="0"/>
              <w:rPr>
                <w:b/>
              </w:rPr>
            </w:pPr>
            <w:r>
              <w:t>D</w:t>
            </w:r>
            <w:r w:rsidR="009D4E00" w:rsidRPr="03DC0620">
              <w:t>omestic export of carcasses to processors in other states complies with export permit requirements issued under section 50 of the Wildlife Act.</w:t>
            </w:r>
          </w:p>
        </w:tc>
        <w:tc>
          <w:tcPr>
            <w:tcW w:w="1271" w:type="dxa"/>
            <w:shd w:val="clear" w:color="auto" w:fill="CCDBEA" w:themeFill="background2"/>
            <w:vAlign w:val="center"/>
          </w:tcPr>
          <w:p w14:paraId="5A980926" w14:textId="5DBB6479" w:rsidR="009D4E00" w:rsidRPr="008353DB" w:rsidRDefault="009D4E00" w:rsidP="0009560A">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CD03E3">
              <w:rPr>
                <w:rFonts w:asciiTheme="minorHAnsi" w:hAnsiTheme="minorHAnsi" w:cstheme="minorHAnsi"/>
                <w:color w:val="auto"/>
                <w:sz w:val="20"/>
              </w:rPr>
              <w:t>DEECA</w:t>
            </w:r>
          </w:p>
        </w:tc>
      </w:tr>
    </w:tbl>
    <w:p w14:paraId="12860C44" w14:textId="77777777" w:rsidR="000A7CC7" w:rsidRDefault="000A7CC7"/>
    <w:p w14:paraId="64F61DD8" w14:textId="77777777" w:rsidR="00111E01" w:rsidRPr="007107A8" w:rsidRDefault="00111E01" w:rsidP="18A09FFE">
      <w:pPr>
        <w:spacing w:line="259" w:lineRule="auto"/>
        <w:rPr>
          <w:rFonts w:eastAsiaTheme="minorEastAsia" w:cstheme="minorBidi"/>
        </w:rPr>
      </w:pPr>
    </w:p>
    <w:p w14:paraId="52164FA6" w14:textId="77777777" w:rsidR="005E0D71" w:rsidRDefault="005E0D71">
      <w:pPr>
        <w:rPr>
          <w:rFonts w:asciiTheme="majorHAnsi" w:eastAsiaTheme="majorEastAsia" w:hAnsiTheme="majorHAnsi" w:cstheme="majorBidi"/>
          <w:color w:val="201547" w:themeColor="text2"/>
          <w:spacing w:val="-2"/>
          <w:sz w:val="32"/>
          <w:szCs w:val="26"/>
        </w:rPr>
      </w:pPr>
      <w:r>
        <w:rPr>
          <w:b/>
          <w:bCs/>
        </w:rPr>
        <w:br w:type="page"/>
      </w:r>
    </w:p>
    <w:p w14:paraId="6A1B3FE4" w14:textId="0F4B69C3" w:rsidR="00230C89" w:rsidRPr="00291A80" w:rsidRDefault="00E34F2B" w:rsidP="00230C89">
      <w:pPr>
        <w:pStyle w:val="Heading2"/>
        <w:rPr>
          <w:b w:val="0"/>
          <w:bCs w:val="0"/>
        </w:rPr>
      </w:pPr>
      <w:bookmarkStart w:id="74" w:name="_Ref149039766"/>
      <w:bookmarkStart w:id="75" w:name="_Toc161401288"/>
      <w:r>
        <w:rPr>
          <w:b w:val="0"/>
          <w:bCs w:val="0"/>
        </w:rPr>
        <w:lastRenderedPageBreak/>
        <w:t>Aim</w:t>
      </w:r>
      <w:r w:rsidR="00230C89" w:rsidRPr="00291A80">
        <w:rPr>
          <w:b w:val="0"/>
          <w:bCs w:val="0"/>
        </w:rPr>
        <w:t xml:space="preserve"> </w:t>
      </w:r>
      <w:r w:rsidR="00997B4A">
        <w:rPr>
          <w:b w:val="0"/>
          <w:bCs w:val="0"/>
        </w:rPr>
        <w:t>5</w:t>
      </w:r>
      <w:r>
        <w:rPr>
          <w:b w:val="0"/>
          <w:bCs w:val="0"/>
        </w:rPr>
        <w:t>:</w:t>
      </w:r>
      <w:r w:rsidR="00230C89" w:rsidRPr="00291A80">
        <w:rPr>
          <w:b w:val="0"/>
          <w:bCs w:val="0"/>
        </w:rPr>
        <w:t xml:space="preserve"> Work with Traditional Owners to </w:t>
      </w:r>
      <w:r w:rsidR="67272336">
        <w:rPr>
          <w:b w:val="0"/>
          <w:bCs w:val="0"/>
        </w:rPr>
        <w:t xml:space="preserve">identify </w:t>
      </w:r>
      <w:r w:rsidR="00230C89" w:rsidRPr="00291A80">
        <w:rPr>
          <w:b w:val="0"/>
          <w:bCs w:val="0"/>
        </w:rPr>
        <w:t>opportunities</w:t>
      </w:r>
      <w:r w:rsidR="00230C89">
        <w:rPr>
          <w:b w:val="0"/>
        </w:rPr>
        <w:t xml:space="preserve"> </w:t>
      </w:r>
      <w:r w:rsidR="00230C89" w:rsidRPr="00291A80">
        <w:rPr>
          <w:b w:val="0"/>
          <w:bCs w:val="0"/>
        </w:rPr>
        <w:t xml:space="preserve">for </w:t>
      </w:r>
      <w:r w:rsidR="000E1A6F">
        <w:rPr>
          <w:b w:val="0"/>
          <w:bCs w:val="0"/>
        </w:rPr>
        <w:t>involvement</w:t>
      </w:r>
      <w:r w:rsidR="005031F5">
        <w:rPr>
          <w:b w:val="0"/>
          <w:bCs w:val="0"/>
        </w:rPr>
        <w:t>.</w:t>
      </w:r>
      <w:bookmarkEnd w:id="74"/>
      <w:bookmarkEnd w:id="75"/>
    </w:p>
    <w:p w14:paraId="6A13BA97" w14:textId="1CA51256" w:rsidR="003D575D" w:rsidRDefault="23E647FD" w:rsidP="00230C89">
      <w:pPr>
        <w:pStyle w:val="BodyText"/>
      </w:pPr>
      <w:r>
        <w:t>E</w:t>
      </w:r>
      <w:r w:rsidR="7E11BE94">
        <w:t xml:space="preserve">ngagement with </w:t>
      </w:r>
      <w:r w:rsidR="57AF5AAD">
        <w:t xml:space="preserve">Traditional </w:t>
      </w:r>
      <w:r w:rsidR="00337577">
        <w:t>Owners is</w:t>
      </w:r>
      <w:r w:rsidR="4F960B5F">
        <w:t xml:space="preserve"> </w:t>
      </w:r>
      <w:r w:rsidR="000916F2">
        <w:t>ongoing,</w:t>
      </w:r>
      <w:r w:rsidR="4F960B5F">
        <w:t xml:space="preserve"> and the Victorian Government will continue to work with </w:t>
      </w:r>
      <w:r w:rsidR="004B69FE">
        <w:t xml:space="preserve">Traditional Owner </w:t>
      </w:r>
      <w:r w:rsidR="4F960B5F">
        <w:t xml:space="preserve">groups based on their </w:t>
      </w:r>
      <w:r w:rsidR="48FF9E6C">
        <w:t xml:space="preserve">capacity, </w:t>
      </w:r>
      <w:r w:rsidR="003D575D">
        <w:t>aspirations,</w:t>
      </w:r>
      <w:r w:rsidR="57AF5AAD">
        <w:t xml:space="preserve"> and interests </w:t>
      </w:r>
      <w:r w:rsidR="4E6500EA">
        <w:t xml:space="preserve">to establish tangible </w:t>
      </w:r>
      <w:r w:rsidR="00E61A0C">
        <w:t xml:space="preserve">commercial </w:t>
      </w:r>
      <w:r w:rsidR="4E6500EA">
        <w:t xml:space="preserve">opportunities </w:t>
      </w:r>
      <w:r w:rsidR="57AF5AAD">
        <w:t xml:space="preserve">for </w:t>
      </w:r>
      <w:r w:rsidR="000E1A6F">
        <w:t xml:space="preserve">involvement </w:t>
      </w:r>
      <w:r w:rsidR="57AF5AAD">
        <w:t xml:space="preserve">in the KHP. </w:t>
      </w:r>
    </w:p>
    <w:p w14:paraId="26D9E1FF" w14:textId="3689A0C5" w:rsidR="00657F46" w:rsidRDefault="57AF5AAD" w:rsidP="00230C89">
      <w:pPr>
        <w:pStyle w:val="BodyText"/>
      </w:pPr>
      <w:r>
        <w:t xml:space="preserve">This </w:t>
      </w:r>
      <w:r w:rsidR="4F02F4B2">
        <w:t xml:space="preserve">will be in line </w:t>
      </w:r>
      <w:r w:rsidR="55698B16">
        <w:t>with the Victorian Government</w:t>
      </w:r>
      <w:r w:rsidR="06E56F5D">
        <w:t xml:space="preserve">’s </w:t>
      </w:r>
      <w:r w:rsidR="55698B16">
        <w:t xml:space="preserve">Self-Determination Reform Framework </w:t>
      </w:r>
      <w:r w:rsidR="098D6BE0">
        <w:t xml:space="preserve">to ensure </w:t>
      </w:r>
      <w:r w:rsidR="02FF9412">
        <w:t xml:space="preserve">decisions about </w:t>
      </w:r>
      <w:r w:rsidR="004B69FE">
        <w:t xml:space="preserve">Traditional Owners </w:t>
      </w:r>
      <w:r w:rsidR="740063CE">
        <w:t xml:space="preserve">involvement are made by </w:t>
      </w:r>
      <w:r>
        <w:t xml:space="preserve">Aboriginal </w:t>
      </w:r>
      <w:r w:rsidR="000916F2">
        <w:t>Victorians to</w:t>
      </w:r>
      <w:r w:rsidR="15AF251C">
        <w:t xml:space="preserve"> </w:t>
      </w:r>
      <w:r w:rsidR="00A368D7">
        <w:t>support self</w:t>
      </w:r>
      <w:r w:rsidR="15AF251C">
        <w:t>-determination.</w:t>
      </w:r>
      <w:r>
        <w:t xml:space="preserve"> </w:t>
      </w:r>
    </w:p>
    <w:p w14:paraId="69016002" w14:textId="03F3FF88" w:rsidR="00230C89" w:rsidRDefault="000916F2" w:rsidP="00230C89">
      <w:pPr>
        <w:pStyle w:val="BodyText"/>
      </w:pPr>
      <w:r>
        <w:t>Where</w:t>
      </w:r>
      <w:r w:rsidR="0BCAAEF8">
        <w:t xml:space="preserve"> relevant, </w:t>
      </w:r>
      <w:r w:rsidR="21217DBA">
        <w:t xml:space="preserve">DEECA is committed to </w:t>
      </w:r>
      <w:r w:rsidR="36CD0853">
        <w:t>mak</w:t>
      </w:r>
      <w:r w:rsidR="1A3773FF">
        <w:t>e</w:t>
      </w:r>
      <w:r w:rsidR="36CD0853">
        <w:t xml:space="preserve"> changes to </w:t>
      </w:r>
      <w:r w:rsidR="21217DBA">
        <w:t xml:space="preserve">this Plan </w:t>
      </w:r>
      <w:r w:rsidR="53556044">
        <w:t xml:space="preserve">to deliver on this </w:t>
      </w:r>
      <w:r w:rsidR="00E34F2B">
        <w:t>aim</w:t>
      </w:r>
      <w:r w:rsidR="7170CDAE">
        <w:t xml:space="preserve">. </w:t>
      </w:r>
      <w:r w:rsidR="57AF5AAD">
        <w:t xml:space="preserve"> </w:t>
      </w:r>
    </w:p>
    <w:tbl>
      <w:tblPr>
        <w:tblStyle w:val="TableGrid"/>
        <w:tblpPr w:leftFromText="180" w:rightFromText="180" w:vertAnchor="text" w:horzAnchor="margin" w:tblpY="394"/>
        <w:tblW w:w="9632" w:type="dxa"/>
        <w:tblLook w:val="04A0" w:firstRow="1" w:lastRow="0" w:firstColumn="1" w:lastColumn="0" w:noHBand="0" w:noVBand="1"/>
      </w:tblPr>
      <w:tblGrid>
        <w:gridCol w:w="1071"/>
        <w:gridCol w:w="7293"/>
        <w:gridCol w:w="1257"/>
        <w:gridCol w:w="11"/>
      </w:tblGrid>
      <w:tr w:rsidR="00A368D7" w:rsidRPr="00CC25FF" w14:paraId="03237D64" w14:textId="77777777" w:rsidTr="006177B1">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632" w:type="dxa"/>
            <w:gridSpan w:val="4"/>
            <w:shd w:val="clear" w:color="auto" w:fill="2E1E66" w:themeFill="accent4" w:themeFillTint="E6"/>
          </w:tcPr>
          <w:p w14:paraId="1E8BA5F7" w14:textId="5E25C145" w:rsidR="000F2E95" w:rsidRPr="00591F25" w:rsidRDefault="00E34F2B" w:rsidP="00900799">
            <w:pPr>
              <w:pStyle w:val="Heading5"/>
              <w:spacing w:before="80" w:after="80"/>
              <w:rPr>
                <w:color w:val="FFFFFF" w:themeColor="background1"/>
                <w:sz w:val="20"/>
                <w:u w:val="single"/>
              </w:rPr>
            </w:pPr>
            <w:r>
              <w:rPr>
                <w:color w:val="FFFFFF" w:themeColor="background1"/>
                <w:sz w:val="20"/>
                <w:u w:val="single"/>
              </w:rPr>
              <w:t>Aim</w:t>
            </w:r>
            <w:r w:rsidR="00314468">
              <w:rPr>
                <w:color w:val="FFFFFF" w:themeColor="background1"/>
                <w:sz w:val="20"/>
                <w:u w:val="single"/>
              </w:rPr>
              <w:t xml:space="preserve"> 5</w:t>
            </w:r>
            <w:r>
              <w:rPr>
                <w:color w:val="FFFFFF" w:themeColor="background1"/>
                <w:sz w:val="20"/>
                <w:u w:val="single"/>
              </w:rPr>
              <w:t>:</w:t>
            </w:r>
          </w:p>
          <w:p w14:paraId="0A15D89C" w14:textId="55610DC9" w:rsidR="00A368D7" w:rsidRPr="00B006A5" w:rsidRDefault="00BB72EE" w:rsidP="00900799">
            <w:pPr>
              <w:pStyle w:val="Heading5"/>
              <w:spacing w:before="80" w:after="80"/>
              <w:rPr>
                <w:b w:val="0"/>
                <w:bCs/>
                <w:color w:val="FFFFFF" w:themeColor="background1"/>
                <w:sz w:val="20"/>
              </w:rPr>
            </w:pPr>
            <w:r w:rsidRPr="00B006A5">
              <w:rPr>
                <w:b w:val="0"/>
                <w:bCs/>
                <w:color w:val="FFFFFF" w:themeColor="background1"/>
                <w:sz w:val="20"/>
              </w:rPr>
              <w:t>Work with Traditional Owners to identify opportunities for involvement.</w:t>
            </w:r>
          </w:p>
        </w:tc>
      </w:tr>
      <w:tr w:rsidR="00A368D7" w:rsidRPr="00CC25FF" w14:paraId="6CF50763" w14:textId="77777777" w:rsidTr="006177B1">
        <w:tc>
          <w:tcPr>
            <w:cnfStyle w:val="001000000000" w:firstRow="0" w:lastRow="0" w:firstColumn="1" w:lastColumn="0" w:oddVBand="0" w:evenVBand="0" w:oddHBand="0" w:evenHBand="0" w:firstRowFirstColumn="0" w:firstRowLastColumn="0" w:lastRowFirstColumn="0" w:lastRowLastColumn="0"/>
            <w:tcW w:w="1071" w:type="dxa"/>
            <w:shd w:val="clear" w:color="auto" w:fill="004C97" w:themeFill="accent1"/>
            <w:vAlign w:val="center"/>
          </w:tcPr>
          <w:p w14:paraId="753E5B20" w14:textId="3DE3B977" w:rsidR="00541802" w:rsidRDefault="00E01AB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038E18F5" w14:textId="77777777" w:rsidR="00A368D7" w:rsidRPr="00F764A6" w:rsidRDefault="00A368D7"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5.1</w:t>
            </w:r>
          </w:p>
        </w:tc>
        <w:tc>
          <w:tcPr>
            <w:tcW w:w="8561" w:type="dxa"/>
            <w:gridSpan w:val="3"/>
            <w:shd w:val="clear" w:color="auto" w:fill="004C97" w:themeFill="accent1"/>
            <w:vAlign w:val="center"/>
          </w:tcPr>
          <w:p w14:paraId="7D60283F" w14:textId="2EB71956" w:rsidR="00A368D7" w:rsidRPr="00CC25FF" w:rsidRDefault="00A368D7"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Pr>
                <w:rFonts w:asciiTheme="minorHAnsi" w:hAnsiTheme="minorHAnsi" w:cstheme="minorBidi"/>
                <w:b w:val="0"/>
                <w:color w:val="FFFFFF" w:themeColor="background1"/>
                <w:sz w:val="20"/>
              </w:rPr>
              <w:t xml:space="preserve">Identify and support opportunities for </w:t>
            </w:r>
            <w:r w:rsidR="00541802">
              <w:rPr>
                <w:rFonts w:asciiTheme="minorHAnsi" w:hAnsiTheme="minorHAnsi" w:cstheme="minorBidi"/>
                <w:b w:val="0"/>
                <w:color w:val="FFFFFF" w:themeColor="background1"/>
                <w:sz w:val="20"/>
              </w:rPr>
              <w:t>involvement</w:t>
            </w:r>
            <w:r>
              <w:rPr>
                <w:rFonts w:asciiTheme="minorHAnsi" w:hAnsiTheme="minorHAnsi" w:cstheme="minorBidi"/>
                <w:b w:val="0"/>
                <w:color w:val="FFFFFF" w:themeColor="background1"/>
                <w:sz w:val="20"/>
              </w:rPr>
              <w:t xml:space="preserve"> in the KHP by working with T</w:t>
            </w:r>
            <w:r w:rsidRPr="41E41C3D">
              <w:rPr>
                <w:rFonts w:asciiTheme="minorHAnsi" w:hAnsiTheme="minorHAnsi" w:cstheme="minorBidi"/>
                <w:b w:val="0"/>
                <w:color w:val="FFFFFF" w:themeColor="background1"/>
                <w:sz w:val="20"/>
              </w:rPr>
              <w:t xml:space="preserve">raditional </w:t>
            </w:r>
            <w:r w:rsidR="00337577" w:rsidRPr="41E41C3D">
              <w:rPr>
                <w:rFonts w:asciiTheme="minorHAnsi" w:hAnsiTheme="minorHAnsi" w:cstheme="minorBidi"/>
                <w:b w:val="0"/>
                <w:color w:val="FFFFFF" w:themeColor="background1"/>
                <w:sz w:val="20"/>
              </w:rPr>
              <w:t>Owners.</w:t>
            </w:r>
            <w:r w:rsidRPr="41E41C3D">
              <w:rPr>
                <w:rFonts w:asciiTheme="minorHAnsi" w:hAnsiTheme="minorHAnsi" w:cstheme="minorBidi"/>
                <w:b w:val="0"/>
                <w:color w:val="FFFFFF" w:themeColor="background1"/>
                <w:sz w:val="20"/>
              </w:rPr>
              <w:t xml:space="preserve"> </w:t>
            </w:r>
          </w:p>
        </w:tc>
      </w:tr>
      <w:tr w:rsidR="00337960" w:rsidRPr="00553AFE" w14:paraId="3797E3B4" w14:textId="77777777" w:rsidTr="006177B1">
        <w:trPr>
          <w:gridAfter w:val="1"/>
          <w:wAfter w:w="11" w:type="dxa"/>
        </w:trPr>
        <w:tc>
          <w:tcPr>
            <w:cnfStyle w:val="001000000000" w:firstRow="0" w:lastRow="0" w:firstColumn="1" w:lastColumn="0" w:oddVBand="0" w:evenVBand="0" w:oddHBand="0" w:evenHBand="0" w:firstRowFirstColumn="0" w:firstRowLastColumn="0" w:lastRowFirstColumn="0" w:lastRowLastColumn="0"/>
            <w:tcW w:w="1071" w:type="dxa"/>
            <w:vMerge w:val="restart"/>
            <w:vAlign w:val="center"/>
          </w:tcPr>
          <w:p w14:paraId="0F296478" w14:textId="3651ECDC" w:rsidR="00337960" w:rsidRPr="00F764A6" w:rsidRDefault="00337960" w:rsidP="00900799">
            <w:pPr>
              <w:pStyle w:val="Heading5"/>
              <w:spacing w:before="80" w:after="80"/>
              <w:jc w:val="center"/>
              <w:rPr>
                <w:rFonts w:asciiTheme="minorHAnsi" w:hAnsiTheme="minorHAnsi" w:cstheme="minorHAnsi"/>
                <w:color w:val="auto"/>
                <w:sz w:val="20"/>
              </w:rPr>
            </w:pPr>
          </w:p>
        </w:tc>
        <w:tc>
          <w:tcPr>
            <w:tcW w:w="7293" w:type="dxa"/>
            <w:vAlign w:val="center"/>
          </w:tcPr>
          <w:p w14:paraId="41FFFAAD" w14:textId="7DA1C98F" w:rsidR="00337960" w:rsidRPr="00553AFE" w:rsidRDefault="00337960" w:rsidP="00344B20">
            <w:pPr>
              <w:pStyle w:val="BodyText"/>
              <w:cnfStyle w:val="000000000000" w:firstRow="0" w:lastRow="0" w:firstColumn="0" w:lastColumn="0" w:oddVBand="0" w:evenVBand="0" w:oddHBand="0" w:evenHBand="0" w:firstRowFirstColumn="0" w:firstRowLastColumn="0" w:lastRowFirstColumn="0" w:lastRowLastColumn="0"/>
              <w:rPr>
                <w:b/>
              </w:rPr>
            </w:pPr>
            <w:r w:rsidRPr="41E41C3D">
              <w:t xml:space="preserve">DEECA and DJSIR work with interested </w:t>
            </w:r>
            <w:r w:rsidRPr="007E6BD1">
              <w:t>Traditional</w:t>
            </w:r>
            <w:r w:rsidRPr="004B69FE">
              <w:t xml:space="preserve"> Owner </w:t>
            </w:r>
            <w:r w:rsidRPr="41E41C3D">
              <w:t xml:space="preserve">groups to understand their interests and aspirations regarding </w:t>
            </w:r>
            <w:r>
              <w:t xml:space="preserve">the </w:t>
            </w:r>
            <w:r w:rsidRPr="41E41C3D">
              <w:t xml:space="preserve">KHP. </w:t>
            </w:r>
          </w:p>
        </w:tc>
        <w:tc>
          <w:tcPr>
            <w:tcW w:w="1257" w:type="dxa"/>
            <w:vMerge w:val="restart"/>
            <w:shd w:val="clear" w:color="auto" w:fill="CCDBEA" w:themeFill="background2"/>
            <w:vAlign w:val="center"/>
          </w:tcPr>
          <w:p w14:paraId="0FBAEC41" w14:textId="79605B60" w:rsidR="00337960" w:rsidRDefault="00337960"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B73BE0">
              <w:rPr>
                <w:rFonts w:asciiTheme="minorHAnsi" w:hAnsiTheme="minorHAnsi" w:cstheme="minorHAnsi"/>
                <w:color w:val="auto"/>
                <w:sz w:val="20"/>
              </w:rPr>
              <w:t>DEECA</w:t>
            </w:r>
          </w:p>
          <w:p w14:paraId="3874D511" w14:textId="205E31CE" w:rsidR="00337960" w:rsidRPr="00A368D7" w:rsidRDefault="00337960"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B73BE0">
              <w:rPr>
                <w:rFonts w:asciiTheme="minorHAnsi" w:hAnsiTheme="minorHAnsi" w:cstheme="minorHAnsi"/>
                <w:color w:val="auto"/>
                <w:sz w:val="20"/>
              </w:rPr>
              <w:t>DJSIR or its agents</w:t>
            </w:r>
          </w:p>
          <w:p w14:paraId="751EBF25" w14:textId="5171371F" w:rsidR="00337960" w:rsidRPr="006D4443" w:rsidRDefault="00337960" w:rsidP="00900799">
            <w:pPr>
              <w:pStyle w:val="BodyText"/>
              <w:spacing w:before="80" w:after="8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eastAsiaTheme="majorEastAsia" w:cstheme="minorHAnsi"/>
                <w:b/>
                <w:iCs/>
              </w:rPr>
              <w:t>Traditional Owners</w:t>
            </w:r>
          </w:p>
        </w:tc>
      </w:tr>
      <w:tr w:rsidR="00337960" w:rsidRPr="00FE1A87" w14:paraId="37B2AD32" w14:textId="77777777" w:rsidTr="006177B1">
        <w:trPr>
          <w:gridAfter w:val="1"/>
          <w:wAfter w:w="11" w:type="dxa"/>
        </w:trPr>
        <w:tc>
          <w:tcPr>
            <w:cnfStyle w:val="001000000000" w:firstRow="0" w:lastRow="0" w:firstColumn="1" w:lastColumn="0" w:oddVBand="0" w:evenVBand="0" w:oddHBand="0" w:evenHBand="0" w:firstRowFirstColumn="0" w:firstRowLastColumn="0" w:lastRowFirstColumn="0" w:lastRowLastColumn="0"/>
            <w:tcW w:w="1071" w:type="dxa"/>
            <w:vMerge/>
            <w:vAlign w:val="center"/>
          </w:tcPr>
          <w:p w14:paraId="59075492" w14:textId="5BE44413" w:rsidR="00337960" w:rsidRPr="00FE1A87" w:rsidRDefault="00337960" w:rsidP="00900799">
            <w:pPr>
              <w:pStyle w:val="Heading5"/>
              <w:spacing w:before="80" w:after="80"/>
              <w:jc w:val="center"/>
              <w:rPr>
                <w:rFonts w:asciiTheme="minorHAnsi" w:hAnsiTheme="minorHAnsi" w:cstheme="minorHAnsi"/>
                <w:color w:val="auto"/>
                <w:sz w:val="20"/>
              </w:rPr>
            </w:pPr>
          </w:p>
        </w:tc>
        <w:tc>
          <w:tcPr>
            <w:tcW w:w="7293" w:type="dxa"/>
            <w:vAlign w:val="center"/>
          </w:tcPr>
          <w:p w14:paraId="3DB9BECA" w14:textId="1F9FDB29" w:rsidR="00337960" w:rsidRPr="00541802" w:rsidRDefault="00337960" w:rsidP="00344B20">
            <w:pPr>
              <w:pStyle w:val="BodyText"/>
              <w:cnfStyle w:val="000000000000" w:firstRow="0" w:lastRow="0" w:firstColumn="0" w:lastColumn="0" w:oddVBand="0" w:evenVBand="0" w:oddHBand="0" w:evenHBand="0" w:firstRowFirstColumn="0" w:firstRowLastColumn="0" w:lastRowFirstColumn="0" w:lastRowLastColumn="0"/>
            </w:pPr>
            <w:r w:rsidRPr="00FE1A87">
              <w:rPr>
                <w:rFonts w:eastAsiaTheme="minorEastAsia" w:cstheme="minorBidi"/>
              </w:rPr>
              <w:t xml:space="preserve">Work with </w:t>
            </w:r>
            <w:r>
              <w:t xml:space="preserve">Traditional Owners </w:t>
            </w:r>
            <w:r w:rsidRPr="00FE1A87">
              <w:rPr>
                <w:rFonts w:eastAsiaTheme="minorEastAsia" w:cstheme="minorBidi"/>
              </w:rPr>
              <w:t>to identify opportunities for their involvement.</w:t>
            </w:r>
            <w:r w:rsidR="00045A7C">
              <w:rPr>
                <w:rFonts w:eastAsiaTheme="minorEastAsia" w:cstheme="minorBidi"/>
              </w:rPr>
              <w:t xml:space="preserve"> </w:t>
            </w:r>
            <w:r w:rsidRPr="00FE1A87">
              <w:rPr>
                <w:rFonts w:eastAsiaTheme="minorEastAsia" w:cstheme="minorBidi"/>
              </w:rPr>
              <w:t>Th</w:t>
            </w:r>
            <w:r>
              <w:rPr>
                <w:rFonts w:eastAsiaTheme="minorEastAsia" w:cstheme="minorBidi"/>
              </w:rPr>
              <w:t>i</w:t>
            </w:r>
            <w:r w:rsidRPr="00FE1A87">
              <w:rPr>
                <w:rFonts w:eastAsiaTheme="minorEastAsia" w:cstheme="minorBidi"/>
              </w:rPr>
              <w:t>s may include</w:t>
            </w:r>
            <w:r>
              <w:rPr>
                <w:rFonts w:eastAsiaTheme="minorEastAsia" w:cstheme="minorBidi"/>
              </w:rPr>
              <w:t xml:space="preserve"> identifying employment opportunities for </w:t>
            </w:r>
            <w:r>
              <w:t xml:space="preserve">Traditional Owners </w:t>
            </w:r>
            <w:r w:rsidRPr="00FE1A87">
              <w:t>involvement as program participants (harvesters or processors</w:t>
            </w:r>
            <w:r>
              <w:t>).</w:t>
            </w:r>
          </w:p>
        </w:tc>
        <w:tc>
          <w:tcPr>
            <w:tcW w:w="1257" w:type="dxa"/>
            <w:vMerge/>
            <w:vAlign w:val="center"/>
          </w:tcPr>
          <w:p w14:paraId="19D912CB" w14:textId="77777777" w:rsidR="00337960" w:rsidRPr="00FE1A87" w:rsidRDefault="00337960"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337960" w:rsidRPr="00FE1A87" w14:paraId="5324B2CE" w14:textId="77777777" w:rsidTr="006177B1">
        <w:trPr>
          <w:gridAfter w:val="1"/>
          <w:wAfter w:w="11" w:type="dxa"/>
        </w:trPr>
        <w:tc>
          <w:tcPr>
            <w:cnfStyle w:val="001000000000" w:firstRow="0" w:lastRow="0" w:firstColumn="1" w:lastColumn="0" w:oddVBand="0" w:evenVBand="0" w:oddHBand="0" w:evenHBand="0" w:firstRowFirstColumn="0" w:firstRowLastColumn="0" w:lastRowFirstColumn="0" w:lastRowLastColumn="0"/>
            <w:tcW w:w="1071" w:type="dxa"/>
            <w:vAlign w:val="center"/>
          </w:tcPr>
          <w:p w14:paraId="7BFE16CB" w14:textId="5150266B" w:rsidR="00337960" w:rsidRDefault="00337960"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5.1.1</w:t>
            </w:r>
          </w:p>
        </w:tc>
        <w:tc>
          <w:tcPr>
            <w:tcW w:w="7293" w:type="dxa"/>
            <w:vAlign w:val="center"/>
          </w:tcPr>
          <w:p w14:paraId="5DBD666D" w14:textId="270A583A" w:rsidR="00337960" w:rsidRPr="00FE1A87" w:rsidRDefault="00337960" w:rsidP="00900799">
            <w:pPr>
              <w:pStyle w:val="BodyText"/>
              <w:spacing w:before="80" w:after="80"/>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Pr>
                <w:rFonts w:eastAsiaTheme="minorEastAsia" w:cstheme="minorBidi"/>
              </w:rPr>
              <w:t>Traditional Owner groups are provided opportunity for involvement in the KHP</w:t>
            </w:r>
            <w:r w:rsidR="006A0FE3">
              <w:rPr>
                <w:rFonts w:eastAsiaTheme="minorEastAsia" w:cstheme="minorBidi"/>
              </w:rPr>
              <w:t>.</w:t>
            </w:r>
          </w:p>
        </w:tc>
        <w:tc>
          <w:tcPr>
            <w:tcW w:w="1257" w:type="dxa"/>
            <w:vMerge/>
            <w:vAlign w:val="center"/>
          </w:tcPr>
          <w:p w14:paraId="460F4707" w14:textId="77777777" w:rsidR="00337960" w:rsidRPr="00FE1A87" w:rsidRDefault="00337960"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A368D7" w:rsidRPr="00553AFE" w14:paraId="2ABC1D70" w14:textId="77777777" w:rsidTr="006177B1">
        <w:tc>
          <w:tcPr>
            <w:cnfStyle w:val="001000000000" w:firstRow="0" w:lastRow="0" w:firstColumn="1" w:lastColumn="0" w:oddVBand="0" w:evenVBand="0" w:oddHBand="0" w:evenHBand="0" w:firstRowFirstColumn="0" w:firstRowLastColumn="0" w:lastRowFirstColumn="0" w:lastRowLastColumn="0"/>
            <w:tcW w:w="1071" w:type="dxa"/>
            <w:shd w:val="clear" w:color="auto" w:fill="004C97" w:themeFill="accent1"/>
            <w:vAlign w:val="center"/>
          </w:tcPr>
          <w:p w14:paraId="40834371" w14:textId="4A15B2B8" w:rsidR="00541802" w:rsidRDefault="00E01AB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5D584ACE" w14:textId="1C8FD6E1" w:rsidR="00A368D7" w:rsidRPr="00F764A6" w:rsidRDefault="00A368D7"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5.</w:t>
            </w:r>
            <w:r w:rsidR="00EF6DC0">
              <w:rPr>
                <w:rFonts w:asciiTheme="minorHAnsi" w:hAnsiTheme="minorHAnsi" w:cstheme="minorHAnsi"/>
                <w:color w:val="FFFFFF" w:themeColor="background1"/>
                <w:sz w:val="20"/>
              </w:rPr>
              <w:t>2</w:t>
            </w:r>
          </w:p>
        </w:tc>
        <w:tc>
          <w:tcPr>
            <w:tcW w:w="8561" w:type="dxa"/>
            <w:gridSpan w:val="3"/>
            <w:shd w:val="clear" w:color="auto" w:fill="004C97" w:themeFill="accent1"/>
            <w:vAlign w:val="center"/>
          </w:tcPr>
          <w:p w14:paraId="1F3AB846" w14:textId="36F2DBAD" w:rsidR="00A368D7" w:rsidRPr="00553AFE" w:rsidRDefault="00A368D7"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41E41C3D">
              <w:rPr>
                <w:rFonts w:asciiTheme="minorHAnsi" w:hAnsiTheme="minorHAnsi" w:cstheme="minorBidi"/>
                <w:b w:val="0"/>
                <w:color w:val="FFFFFF" w:themeColor="background1"/>
                <w:sz w:val="20"/>
              </w:rPr>
              <w:t xml:space="preserve">Develop partnerships with </w:t>
            </w:r>
            <w:r w:rsidR="00337577" w:rsidRPr="41E41C3D">
              <w:rPr>
                <w:rFonts w:asciiTheme="minorHAnsi" w:hAnsiTheme="minorHAnsi" w:cstheme="minorBidi"/>
                <w:b w:val="0"/>
                <w:color w:val="FFFFFF" w:themeColor="background1"/>
                <w:sz w:val="20"/>
              </w:rPr>
              <w:t xml:space="preserve">interested </w:t>
            </w:r>
            <w:r w:rsidR="00337577" w:rsidRPr="00337577">
              <w:rPr>
                <w:rFonts w:asciiTheme="minorHAnsi" w:hAnsiTheme="minorHAnsi" w:cstheme="minorBidi"/>
                <w:b w:val="0"/>
                <w:color w:val="FFFFFF" w:themeColor="background1"/>
                <w:sz w:val="20"/>
              </w:rPr>
              <w:t>Traditional</w:t>
            </w:r>
            <w:r w:rsidR="004B69FE" w:rsidRPr="004B69FE">
              <w:rPr>
                <w:rFonts w:asciiTheme="minorHAnsi" w:hAnsiTheme="minorHAnsi" w:cstheme="minorBidi"/>
                <w:b w:val="0"/>
                <w:color w:val="FFFFFF" w:themeColor="background1"/>
                <w:sz w:val="20"/>
              </w:rPr>
              <w:t xml:space="preserve"> Owner</w:t>
            </w:r>
            <w:r w:rsidR="004B69FE">
              <w:rPr>
                <w:rFonts w:asciiTheme="minorHAnsi" w:hAnsiTheme="minorHAnsi" w:cstheme="minorBidi"/>
                <w:b w:val="0"/>
                <w:color w:val="FFFFFF" w:themeColor="background1"/>
                <w:sz w:val="20"/>
              </w:rPr>
              <w:t xml:space="preserve"> </w:t>
            </w:r>
            <w:r w:rsidRPr="41E41C3D">
              <w:rPr>
                <w:rFonts w:asciiTheme="minorHAnsi" w:hAnsiTheme="minorHAnsi" w:cstheme="minorBidi"/>
                <w:b w:val="0"/>
                <w:color w:val="FFFFFF" w:themeColor="background1"/>
                <w:sz w:val="20"/>
              </w:rPr>
              <w:t>groups to ensure contributions to</w:t>
            </w:r>
            <w:r>
              <w:rPr>
                <w:rFonts w:asciiTheme="minorHAnsi" w:hAnsiTheme="minorHAnsi" w:cstheme="minorBidi"/>
                <w:b w:val="0"/>
                <w:color w:val="FFFFFF" w:themeColor="background1"/>
                <w:sz w:val="20"/>
              </w:rPr>
              <w:t xml:space="preserve"> relevant</w:t>
            </w:r>
            <w:r w:rsidRPr="41E41C3D">
              <w:rPr>
                <w:rFonts w:asciiTheme="minorHAnsi" w:hAnsiTheme="minorHAnsi" w:cstheme="minorBidi"/>
                <w:b w:val="0"/>
                <w:color w:val="FFFFFF" w:themeColor="background1"/>
                <w:sz w:val="20"/>
              </w:rPr>
              <w:t xml:space="preserve"> kangaroo management </w:t>
            </w:r>
            <w:r>
              <w:rPr>
                <w:rFonts w:asciiTheme="minorHAnsi" w:hAnsiTheme="minorHAnsi" w:cstheme="minorBidi"/>
                <w:b w:val="0"/>
                <w:color w:val="FFFFFF" w:themeColor="background1"/>
                <w:sz w:val="20"/>
              </w:rPr>
              <w:t xml:space="preserve">actions </w:t>
            </w:r>
            <w:r w:rsidRPr="41E41C3D">
              <w:rPr>
                <w:rFonts w:asciiTheme="minorHAnsi" w:hAnsiTheme="minorHAnsi" w:cstheme="minorBidi"/>
                <w:b w:val="0"/>
                <w:color w:val="FFFFFF" w:themeColor="background1"/>
                <w:sz w:val="20"/>
              </w:rPr>
              <w:t>on country.</w:t>
            </w:r>
          </w:p>
        </w:tc>
      </w:tr>
      <w:tr w:rsidR="006E711C" w:rsidRPr="00CC25FF" w14:paraId="39E8F2CF" w14:textId="77777777" w:rsidTr="006177B1">
        <w:trPr>
          <w:gridAfter w:val="1"/>
          <w:wAfter w:w="11" w:type="dxa"/>
          <w:trHeight w:val="881"/>
        </w:trPr>
        <w:tc>
          <w:tcPr>
            <w:cnfStyle w:val="001000000000" w:firstRow="0" w:lastRow="0" w:firstColumn="1" w:lastColumn="0" w:oddVBand="0" w:evenVBand="0" w:oddHBand="0" w:evenHBand="0" w:firstRowFirstColumn="0" w:firstRowLastColumn="0" w:lastRowFirstColumn="0" w:lastRowLastColumn="0"/>
            <w:tcW w:w="1071" w:type="dxa"/>
            <w:vAlign w:val="center"/>
          </w:tcPr>
          <w:p w14:paraId="0DC21A85" w14:textId="4F33ED58" w:rsidR="006E711C" w:rsidRPr="00F764A6" w:rsidRDefault="006E711C" w:rsidP="00900799">
            <w:pPr>
              <w:pStyle w:val="Heading5"/>
              <w:spacing w:before="80" w:after="80"/>
              <w:jc w:val="center"/>
              <w:rPr>
                <w:rFonts w:asciiTheme="minorHAnsi" w:hAnsiTheme="minorHAnsi" w:cstheme="minorHAnsi"/>
                <w:color w:val="auto"/>
                <w:sz w:val="20"/>
              </w:rPr>
            </w:pPr>
          </w:p>
        </w:tc>
        <w:tc>
          <w:tcPr>
            <w:tcW w:w="7293" w:type="dxa"/>
            <w:vAlign w:val="center"/>
          </w:tcPr>
          <w:p w14:paraId="6A802912" w14:textId="0E7F5640" w:rsidR="006E711C" w:rsidRPr="00CC25FF" w:rsidRDefault="006E711C" w:rsidP="00E33C02">
            <w:pPr>
              <w:pStyle w:val="BodyText"/>
              <w:cnfStyle w:val="000000000000" w:firstRow="0" w:lastRow="0" w:firstColumn="0" w:lastColumn="0" w:oddVBand="0" w:evenVBand="0" w:oddHBand="0" w:evenHBand="0" w:firstRowFirstColumn="0" w:firstRowLastColumn="0" w:lastRowFirstColumn="0" w:lastRowLastColumn="0"/>
              <w:rPr>
                <w:b/>
              </w:rPr>
            </w:pPr>
            <w:r>
              <w:t>Provide Traditional Owners information related to permissions and access to kangaroos under the Wildlife Act.</w:t>
            </w:r>
          </w:p>
        </w:tc>
        <w:tc>
          <w:tcPr>
            <w:tcW w:w="1257" w:type="dxa"/>
            <w:vMerge w:val="restart"/>
            <w:shd w:val="clear" w:color="auto" w:fill="CCDBEA" w:themeFill="background2"/>
            <w:vAlign w:val="center"/>
          </w:tcPr>
          <w:p w14:paraId="14936F36" w14:textId="1D59DCDE" w:rsidR="006E711C" w:rsidRPr="00A368D7" w:rsidRDefault="006E711C"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045293">
              <w:rPr>
                <w:rFonts w:asciiTheme="minorHAnsi" w:hAnsiTheme="minorHAnsi" w:cstheme="minorHAnsi"/>
                <w:color w:val="auto"/>
                <w:sz w:val="20"/>
              </w:rPr>
              <w:t>DEECA</w:t>
            </w:r>
          </w:p>
          <w:p w14:paraId="0642F21F" w14:textId="36DEEFDD" w:rsidR="006E711C" w:rsidRDefault="006E711C" w:rsidP="00900799">
            <w:pPr>
              <w:pStyle w:val="BodyText"/>
              <w:spacing w:before="80" w:after="80"/>
              <w:jc w:val="center"/>
              <w:cnfStyle w:val="000000000000" w:firstRow="0" w:lastRow="0" w:firstColumn="0" w:lastColumn="0" w:oddVBand="0" w:evenVBand="0" w:oddHBand="0" w:evenHBand="0" w:firstRowFirstColumn="0" w:firstRowLastColumn="0" w:lastRowFirstColumn="0" w:lastRowLastColumn="0"/>
              <w:rPr>
                <w:b/>
              </w:rPr>
            </w:pPr>
            <w:r w:rsidRPr="006A6DEA">
              <w:rPr>
                <w:b/>
              </w:rPr>
              <w:t>DJSIR or its agents</w:t>
            </w:r>
          </w:p>
          <w:p w14:paraId="54E39571" w14:textId="25BCCEAA" w:rsidR="006E711C" w:rsidRPr="006A6DEA" w:rsidRDefault="006E711C" w:rsidP="00900799">
            <w:pPr>
              <w:pStyle w:val="BodyText"/>
              <w:spacing w:before="80" w:after="80"/>
              <w:jc w:val="center"/>
              <w:cnfStyle w:val="000000000000" w:firstRow="0" w:lastRow="0" w:firstColumn="0" w:lastColumn="0" w:oddVBand="0" w:evenVBand="0" w:oddHBand="0" w:evenHBand="0" w:firstRowFirstColumn="0" w:firstRowLastColumn="0" w:lastRowFirstColumn="0" w:lastRowLastColumn="0"/>
              <w:rPr>
                <w:b/>
              </w:rPr>
            </w:pPr>
            <w:r>
              <w:rPr>
                <w:b/>
              </w:rPr>
              <w:t>Traditional Owners</w:t>
            </w:r>
          </w:p>
        </w:tc>
      </w:tr>
      <w:tr w:rsidR="006E711C" w:rsidRPr="00CC25FF" w14:paraId="579A6EB7" w14:textId="77777777" w:rsidTr="006177B1">
        <w:trPr>
          <w:gridAfter w:val="1"/>
          <w:wAfter w:w="11" w:type="dxa"/>
          <w:trHeight w:val="881"/>
        </w:trPr>
        <w:tc>
          <w:tcPr>
            <w:cnfStyle w:val="001000000000" w:firstRow="0" w:lastRow="0" w:firstColumn="1" w:lastColumn="0" w:oddVBand="0" w:evenVBand="0" w:oddHBand="0" w:evenHBand="0" w:firstRowFirstColumn="0" w:firstRowLastColumn="0" w:lastRowFirstColumn="0" w:lastRowLastColumn="0"/>
            <w:tcW w:w="1071" w:type="dxa"/>
            <w:vAlign w:val="center"/>
          </w:tcPr>
          <w:p w14:paraId="0D3454F1" w14:textId="16251C38" w:rsidR="006E711C" w:rsidRDefault="006E711C"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5.2.1</w:t>
            </w:r>
          </w:p>
        </w:tc>
        <w:tc>
          <w:tcPr>
            <w:tcW w:w="7293" w:type="dxa"/>
            <w:vAlign w:val="center"/>
          </w:tcPr>
          <w:p w14:paraId="2BAB5A46" w14:textId="34A4D404" w:rsidR="006E711C" w:rsidRPr="41E41C3D" w:rsidRDefault="006E711C" w:rsidP="00E33C02">
            <w:pPr>
              <w:pStyle w:val="BodyText"/>
              <w:cnfStyle w:val="000000000000" w:firstRow="0" w:lastRow="0" w:firstColumn="0" w:lastColumn="0" w:oddVBand="0" w:evenVBand="0" w:oddHBand="0" w:evenHBand="0" w:firstRowFirstColumn="0" w:firstRowLastColumn="0" w:lastRowFirstColumn="0" w:lastRowLastColumn="0"/>
              <w:rPr>
                <w:b/>
              </w:rPr>
            </w:pPr>
            <w:r w:rsidRPr="41E41C3D">
              <w:t xml:space="preserve">Consult and involve </w:t>
            </w:r>
            <w:r w:rsidRPr="00337577">
              <w:t>Traditional</w:t>
            </w:r>
            <w:r w:rsidRPr="004B69FE">
              <w:t xml:space="preserve"> Owners </w:t>
            </w:r>
            <w:r w:rsidRPr="41E41C3D">
              <w:t xml:space="preserve">in the Wildlife Act review and implement processes to ensure their </w:t>
            </w:r>
            <w:r>
              <w:t>desired involvement</w:t>
            </w:r>
            <w:r w:rsidRPr="41E41C3D">
              <w:t xml:space="preserve"> in the KHP.</w:t>
            </w:r>
          </w:p>
        </w:tc>
        <w:tc>
          <w:tcPr>
            <w:tcW w:w="1257" w:type="dxa"/>
            <w:vMerge/>
            <w:shd w:val="clear" w:color="auto" w:fill="CCDBEA" w:themeFill="background2"/>
            <w:vAlign w:val="center"/>
          </w:tcPr>
          <w:p w14:paraId="67B2F629" w14:textId="77777777" w:rsidR="006E711C" w:rsidRPr="00045293" w:rsidRDefault="006E711C"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6E711C" w:rsidRPr="00CC25FF" w14:paraId="1C1A10FE" w14:textId="77777777" w:rsidTr="006177B1">
        <w:trPr>
          <w:gridAfter w:val="1"/>
          <w:wAfter w:w="11" w:type="dxa"/>
          <w:trHeight w:val="881"/>
        </w:trPr>
        <w:tc>
          <w:tcPr>
            <w:cnfStyle w:val="001000000000" w:firstRow="0" w:lastRow="0" w:firstColumn="1" w:lastColumn="0" w:oddVBand="0" w:evenVBand="0" w:oddHBand="0" w:evenHBand="0" w:firstRowFirstColumn="0" w:firstRowLastColumn="0" w:lastRowFirstColumn="0" w:lastRowLastColumn="0"/>
            <w:tcW w:w="1071" w:type="dxa"/>
            <w:vAlign w:val="center"/>
          </w:tcPr>
          <w:p w14:paraId="496BEB0D" w14:textId="7BBB96D3" w:rsidR="006E711C" w:rsidRDefault="006E711C"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5.2.2</w:t>
            </w:r>
          </w:p>
        </w:tc>
        <w:tc>
          <w:tcPr>
            <w:tcW w:w="7293" w:type="dxa"/>
            <w:vAlign w:val="center"/>
          </w:tcPr>
          <w:p w14:paraId="4C251B14" w14:textId="1B2BA30F" w:rsidR="006E711C" w:rsidRPr="41E41C3D" w:rsidRDefault="006E711C" w:rsidP="00E33C02">
            <w:pPr>
              <w:pStyle w:val="BodyText"/>
              <w:cnfStyle w:val="000000000000" w:firstRow="0" w:lastRow="0" w:firstColumn="0" w:lastColumn="0" w:oddVBand="0" w:evenVBand="0" w:oddHBand="0" w:evenHBand="0" w:firstRowFirstColumn="0" w:firstRowLastColumn="0" w:lastRowFirstColumn="0" w:lastRowLastColumn="0"/>
              <w:rPr>
                <w:b/>
              </w:rPr>
            </w:pPr>
            <w:r>
              <w:t xml:space="preserve">Improved information is available for Traditional Owners </w:t>
            </w:r>
            <w:r w:rsidR="002A18B9">
              <w:t xml:space="preserve">in </w:t>
            </w:r>
            <w:r>
              <w:t>relat</w:t>
            </w:r>
            <w:r w:rsidR="002A18B9">
              <w:t>ion</w:t>
            </w:r>
            <w:r>
              <w:t xml:space="preserve"> to Wildlife Act permissions and access to kangaroos.</w:t>
            </w:r>
          </w:p>
        </w:tc>
        <w:tc>
          <w:tcPr>
            <w:tcW w:w="1257" w:type="dxa"/>
            <w:vMerge/>
            <w:shd w:val="clear" w:color="auto" w:fill="CCDBEA" w:themeFill="background2"/>
            <w:vAlign w:val="center"/>
          </w:tcPr>
          <w:p w14:paraId="468CA170" w14:textId="77777777" w:rsidR="006E711C" w:rsidRPr="00045293" w:rsidRDefault="006E711C"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045A7C" w:rsidRPr="00CC25FF" w14:paraId="6DEA7D63" w14:textId="77777777">
        <w:trPr>
          <w:gridAfter w:val="1"/>
          <w:wAfter w:w="11" w:type="dxa"/>
          <w:trHeight w:val="881"/>
        </w:trPr>
        <w:tc>
          <w:tcPr>
            <w:cnfStyle w:val="001000000000" w:firstRow="0" w:lastRow="0" w:firstColumn="1" w:lastColumn="0" w:oddVBand="0" w:evenVBand="0" w:oddHBand="0" w:evenHBand="0" w:firstRowFirstColumn="0" w:firstRowLastColumn="0" w:lastRowFirstColumn="0" w:lastRowLastColumn="0"/>
            <w:tcW w:w="1071" w:type="dxa"/>
            <w:shd w:val="clear" w:color="auto" w:fill="004C97" w:themeFill="accent1"/>
            <w:vAlign w:val="center"/>
          </w:tcPr>
          <w:p w14:paraId="6A63DF71" w14:textId="4823B430" w:rsidR="00045A7C" w:rsidRPr="00045A7C" w:rsidRDefault="00045A7C"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 5.3</w:t>
            </w:r>
          </w:p>
        </w:tc>
        <w:tc>
          <w:tcPr>
            <w:tcW w:w="8550" w:type="dxa"/>
            <w:gridSpan w:val="2"/>
            <w:shd w:val="clear" w:color="auto" w:fill="004C97" w:themeFill="accent1"/>
            <w:vAlign w:val="center"/>
          </w:tcPr>
          <w:p w14:paraId="093C6B3B" w14:textId="1BF7A0FB" w:rsidR="00045A7C" w:rsidRPr="003A61A7" w:rsidRDefault="003A61A7"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FFFFFF" w:themeColor="background1"/>
                <w:sz w:val="20"/>
              </w:rPr>
            </w:pPr>
            <w:r w:rsidRPr="003A61A7">
              <w:rPr>
                <w:rFonts w:asciiTheme="minorHAnsi" w:hAnsiTheme="minorHAnsi" w:cstheme="minorHAnsi"/>
                <w:b w:val="0"/>
                <w:bCs/>
                <w:color w:val="FFFFFF" w:themeColor="background1"/>
                <w:sz w:val="20"/>
              </w:rPr>
              <w:t>Develop and share material to educate participants of the KHP and community on the cultural importance of macropods to Traditional Owner groups.</w:t>
            </w:r>
          </w:p>
        </w:tc>
      </w:tr>
      <w:tr w:rsidR="00E45DA7" w:rsidRPr="00CC25FF" w14:paraId="1EC5ED1A" w14:textId="77777777" w:rsidTr="006177B1">
        <w:trPr>
          <w:gridAfter w:val="1"/>
          <w:wAfter w:w="11" w:type="dxa"/>
          <w:trHeight w:val="881"/>
        </w:trPr>
        <w:tc>
          <w:tcPr>
            <w:cnfStyle w:val="001000000000" w:firstRow="0" w:lastRow="0" w:firstColumn="1" w:lastColumn="0" w:oddVBand="0" w:evenVBand="0" w:oddHBand="0" w:evenHBand="0" w:firstRowFirstColumn="0" w:firstRowLastColumn="0" w:lastRowFirstColumn="0" w:lastRowLastColumn="0"/>
            <w:tcW w:w="1071" w:type="dxa"/>
            <w:vAlign w:val="center"/>
          </w:tcPr>
          <w:p w14:paraId="10910D7C" w14:textId="48DFFA2F" w:rsidR="00AD23C5" w:rsidRPr="008F6AAA" w:rsidRDefault="00E45DA7"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AD23C5">
              <w:rPr>
                <w:rFonts w:asciiTheme="minorHAnsi" w:hAnsiTheme="minorHAnsi" w:cstheme="minorHAnsi"/>
                <w:color w:val="auto"/>
                <w:sz w:val="20"/>
              </w:rPr>
              <w:t xml:space="preserve"> 5.</w:t>
            </w:r>
            <w:r w:rsidR="003A61A7">
              <w:rPr>
                <w:rFonts w:asciiTheme="minorHAnsi" w:hAnsiTheme="minorHAnsi" w:cstheme="minorHAnsi"/>
                <w:color w:val="auto"/>
                <w:sz w:val="20"/>
              </w:rPr>
              <w:t>3</w:t>
            </w:r>
            <w:r w:rsidR="00AD23C5">
              <w:rPr>
                <w:rFonts w:asciiTheme="minorHAnsi" w:hAnsiTheme="minorHAnsi" w:cstheme="minorHAnsi"/>
                <w:color w:val="auto"/>
                <w:sz w:val="20"/>
              </w:rPr>
              <w:t>.</w:t>
            </w:r>
            <w:r w:rsidR="003A61A7">
              <w:rPr>
                <w:rFonts w:asciiTheme="minorHAnsi" w:hAnsiTheme="minorHAnsi" w:cstheme="minorHAnsi"/>
                <w:color w:val="auto"/>
                <w:sz w:val="20"/>
              </w:rPr>
              <w:t>1</w:t>
            </w:r>
          </w:p>
        </w:tc>
        <w:tc>
          <w:tcPr>
            <w:tcW w:w="7293" w:type="dxa"/>
            <w:vAlign w:val="center"/>
          </w:tcPr>
          <w:p w14:paraId="27BEFD67" w14:textId="708544D5" w:rsidR="00E45DA7" w:rsidRPr="41E41C3D" w:rsidRDefault="000C1995" w:rsidP="00E33C02">
            <w:pPr>
              <w:pStyle w:val="BodyText"/>
              <w:cnfStyle w:val="000000000000" w:firstRow="0" w:lastRow="0" w:firstColumn="0" w:lastColumn="0" w:oddVBand="0" w:evenVBand="0" w:oddHBand="0" w:evenHBand="0" w:firstRowFirstColumn="0" w:firstRowLastColumn="0" w:lastRowFirstColumn="0" w:lastRowLastColumn="0"/>
              <w:rPr>
                <w:b/>
              </w:rPr>
            </w:pPr>
            <w:r>
              <w:t>Relevant w</w:t>
            </w:r>
            <w:r w:rsidR="00AD23C5">
              <w:t xml:space="preserve">ebsites will provide information on the cultural importance of </w:t>
            </w:r>
            <w:r>
              <w:t>macropods to Traditional Owner groups</w:t>
            </w:r>
            <w:r w:rsidR="00C52A97">
              <w:t>.</w:t>
            </w:r>
          </w:p>
        </w:tc>
        <w:tc>
          <w:tcPr>
            <w:tcW w:w="1257" w:type="dxa"/>
            <w:shd w:val="clear" w:color="auto" w:fill="CCDBEA" w:themeFill="background2"/>
            <w:vAlign w:val="center"/>
          </w:tcPr>
          <w:p w14:paraId="650C2A76" w14:textId="113C7E46" w:rsidR="00E45DA7" w:rsidRPr="00045293" w:rsidRDefault="000C1995"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tc>
      </w:tr>
    </w:tbl>
    <w:p w14:paraId="1E04CB32" w14:textId="77777777" w:rsidR="00657F46" w:rsidRDefault="00657F46" w:rsidP="00230C89">
      <w:pPr>
        <w:pStyle w:val="BodyText"/>
      </w:pPr>
    </w:p>
    <w:p w14:paraId="5EE92447" w14:textId="77777777" w:rsidR="00541802" w:rsidRDefault="00541802">
      <w:pPr>
        <w:rPr>
          <w:rFonts w:asciiTheme="majorHAnsi" w:eastAsiaTheme="majorEastAsia" w:hAnsiTheme="majorHAnsi" w:cstheme="majorBidi"/>
          <w:color w:val="201547" w:themeColor="text2"/>
          <w:spacing w:val="-2"/>
          <w:sz w:val="32"/>
          <w:szCs w:val="26"/>
        </w:rPr>
      </w:pPr>
      <w:r>
        <w:rPr>
          <w:b/>
          <w:bCs/>
        </w:rPr>
        <w:br w:type="page"/>
      </w:r>
    </w:p>
    <w:p w14:paraId="61965A7A" w14:textId="6F2860E3" w:rsidR="00BB03D2" w:rsidRPr="00291A80" w:rsidRDefault="00E34F2B" w:rsidP="601D6A2E">
      <w:pPr>
        <w:pStyle w:val="Heading2"/>
        <w:rPr>
          <w:b w:val="0"/>
          <w:bCs w:val="0"/>
        </w:rPr>
      </w:pPr>
      <w:bookmarkStart w:id="76" w:name="_Ref149039774"/>
      <w:bookmarkStart w:id="77" w:name="_Toc161401289"/>
      <w:r>
        <w:rPr>
          <w:b w:val="0"/>
          <w:bCs w:val="0"/>
        </w:rPr>
        <w:lastRenderedPageBreak/>
        <w:t>Aim</w:t>
      </w:r>
      <w:r w:rsidR="2C9A0586">
        <w:rPr>
          <w:b w:val="0"/>
          <w:bCs w:val="0"/>
        </w:rPr>
        <w:t xml:space="preserve"> </w:t>
      </w:r>
      <w:r w:rsidR="45DEB4E7">
        <w:rPr>
          <w:b w:val="0"/>
          <w:bCs w:val="0"/>
        </w:rPr>
        <w:t>6</w:t>
      </w:r>
      <w:r>
        <w:rPr>
          <w:b w:val="0"/>
          <w:bCs w:val="0"/>
        </w:rPr>
        <w:t>:</w:t>
      </w:r>
      <w:r w:rsidR="2C9A0586">
        <w:rPr>
          <w:b w:val="0"/>
          <w:bCs w:val="0"/>
        </w:rPr>
        <w:t xml:space="preserve"> Facilitate </w:t>
      </w:r>
      <w:r w:rsidR="003E72F7">
        <w:rPr>
          <w:b w:val="0"/>
          <w:bCs w:val="0"/>
        </w:rPr>
        <w:t xml:space="preserve">research </w:t>
      </w:r>
      <w:r w:rsidR="2C9A0586">
        <w:rPr>
          <w:b w:val="0"/>
          <w:bCs w:val="0"/>
        </w:rPr>
        <w:t xml:space="preserve">and </w:t>
      </w:r>
      <w:r w:rsidR="00A8551F">
        <w:rPr>
          <w:b w:val="0"/>
          <w:bCs w:val="0"/>
        </w:rPr>
        <w:t>development</w:t>
      </w:r>
      <w:r w:rsidR="00CF0D0D">
        <w:rPr>
          <w:b w:val="0"/>
          <w:bCs w:val="0"/>
        </w:rPr>
        <w:t>.</w:t>
      </w:r>
      <w:bookmarkEnd w:id="76"/>
      <w:bookmarkEnd w:id="77"/>
    </w:p>
    <w:p w14:paraId="461FDD8F" w14:textId="78C0BB1A" w:rsidR="00DC43D4" w:rsidRDefault="00223B22" w:rsidP="00A74454">
      <w:pPr>
        <w:pStyle w:val="BodyText"/>
        <w:spacing w:after="0"/>
        <w:rPr>
          <w:rFonts w:eastAsiaTheme="minorEastAsia" w:cstheme="minorBidi"/>
        </w:rPr>
      </w:pPr>
      <w:r>
        <w:rPr>
          <w:rFonts w:eastAsiaTheme="minorEastAsia" w:cstheme="minorBidi"/>
        </w:rPr>
        <w:t xml:space="preserve">This </w:t>
      </w:r>
      <w:r w:rsidR="006A4FF3">
        <w:rPr>
          <w:rFonts w:eastAsiaTheme="minorEastAsia" w:cstheme="minorBidi"/>
        </w:rPr>
        <w:t>aim</w:t>
      </w:r>
      <w:r>
        <w:rPr>
          <w:rFonts w:eastAsiaTheme="minorEastAsia" w:cstheme="minorBidi"/>
        </w:rPr>
        <w:t xml:space="preserve"> </w:t>
      </w:r>
      <w:r w:rsidR="004C7FCA">
        <w:rPr>
          <w:rFonts w:eastAsiaTheme="minorEastAsia" w:cstheme="minorBidi"/>
        </w:rPr>
        <w:t xml:space="preserve">will promote research and development including collecting data on harvest </w:t>
      </w:r>
      <w:r w:rsidR="004C7FCA" w:rsidDel="00A0464B">
        <w:rPr>
          <w:rFonts w:eastAsiaTheme="minorEastAsia" w:cstheme="minorBidi"/>
        </w:rPr>
        <w:t xml:space="preserve">levels, </w:t>
      </w:r>
      <w:r w:rsidR="00A0464B">
        <w:rPr>
          <w:rFonts w:eastAsiaTheme="minorEastAsia" w:cstheme="minorBidi"/>
        </w:rPr>
        <w:t>kangaroo</w:t>
      </w:r>
      <w:r w:rsidR="004C7FCA">
        <w:rPr>
          <w:rFonts w:eastAsiaTheme="minorEastAsia" w:cstheme="minorBidi"/>
        </w:rPr>
        <w:t xml:space="preserve"> populations, and other environmental conditions</w:t>
      </w:r>
      <w:r w:rsidR="001732F7">
        <w:rPr>
          <w:rFonts w:eastAsiaTheme="minorEastAsia" w:cstheme="minorBidi"/>
        </w:rPr>
        <w:t xml:space="preserve"> to </w:t>
      </w:r>
      <w:r w:rsidR="6F5B5880" w:rsidRPr="13CE6AC1">
        <w:rPr>
          <w:rFonts w:eastAsiaTheme="minorEastAsia" w:cstheme="minorBidi"/>
        </w:rPr>
        <w:t xml:space="preserve">support the delivery of sustainable commercial kangaroo harvesting in </w:t>
      </w:r>
      <w:r w:rsidR="00783217" w:rsidRPr="13CE6AC1">
        <w:rPr>
          <w:rFonts w:eastAsiaTheme="minorEastAsia" w:cstheme="minorBidi"/>
        </w:rPr>
        <w:t>Victoria</w:t>
      </w:r>
      <w:r w:rsidR="001732F7">
        <w:rPr>
          <w:rFonts w:eastAsiaTheme="minorEastAsia" w:cstheme="minorBidi"/>
        </w:rPr>
        <w:t>.</w:t>
      </w:r>
    </w:p>
    <w:tbl>
      <w:tblPr>
        <w:tblStyle w:val="TableGrid"/>
        <w:tblpPr w:leftFromText="180" w:rightFromText="180" w:vertAnchor="text" w:horzAnchor="margin" w:tblpY="408"/>
        <w:tblW w:w="9648" w:type="dxa"/>
        <w:tblLook w:val="04A0" w:firstRow="1" w:lastRow="0" w:firstColumn="1" w:lastColumn="0" w:noHBand="0" w:noVBand="1"/>
      </w:tblPr>
      <w:tblGrid>
        <w:gridCol w:w="1134"/>
        <w:gridCol w:w="7227"/>
        <w:gridCol w:w="1267"/>
        <w:gridCol w:w="20"/>
      </w:tblGrid>
      <w:tr w:rsidR="00DC43D4" w:rsidRPr="00CC25FF" w14:paraId="4D92ABEE" w14:textId="77777777" w:rsidTr="52A87A5B">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648" w:type="dxa"/>
            <w:gridSpan w:val="4"/>
            <w:shd w:val="clear" w:color="auto" w:fill="2E1E66" w:themeFill="accent4" w:themeFillTint="E6"/>
          </w:tcPr>
          <w:p w14:paraId="02554C80" w14:textId="3C3DF0A6" w:rsidR="00BB72EE" w:rsidRPr="00314468" w:rsidRDefault="006A4FF3" w:rsidP="00900799">
            <w:pPr>
              <w:pStyle w:val="Heading5"/>
              <w:spacing w:before="80" w:after="80"/>
              <w:rPr>
                <w:color w:val="FFFFFF" w:themeColor="background1"/>
                <w:sz w:val="20"/>
                <w:u w:val="single"/>
              </w:rPr>
            </w:pPr>
            <w:r>
              <w:rPr>
                <w:color w:val="FFFFFF" w:themeColor="background1"/>
                <w:sz w:val="20"/>
                <w:u w:val="single"/>
              </w:rPr>
              <w:t>Aim</w:t>
            </w:r>
            <w:r w:rsidR="00CE11F7" w:rsidRPr="00314468">
              <w:rPr>
                <w:color w:val="FFFFFF" w:themeColor="background1"/>
                <w:sz w:val="20"/>
                <w:u w:val="single"/>
              </w:rPr>
              <w:t xml:space="preserve"> 6</w:t>
            </w:r>
            <w:r>
              <w:rPr>
                <w:color w:val="FFFFFF" w:themeColor="background1"/>
                <w:sz w:val="20"/>
                <w:u w:val="single"/>
              </w:rPr>
              <w:t>:</w:t>
            </w:r>
            <w:r w:rsidR="00BB72EE" w:rsidRPr="00314468">
              <w:rPr>
                <w:color w:val="FFFFFF" w:themeColor="background1"/>
                <w:sz w:val="20"/>
                <w:u w:val="single"/>
              </w:rPr>
              <w:t xml:space="preserve"> </w:t>
            </w:r>
          </w:p>
          <w:p w14:paraId="4A1CCA88" w14:textId="1BCC3EDA" w:rsidR="00DC43D4" w:rsidRPr="00591F25" w:rsidRDefault="00BB72EE" w:rsidP="00900799">
            <w:pPr>
              <w:pStyle w:val="Heading5"/>
              <w:spacing w:before="80" w:after="80"/>
              <w:rPr>
                <w:b w:val="0"/>
                <w:bCs/>
                <w:color w:val="FFFFFF" w:themeColor="background1"/>
                <w:sz w:val="20"/>
              </w:rPr>
            </w:pPr>
            <w:r w:rsidRPr="00591F25">
              <w:rPr>
                <w:b w:val="0"/>
                <w:bCs/>
                <w:color w:val="FFFFFF" w:themeColor="background1"/>
                <w:sz w:val="20"/>
              </w:rPr>
              <w:t xml:space="preserve">Facilitate </w:t>
            </w:r>
            <w:r w:rsidR="00A74454" w:rsidRPr="00591F25">
              <w:rPr>
                <w:b w:val="0"/>
                <w:bCs/>
                <w:color w:val="FFFFFF" w:themeColor="background1"/>
                <w:sz w:val="20"/>
              </w:rPr>
              <w:t>research and development</w:t>
            </w:r>
            <w:r w:rsidR="0019617A">
              <w:rPr>
                <w:b w:val="0"/>
                <w:bCs/>
                <w:color w:val="FFFFFF" w:themeColor="background1"/>
                <w:sz w:val="20"/>
              </w:rPr>
              <w:t>.</w:t>
            </w:r>
          </w:p>
        </w:tc>
      </w:tr>
      <w:tr w:rsidR="00DC43D4" w:rsidRPr="00CC25FF" w14:paraId="7A3DED92"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7A4E135B" w14:textId="5B575BBD" w:rsidR="00BB72EE" w:rsidRDefault="00E01AB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0EDAB237" w14:textId="77777777" w:rsidR="00DC43D4" w:rsidRPr="00F764A6" w:rsidRDefault="00DC43D4"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6.1</w:t>
            </w:r>
          </w:p>
        </w:tc>
        <w:tc>
          <w:tcPr>
            <w:tcW w:w="8494" w:type="dxa"/>
            <w:gridSpan w:val="2"/>
            <w:shd w:val="clear" w:color="auto" w:fill="004C97" w:themeFill="accent1"/>
            <w:vAlign w:val="center"/>
          </w:tcPr>
          <w:p w14:paraId="76F398E8" w14:textId="301A325C" w:rsidR="00DC43D4" w:rsidRPr="00CC25FF" w:rsidRDefault="00DC43D4"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00DF78C9">
              <w:rPr>
                <w:rFonts w:asciiTheme="minorHAnsi" w:hAnsiTheme="minorHAnsi" w:cstheme="minorBidi"/>
                <w:b w:val="0"/>
                <w:color w:val="FFFFFF" w:themeColor="background1"/>
                <w:sz w:val="20"/>
              </w:rPr>
              <w:t xml:space="preserve">The Plan </w:t>
            </w:r>
            <w:r w:rsidR="00700ED0">
              <w:rPr>
                <w:rFonts w:asciiTheme="minorHAnsi" w:hAnsiTheme="minorHAnsi" w:cstheme="minorBidi"/>
                <w:b w:val="0"/>
                <w:color w:val="FFFFFF" w:themeColor="background1"/>
                <w:sz w:val="20"/>
              </w:rPr>
              <w:t xml:space="preserve">will provide for any </w:t>
            </w:r>
            <w:r w:rsidR="00E17FEE">
              <w:rPr>
                <w:rFonts w:asciiTheme="minorHAnsi" w:hAnsiTheme="minorHAnsi" w:cstheme="minorBidi"/>
                <w:b w:val="0"/>
                <w:color w:val="FFFFFF" w:themeColor="background1"/>
                <w:sz w:val="20"/>
              </w:rPr>
              <w:t xml:space="preserve">policy improvements </w:t>
            </w:r>
            <w:r w:rsidR="002D22A6">
              <w:rPr>
                <w:rFonts w:asciiTheme="minorHAnsi" w:hAnsiTheme="minorHAnsi" w:cstheme="minorBidi"/>
                <w:b w:val="0"/>
                <w:color w:val="FFFFFF" w:themeColor="background1"/>
                <w:sz w:val="20"/>
              </w:rPr>
              <w:t xml:space="preserve">or </w:t>
            </w:r>
            <w:r w:rsidR="00E17FEE">
              <w:rPr>
                <w:rFonts w:asciiTheme="minorHAnsi" w:hAnsiTheme="minorHAnsi" w:cstheme="minorBidi"/>
                <w:b w:val="0"/>
                <w:color w:val="FFFFFF" w:themeColor="background1"/>
                <w:sz w:val="20"/>
              </w:rPr>
              <w:t xml:space="preserve">new </w:t>
            </w:r>
            <w:r w:rsidR="002D22A6">
              <w:rPr>
                <w:rFonts w:asciiTheme="minorHAnsi" w:hAnsiTheme="minorHAnsi" w:cstheme="minorBidi"/>
                <w:b w:val="0"/>
                <w:color w:val="FFFFFF" w:themeColor="background1"/>
                <w:sz w:val="20"/>
              </w:rPr>
              <w:t>research findings</w:t>
            </w:r>
            <w:r w:rsidR="2D731900" w:rsidRPr="186B2590">
              <w:rPr>
                <w:rFonts w:asciiTheme="minorHAnsi" w:hAnsiTheme="minorHAnsi" w:cstheme="minorBidi"/>
                <w:b w:val="0"/>
                <w:color w:val="FFFFFF" w:themeColor="background1"/>
                <w:sz w:val="20"/>
              </w:rPr>
              <w:t>.</w:t>
            </w:r>
          </w:p>
        </w:tc>
      </w:tr>
      <w:tr w:rsidR="00FB1CB7" w:rsidRPr="00553AFE" w14:paraId="12445365"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vMerge w:val="restart"/>
            <w:vAlign w:val="center"/>
          </w:tcPr>
          <w:p w14:paraId="34CFEC75" w14:textId="6C95CC85" w:rsidR="00FB1CB7" w:rsidRPr="00F764A6" w:rsidRDefault="00FB1CB7" w:rsidP="00900799">
            <w:pPr>
              <w:pStyle w:val="Heading5"/>
              <w:spacing w:before="80" w:after="80"/>
              <w:jc w:val="center"/>
              <w:rPr>
                <w:rFonts w:asciiTheme="minorHAnsi" w:hAnsiTheme="minorHAnsi" w:cstheme="minorBidi"/>
                <w:color w:val="auto"/>
                <w:sz w:val="20"/>
              </w:rPr>
            </w:pPr>
          </w:p>
        </w:tc>
        <w:tc>
          <w:tcPr>
            <w:tcW w:w="7227" w:type="dxa"/>
            <w:vAlign w:val="center"/>
          </w:tcPr>
          <w:p w14:paraId="27AF0611" w14:textId="29BC4331" w:rsidR="00FB1CB7" w:rsidRPr="00031FC5" w:rsidRDefault="00FB1CB7" w:rsidP="00E33C02">
            <w:pPr>
              <w:pStyle w:val="BodyText"/>
              <w:cnfStyle w:val="000000000000" w:firstRow="0" w:lastRow="0" w:firstColumn="0" w:lastColumn="0" w:oddVBand="0" w:evenVBand="0" w:oddHBand="0" w:evenHBand="0" w:firstRowFirstColumn="0" w:firstRowLastColumn="0" w:lastRowFirstColumn="0" w:lastRowLastColumn="0"/>
              <w:rPr>
                <w:b/>
              </w:rPr>
            </w:pPr>
            <w:r w:rsidRPr="13CE6AC1">
              <w:t xml:space="preserve">Ensure that educational material </w:t>
            </w:r>
            <w:r>
              <w:t xml:space="preserve">is </w:t>
            </w:r>
            <w:r w:rsidR="003C1C54">
              <w:t xml:space="preserve">updated with </w:t>
            </w:r>
            <w:r w:rsidR="0032105E">
              <w:t xml:space="preserve">any </w:t>
            </w:r>
            <w:r w:rsidR="003C1C54">
              <w:t>new research findings</w:t>
            </w:r>
            <w:r>
              <w:t xml:space="preserve"> </w:t>
            </w:r>
            <w:r w:rsidRPr="737705BB">
              <w:t>to</w:t>
            </w:r>
            <w:r>
              <w:t xml:space="preserve"> </w:t>
            </w:r>
            <w:r w:rsidRPr="49CE237B">
              <w:t>support</w:t>
            </w:r>
            <w:r w:rsidRPr="13CE6AC1">
              <w:t xml:space="preserve"> management practices including compliance activities and protection of animal welfare.</w:t>
            </w:r>
          </w:p>
        </w:tc>
        <w:tc>
          <w:tcPr>
            <w:tcW w:w="1267" w:type="dxa"/>
            <w:shd w:val="clear" w:color="auto" w:fill="CCDBEA" w:themeFill="background2"/>
            <w:vAlign w:val="center"/>
          </w:tcPr>
          <w:p w14:paraId="7CA01826" w14:textId="77777777" w:rsidR="00FB1CB7" w:rsidRDefault="00FB1CB7"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p w14:paraId="0088918C" w14:textId="4BCB3125" w:rsidR="00FB1CB7" w:rsidRPr="00CC25FF" w:rsidRDefault="00FB1CB7"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DJSIR or its agents</w:t>
            </w:r>
          </w:p>
        </w:tc>
      </w:tr>
      <w:tr w:rsidR="004537EF" w:rsidRPr="00553AFE" w14:paraId="11433AF3"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6240119F" w14:textId="7CD8ED2D" w:rsidR="004537EF" w:rsidRPr="00F764A6" w:rsidRDefault="004537EF" w:rsidP="00900799">
            <w:pPr>
              <w:pStyle w:val="Heading5"/>
              <w:spacing w:before="80" w:after="80"/>
              <w:jc w:val="center"/>
              <w:rPr>
                <w:rFonts w:asciiTheme="minorHAnsi" w:hAnsiTheme="minorHAnsi" w:cstheme="minorHAnsi"/>
                <w:color w:val="auto"/>
                <w:sz w:val="20"/>
              </w:rPr>
            </w:pPr>
          </w:p>
        </w:tc>
        <w:tc>
          <w:tcPr>
            <w:tcW w:w="7227" w:type="dxa"/>
            <w:vAlign w:val="center"/>
          </w:tcPr>
          <w:p w14:paraId="4EF0F47D" w14:textId="2EC7859E" w:rsidR="004537EF" w:rsidRPr="00553AFE" w:rsidRDefault="004537EF" w:rsidP="00E33C02">
            <w:pPr>
              <w:pStyle w:val="BodyText"/>
              <w:cnfStyle w:val="000000000000" w:firstRow="0" w:lastRow="0" w:firstColumn="0" w:lastColumn="0" w:oddVBand="0" w:evenVBand="0" w:oddHBand="0" w:evenHBand="0" w:firstRowFirstColumn="0" w:firstRowLastColumn="0" w:lastRowFirstColumn="0" w:lastRowLastColumn="0"/>
              <w:rPr>
                <w:b/>
              </w:rPr>
            </w:pPr>
            <w:r>
              <w:t xml:space="preserve">KHP </w:t>
            </w:r>
            <w:r w:rsidRPr="20EAA90B">
              <w:t>Steering Committee assess</w:t>
            </w:r>
            <w:r>
              <w:t xml:space="preserve"> effectiveness of the Plan and publish any relevant findings in KHP Annual Report.</w:t>
            </w:r>
          </w:p>
        </w:tc>
        <w:tc>
          <w:tcPr>
            <w:tcW w:w="1267" w:type="dxa"/>
            <w:vMerge w:val="restart"/>
            <w:shd w:val="clear" w:color="auto" w:fill="CCDBEA" w:themeFill="background2"/>
            <w:vAlign w:val="center"/>
          </w:tcPr>
          <w:p w14:paraId="0CE03AFA" w14:textId="3DA2EE77" w:rsidR="004537EF" w:rsidRPr="00D42587" w:rsidRDefault="004537EF"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b w:val="0"/>
              </w:rPr>
            </w:pPr>
            <w:r w:rsidRPr="0064484D">
              <w:rPr>
                <w:rFonts w:asciiTheme="minorHAnsi" w:hAnsiTheme="minorHAnsi" w:cstheme="minorHAnsi"/>
                <w:color w:val="auto"/>
                <w:sz w:val="20"/>
              </w:rPr>
              <w:t>KHP Steering Committee</w:t>
            </w:r>
          </w:p>
        </w:tc>
      </w:tr>
      <w:tr w:rsidR="004537EF" w:rsidRPr="00553AFE" w14:paraId="7CC5EFD0"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40A87FD" w14:textId="4E542719" w:rsidR="004537EF" w:rsidRDefault="004537EF" w:rsidP="00900799">
            <w:pPr>
              <w:pStyle w:val="Heading5"/>
              <w:spacing w:before="80" w:after="80"/>
              <w:jc w:val="center"/>
              <w:rPr>
                <w:rFonts w:asciiTheme="minorHAnsi" w:hAnsiTheme="minorHAnsi" w:cstheme="minorBidi"/>
                <w:color w:val="auto"/>
                <w:sz w:val="20"/>
              </w:rPr>
            </w:pPr>
            <w:r>
              <w:rPr>
                <w:rFonts w:asciiTheme="minorHAnsi" w:hAnsiTheme="minorHAnsi" w:cstheme="minorBidi"/>
                <w:color w:val="auto"/>
                <w:sz w:val="20"/>
              </w:rPr>
              <w:t>Indicator</w:t>
            </w:r>
            <w:r w:rsidRPr="13CE6AC1">
              <w:rPr>
                <w:rFonts w:asciiTheme="minorHAnsi" w:hAnsiTheme="minorHAnsi" w:cstheme="minorBidi"/>
                <w:color w:val="auto"/>
                <w:sz w:val="20"/>
              </w:rPr>
              <w:t xml:space="preserve"> </w:t>
            </w:r>
            <w:r>
              <w:rPr>
                <w:rFonts w:asciiTheme="minorHAnsi" w:hAnsiTheme="minorHAnsi" w:cstheme="minorBidi"/>
                <w:color w:val="auto"/>
                <w:sz w:val="20"/>
              </w:rPr>
              <w:t>6.1.</w:t>
            </w:r>
            <w:r w:rsidRPr="517F55F6">
              <w:rPr>
                <w:rFonts w:asciiTheme="minorHAnsi" w:hAnsiTheme="minorHAnsi" w:cstheme="minorBidi"/>
                <w:color w:val="auto"/>
                <w:sz w:val="20"/>
              </w:rPr>
              <w:t>1</w:t>
            </w:r>
          </w:p>
        </w:tc>
        <w:tc>
          <w:tcPr>
            <w:tcW w:w="7227" w:type="dxa"/>
            <w:vAlign w:val="center"/>
          </w:tcPr>
          <w:p w14:paraId="256B3AE6" w14:textId="45398248" w:rsidR="004537EF" w:rsidRDefault="004537EF" w:rsidP="00E33C02">
            <w:pPr>
              <w:pStyle w:val="BodyText"/>
              <w:cnfStyle w:val="000000000000" w:firstRow="0" w:lastRow="0" w:firstColumn="0" w:lastColumn="0" w:oddVBand="0" w:evenVBand="0" w:oddHBand="0" w:evenHBand="0" w:firstRowFirstColumn="0" w:firstRowLastColumn="0" w:lastRowFirstColumn="0" w:lastRowLastColumn="0"/>
              <w:rPr>
                <w:b/>
              </w:rPr>
            </w:pPr>
            <w:r w:rsidRPr="00031FC5">
              <w:t xml:space="preserve">Data </w:t>
            </w:r>
            <w:r>
              <w:t>on kangaroo management activities is used to inform any necessary changes to the Plan:</w:t>
            </w:r>
          </w:p>
          <w:p w14:paraId="16010A4A" w14:textId="72B865AA" w:rsidR="004537EF" w:rsidRDefault="004537EF"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Survey data</w:t>
            </w:r>
            <w:r w:rsidR="0D336712" w:rsidRPr="52A87A5B">
              <w:rPr>
                <w:rFonts w:asciiTheme="minorHAnsi" w:hAnsiTheme="minorHAnsi" w:cstheme="minorBidi"/>
                <w:b w:val="0"/>
                <w:color w:val="auto"/>
                <w:sz w:val="20"/>
              </w:rPr>
              <w:t>.</w:t>
            </w:r>
          </w:p>
          <w:p w14:paraId="1AC31871" w14:textId="05DF5B7C" w:rsidR="004537EF" w:rsidRPr="00FA4F68" w:rsidRDefault="004537EF"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KHP data such as numbers on harvesting, species, sex, dependent young euthanised</w:t>
            </w:r>
            <w:r w:rsidR="5D37459B" w:rsidRPr="52A87A5B">
              <w:rPr>
                <w:rFonts w:asciiTheme="minorHAnsi" w:hAnsiTheme="minorHAnsi" w:cstheme="minorBidi"/>
                <w:b w:val="0"/>
                <w:color w:val="auto"/>
                <w:sz w:val="20"/>
              </w:rPr>
              <w:t>.</w:t>
            </w:r>
          </w:p>
          <w:p w14:paraId="1EDC476E" w14:textId="56E9500E" w:rsidR="004537EF" w:rsidRPr="00C1479C" w:rsidRDefault="004537EF"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Kangaroos approved for control under ATCWs</w:t>
            </w:r>
            <w:r w:rsidR="37FEB8C3" w:rsidRPr="52A87A5B">
              <w:rPr>
                <w:rFonts w:asciiTheme="minorHAnsi" w:hAnsiTheme="minorHAnsi" w:cstheme="minorBidi"/>
                <w:b w:val="0"/>
                <w:color w:val="auto"/>
                <w:sz w:val="20"/>
              </w:rPr>
              <w:t>.</w:t>
            </w:r>
          </w:p>
          <w:p w14:paraId="730FA011" w14:textId="6AB6BB81" w:rsidR="004537EF" w:rsidRPr="00B008CE" w:rsidRDefault="004537EF"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Compliance metrics</w:t>
            </w:r>
            <w:r w:rsidR="257C927D" w:rsidRPr="52A87A5B">
              <w:rPr>
                <w:rFonts w:asciiTheme="minorHAnsi" w:hAnsiTheme="minorHAnsi" w:cstheme="minorBidi"/>
                <w:b w:val="0"/>
                <w:color w:val="auto"/>
                <w:sz w:val="20"/>
              </w:rPr>
              <w:t>.</w:t>
            </w:r>
          </w:p>
        </w:tc>
        <w:tc>
          <w:tcPr>
            <w:tcW w:w="1267" w:type="dxa"/>
            <w:vMerge/>
            <w:vAlign w:val="center"/>
          </w:tcPr>
          <w:p w14:paraId="397C9DFE" w14:textId="0D8E372B" w:rsidR="004537EF" w:rsidRPr="00CC25FF" w:rsidRDefault="004537EF"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4537EF" w:rsidRPr="00553AFE" w14:paraId="08896D05"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FA82AD2" w14:textId="4796DBC3" w:rsidR="004537EF" w:rsidRPr="004537EF" w:rsidRDefault="004537EF" w:rsidP="00900799">
            <w:pPr>
              <w:pStyle w:val="Heading5"/>
              <w:spacing w:before="80" w:after="80"/>
              <w:jc w:val="center"/>
              <w:rPr>
                <w:rFonts w:asciiTheme="minorHAnsi" w:hAnsiTheme="minorHAnsi" w:cstheme="minorBidi"/>
                <w:color w:val="auto"/>
                <w:sz w:val="20"/>
              </w:rPr>
            </w:pPr>
            <w:r w:rsidRPr="004537EF">
              <w:rPr>
                <w:rFonts w:asciiTheme="minorHAnsi" w:hAnsiTheme="minorHAnsi" w:cstheme="minorBidi"/>
                <w:color w:val="auto"/>
                <w:sz w:val="20"/>
              </w:rPr>
              <w:t>Indicator</w:t>
            </w:r>
            <w:r>
              <w:rPr>
                <w:rFonts w:asciiTheme="minorHAnsi" w:hAnsiTheme="minorHAnsi" w:cstheme="minorBidi"/>
                <w:color w:val="auto"/>
                <w:sz w:val="20"/>
              </w:rPr>
              <w:t xml:space="preserve"> </w:t>
            </w:r>
            <w:r w:rsidRPr="004537EF">
              <w:t>6.1.2</w:t>
            </w:r>
          </w:p>
        </w:tc>
        <w:tc>
          <w:tcPr>
            <w:tcW w:w="7227" w:type="dxa"/>
            <w:vAlign w:val="center"/>
          </w:tcPr>
          <w:p w14:paraId="217F9F72" w14:textId="3D3C474C" w:rsidR="004537EF" w:rsidRPr="00031FC5" w:rsidRDefault="004537EF" w:rsidP="00E33C02">
            <w:pPr>
              <w:pStyle w:val="BodyText"/>
              <w:cnfStyle w:val="000000000000" w:firstRow="0" w:lastRow="0" w:firstColumn="0" w:lastColumn="0" w:oddVBand="0" w:evenVBand="0" w:oddHBand="0" w:evenHBand="0" w:firstRowFirstColumn="0" w:firstRowLastColumn="0" w:lastRowFirstColumn="0" w:lastRowLastColumn="0"/>
              <w:rPr>
                <w:b/>
              </w:rPr>
            </w:pPr>
            <w:r>
              <w:t>New research is discussed and considered to inform any necessary changes to the Plan.</w:t>
            </w:r>
          </w:p>
        </w:tc>
        <w:tc>
          <w:tcPr>
            <w:tcW w:w="1267" w:type="dxa"/>
            <w:vMerge/>
            <w:vAlign w:val="center"/>
          </w:tcPr>
          <w:p w14:paraId="38149448" w14:textId="77777777" w:rsidR="004537EF" w:rsidRPr="00CC25FF" w:rsidRDefault="004537EF"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64484D" w:rsidRPr="00553AFE" w14:paraId="3ADF256F"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3528D855" w14:textId="34C30BCA" w:rsidR="00E01AB6" w:rsidRPr="00E01AB6" w:rsidRDefault="00E01AB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5B39439C" w14:textId="77777777" w:rsidR="0064484D" w:rsidRPr="00F764A6" w:rsidRDefault="0064484D"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6.2</w:t>
            </w:r>
          </w:p>
        </w:tc>
        <w:tc>
          <w:tcPr>
            <w:tcW w:w="8494" w:type="dxa"/>
            <w:gridSpan w:val="2"/>
            <w:shd w:val="clear" w:color="auto" w:fill="004C97" w:themeFill="accent1"/>
            <w:vAlign w:val="center"/>
          </w:tcPr>
          <w:p w14:paraId="3EE38E84" w14:textId="77777777" w:rsidR="0064484D" w:rsidRPr="00553AFE" w:rsidRDefault="0064484D"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13CE6AC1">
              <w:rPr>
                <w:rFonts w:asciiTheme="minorHAnsi" w:hAnsiTheme="minorHAnsi" w:cstheme="minorBidi"/>
                <w:b w:val="0"/>
                <w:color w:val="FFFFFF" w:themeColor="background1"/>
                <w:sz w:val="20"/>
              </w:rPr>
              <w:t>Changes to program arrangements are documented and communicated effectively.</w:t>
            </w:r>
          </w:p>
        </w:tc>
      </w:tr>
      <w:tr w:rsidR="0064484D" w:rsidRPr="00CC25FF" w14:paraId="0EF56B07"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DABF81B" w14:textId="73EE0304" w:rsidR="0064484D" w:rsidRPr="00F764A6" w:rsidRDefault="009A4FB6"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64484D">
              <w:rPr>
                <w:rFonts w:asciiTheme="minorHAnsi" w:hAnsiTheme="minorHAnsi" w:cstheme="minorHAnsi"/>
                <w:color w:val="auto"/>
                <w:sz w:val="20"/>
              </w:rPr>
              <w:t xml:space="preserve"> </w:t>
            </w:r>
            <w:r>
              <w:rPr>
                <w:rFonts w:asciiTheme="minorHAnsi" w:hAnsiTheme="minorHAnsi" w:cstheme="minorHAnsi"/>
                <w:color w:val="auto"/>
                <w:sz w:val="20"/>
              </w:rPr>
              <w:t>6.2.</w:t>
            </w:r>
            <w:r w:rsidR="0064484D">
              <w:rPr>
                <w:rFonts w:asciiTheme="minorHAnsi" w:hAnsiTheme="minorHAnsi" w:cstheme="minorHAnsi"/>
                <w:color w:val="auto"/>
                <w:sz w:val="20"/>
              </w:rPr>
              <w:t>1</w:t>
            </w:r>
          </w:p>
        </w:tc>
        <w:tc>
          <w:tcPr>
            <w:tcW w:w="7227" w:type="dxa"/>
            <w:vAlign w:val="center"/>
          </w:tcPr>
          <w:p w14:paraId="6959E30C" w14:textId="027C1F21" w:rsidR="0064484D" w:rsidRPr="00CC25FF" w:rsidRDefault="652DDB9D" w:rsidP="00E33C02">
            <w:pPr>
              <w:pStyle w:val="BodyText"/>
              <w:cnfStyle w:val="000000000000" w:firstRow="0" w:lastRow="0" w:firstColumn="0" w:lastColumn="0" w:oddVBand="0" w:evenVBand="0" w:oddHBand="0" w:evenHBand="0" w:firstRowFirstColumn="0" w:firstRowLastColumn="0" w:lastRowFirstColumn="0" w:lastRowLastColumn="0"/>
              <w:rPr>
                <w:b/>
              </w:rPr>
            </w:pPr>
            <w:r w:rsidRPr="0BEA858E">
              <w:t>P</w:t>
            </w:r>
            <w:r w:rsidR="0064484D" w:rsidRPr="0BEA858E">
              <w:t>rogram</w:t>
            </w:r>
            <w:r w:rsidR="0064484D" w:rsidRPr="13CE6AC1">
              <w:t xml:space="preserve"> arrangements and the </w:t>
            </w:r>
            <w:r w:rsidR="007A5736">
              <w:t>action</w:t>
            </w:r>
            <w:r w:rsidR="0064484D" w:rsidRPr="13CE6AC1">
              <w:t xml:space="preserve">s of this Plan </w:t>
            </w:r>
            <w:r w:rsidR="71E59EED" w:rsidRPr="3840FF18">
              <w:t xml:space="preserve">improved </w:t>
            </w:r>
            <w:r w:rsidR="0064484D" w:rsidRPr="3840FF18">
              <w:t>as</w:t>
            </w:r>
            <w:r w:rsidR="0064484D" w:rsidRPr="13CE6AC1">
              <w:t xml:space="preserve"> needed</w:t>
            </w:r>
            <w:r w:rsidR="414A8C02" w:rsidRPr="079BD909">
              <w:t xml:space="preserve"> and any</w:t>
            </w:r>
            <w:r w:rsidR="00B87D40">
              <w:t xml:space="preserve"> </w:t>
            </w:r>
            <w:r w:rsidR="0064484D" w:rsidRPr="079BD909">
              <w:t>changes</w:t>
            </w:r>
            <w:r w:rsidR="0064484D" w:rsidRPr="13CE6AC1">
              <w:t xml:space="preserve"> to program </w:t>
            </w:r>
            <w:r w:rsidR="4D7F193C" w:rsidRPr="0BEA858E">
              <w:t xml:space="preserve">communicated to </w:t>
            </w:r>
            <w:r w:rsidR="0064484D" w:rsidRPr="0BEA858E">
              <w:t>participants</w:t>
            </w:r>
            <w:r w:rsidR="0064484D" w:rsidRPr="13CE6AC1">
              <w:t xml:space="preserve"> </w:t>
            </w:r>
            <w:r w:rsidR="0064484D">
              <w:t>or</w:t>
            </w:r>
            <w:r w:rsidR="0064484D" w:rsidRPr="13CE6AC1">
              <w:t xml:space="preserve"> community</w:t>
            </w:r>
            <w:r w:rsidR="00B87D40">
              <w:t>.</w:t>
            </w:r>
          </w:p>
        </w:tc>
        <w:tc>
          <w:tcPr>
            <w:tcW w:w="1267" w:type="dxa"/>
            <w:shd w:val="clear" w:color="auto" w:fill="CCDBEA" w:themeFill="background2"/>
            <w:vAlign w:val="center"/>
          </w:tcPr>
          <w:p w14:paraId="386828E3" w14:textId="77777777" w:rsidR="0064484D" w:rsidRPr="00CC25FF" w:rsidRDefault="0064484D"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tc>
      </w:tr>
      <w:tr w:rsidR="0064484D" w:rsidRPr="00553AFE" w14:paraId="22F6E7E6"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55BCB2EE" w14:textId="16D88C8F" w:rsidR="00BB72EE" w:rsidRDefault="007A573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7817A7DB" w14:textId="77777777" w:rsidR="0064484D" w:rsidRPr="00F764A6" w:rsidRDefault="0064484D"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6.3</w:t>
            </w:r>
          </w:p>
        </w:tc>
        <w:tc>
          <w:tcPr>
            <w:tcW w:w="8494" w:type="dxa"/>
            <w:gridSpan w:val="2"/>
            <w:shd w:val="clear" w:color="auto" w:fill="004C97" w:themeFill="accent1"/>
            <w:vAlign w:val="center"/>
          </w:tcPr>
          <w:p w14:paraId="3E8F853A" w14:textId="60D5637C" w:rsidR="0064484D" w:rsidRPr="00553AFE" w:rsidRDefault="0064484D"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41E41C3D">
              <w:rPr>
                <w:rFonts w:asciiTheme="minorHAnsi" w:hAnsiTheme="minorHAnsi" w:cstheme="minorBidi"/>
                <w:b w:val="0"/>
                <w:color w:val="FFFFFF" w:themeColor="background1"/>
                <w:sz w:val="20"/>
              </w:rPr>
              <w:t xml:space="preserve">Kangaroo population survey data is used to build long-term population data </w:t>
            </w:r>
            <w:r w:rsidRPr="34F8E4EF">
              <w:rPr>
                <w:rFonts w:asciiTheme="minorHAnsi" w:hAnsiTheme="minorHAnsi" w:cstheme="minorBidi"/>
                <w:b w:val="0"/>
                <w:color w:val="FFFFFF" w:themeColor="background1"/>
                <w:sz w:val="20"/>
              </w:rPr>
              <w:t>set</w:t>
            </w:r>
            <w:r w:rsidR="51006246" w:rsidRPr="34F8E4EF">
              <w:rPr>
                <w:rFonts w:asciiTheme="minorHAnsi" w:hAnsiTheme="minorHAnsi" w:cstheme="minorBidi"/>
                <w:b w:val="0"/>
                <w:color w:val="FFFFFF" w:themeColor="background1"/>
                <w:sz w:val="20"/>
              </w:rPr>
              <w:t>s</w:t>
            </w:r>
            <w:r w:rsidRPr="41E41C3D">
              <w:rPr>
                <w:rFonts w:asciiTheme="minorHAnsi" w:hAnsiTheme="minorHAnsi" w:cstheme="minorBidi"/>
                <w:b w:val="0"/>
                <w:color w:val="FFFFFF" w:themeColor="background1"/>
                <w:sz w:val="20"/>
              </w:rPr>
              <w:t xml:space="preserve"> of Victorian kangaroos to inform future management of kangaroos.</w:t>
            </w:r>
          </w:p>
        </w:tc>
      </w:tr>
      <w:tr w:rsidR="0064484D" w:rsidRPr="00CC25FF" w14:paraId="6C8211D4"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52B369F" w14:textId="4126F7BB" w:rsidR="0064484D" w:rsidRPr="00F764A6" w:rsidRDefault="009A4FB6"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64484D">
              <w:rPr>
                <w:rFonts w:asciiTheme="minorHAnsi" w:hAnsiTheme="minorHAnsi" w:cstheme="minorHAnsi"/>
                <w:color w:val="auto"/>
                <w:sz w:val="20"/>
              </w:rPr>
              <w:t xml:space="preserve"> </w:t>
            </w:r>
            <w:r>
              <w:rPr>
                <w:rFonts w:asciiTheme="minorHAnsi" w:hAnsiTheme="minorHAnsi" w:cstheme="minorHAnsi"/>
                <w:color w:val="auto"/>
                <w:sz w:val="20"/>
              </w:rPr>
              <w:t>6.3.</w:t>
            </w:r>
            <w:r w:rsidR="0064484D">
              <w:rPr>
                <w:rFonts w:asciiTheme="minorHAnsi" w:hAnsiTheme="minorHAnsi" w:cstheme="minorHAnsi"/>
                <w:color w:val="auto"/>
                <w:sz w:val="20"/>
              </w:rPr>
              <w:t>1</w:t>
            </w:r>
          </w:p>
        </w:tc>
        <w:tc>
          <w:tcPr>
            <w:tcW w:w="7227" w:type="dxa"/>
            <w:vAlign w:val="center"/>
          </w:tcPr>
          <w:p w14:paraId="15DB6A53" w14:textId="3A8500A0" w:rsidR="0064484D" w:rsidRPr="00CC25FF" w:rsidRDefault="0D50331F" w:rsidP="00E33C02">
            <w:pPr>
              <w:pStyle w:val="BodyText"/>
              <w:cnfStyle w:val="000000000000" w:firstRow="0" w:lastRow="0" w:firstColumn="0" w:lastColumn="0" w:oddVBand="0" w:evenVBand="0" w:oddHBand="0" w:evenHBand="0" w:firstRowFirstColumn="0" w:firstRowLastColumn="0" w:lastRowFirstColumn="0" w:lastRowLastColumn="0"/>
              <w:rPr>
                <w:b/>
              </w:rPr>
            </w:pPr>
            <w:r w:rsidRPr="34F8E4EF">
              <w:t>K</w:t>
            </w:r>
            <w:r w:rsidR="0064484D" w:rsidRPr="13CE6AC1">
              <w:t xml:space="preserve">angaroo population survey data </w:t>
            </w:r>
            <w:r w:rsidR="5CF455E8" w:rsidRPr="3DB16117">
              <w:t>used</w:t>
            </w:r>
            <w:r w:rsidR="0064484D" w:rsidRPr="34F8E4EF">
              <w:t xml:space="preserve"> </w:t>
            </w:r>
            <w:r w:rsidR="0064484D" w:rsidRPr="13CE6AC1">
              <w:t>to inform decision making</w:t>
            </w:r>
            <w:r w:rsidR="03B153D6" w:rsidRPr="3DB16117">
              <w:t xml:space="preserve"> into future management of kangaroos</w:t>
            </w:r>
            <w:r w:rsidR="0064484D" w:rsidRPr="13CE6AC1">
              <w:t>.</w:t>
            </w:r>
          </w:p>
        </w:tc>
        <w:tc>
          <w:tcPr>
            <w:tcW w:w="1267" w:type="dxa"/>
            <w:shd w:val="clear" w:color="auto" w:fill="CCDBEA" w:themeFill="background2"/>
            <w:vAlign w:val="center"/>
          </w:tcPr>
          <w:p w14:paraId="1D8AAFAC" w14:textId="77777777" w:rsidR="0064484D" w:rsidRPr="00CC25FF" w:rsidRDefault="0064484D"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tc>
      </w:tr>
      <w:tr w:rsidR="0064484D" w:rsidRPr="00553AFE" w14:paraId="1BFCE975"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48611D61" w14:textId="1E4558F1" w:rsidR="00BB72EE" w:rsidRDefault="007A573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54F2E2A2" w14:textId="77777777" w:rsidR="0064484D" w:rsidRPr="00F764A6" w:rsidRDefault="0064484D"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6.4</w:t>
            </w:r>
          </w:p>
        </w:tc>
        <w:tc>
          <w:tcPr>
            <w:tcW w:w="8494" w:type="dxa"/>
            <w:gridSpan w:val="2"/>
            <w:shd w:val="clear" w:color="auto" w:fill="004C97" w:themeFill="accent1"/>
            <w:vAlign w:val="center"/>
          </w:tcPr>
          <w:p w14:paraId="04ED3AFF" w14:textId="678E9373" w:rsidR="0064484D" w:rsidRPr="00553AFE" w:rsidRDefault="0064484D"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13CE6AC1">
              <w:rPr>
                <w:rFonts w:asciiTheme="minorHAnsi" w:hAnsiTheme="minorHAnsi" w:cstheme="minorBidi"/>
                <w:b w:val="0"/>
                <w:color w:val="FFFFFF" w:themeColor="background1"/>
                <w:sz w:val="20"/>
              </w:rPr>
              <w:t>Update and refine sustainable harvest models, using data from kangaroo population surveys and harvest returns, ATCW information</w:t>
            </w:r>
            <w:r w:rsidR="003B301C">
              <w:rPr>
                <w:rFonts w:asciiTheme="minorHAnsi" w:hAnsiTheme="minorHAnsi" w:cstheme="minorBidi"/>
                <w:b w:val="0"/>
                <w:color w:val="FFFFFF" w:themeColor="background1"/>
                <w:sz w:val="20"/>
              </w:rPr>
              <w:t>,</w:t>
            </w:r>
            <w:r w:rsidRPr="13CE6AC1">
              <w:rPr>
                <w:rFonts w:asciiTheme="minorHAnsi" w:hAnsiTheme="minorHAnsi" w:cstheme="minorBidi"/>
                <w:b w:val="0"/>
                <w:color w:val="FFFFFF" w:themeColor="background1"/>
                <w:sz w:val="20"/>
              </w:rPr>
              <w:t xml:space="preserve"> and other relevant data sources. </w:t>
            </w:r>
          </w:p>
        </w:tc>
      </w:tr>
      <w:tr w:rsidR="0064484D" w:rsidRPr="00CC25FF" w14:paraId="1AFC5292"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094F669" w14:textId="369077A6" w:rsidR="0064484D" w:rsidRPr="00F764A6" w:rsidRDefault="009A4FB6"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64484D">
              <w:rPr>
                <w:rFonts w:asciiTheme="minorHAnsi" w:hAnsiTheme="minorHAnsi" w:cstheme="minorHAnsi"/>
                <w:color w:val="auto"/>
                <w:sz w:val="20"/>
              </w:rPr>
              <w:t xml:space="preserve"> </w:t>
            </w:r>
            <w:r>
              <w:rPr>
                <w:rFonts w:asciiTheme="minorHAnsi" w:hAnsiTheme="minorHAnsi" w:cstheme="minorHAnsi"/>
                <w:color w:val="auto"/>
                <w:sz w:val="20"/>
              </w:rPr>
              <w:t>6.4.</w:t>
            </w:r>
            <w:r w:rsidR="0064484D">
              <w:rPr>
                <w:rFonts w:asciiTheme="minorHAnsi" w:hAnsiTheme="minorHAnsi" w:cstheme="minorHAnsi"/>
                <w:color w:val="auto"/>
                <w:sz w:val="20"/>
              </w:rPr>
              <w:t>1</w:t>
            </w:r>
          </w:p>
        </w:tc>
        <w:tc>
          <w:tcPr>
            <w:tcW w:w="7227" w:type="dxa"/>
            <w:vAlign w:val="center"/>
          </w:tcPr>
          <w:p w14:paraId="7DBDE9DD" w14:textId="2D62F505" w:rsidR="0064484D" w:rsidRPr="00406143" w:rsidRDefault="5D2B077B" w:rsidP="00E33C02">
            <w:pPr>
              <w:pStyle w:val="BodyText"/>
              <w:cnfStyle w:val="000000000000" w:firstRow="0" w:lastRow="0" w:firstColumn="0" w:lastColumn="0" w:oddVBand="0" w:evenVBand="0" w:oddHBand="0" w:evenHBand="0" w:firstRowFirstColumn="0" w:firstRowLastColumn="0" w:lastRowFirstColumn="0" w:lastRowLastColumn="0"/>
            </w:pPr>
            <w:r w:rsidRPr="3CEC94DF">
              <w:t>S</w:t>
            </w:r>
            <w:r w:rsidR="0064484D" w:rsidRPr="3CEC94DF">
              <w:t>ustainable</w:t>
            </w:r>
            <w:r w:rsidR="0064484D" w:rsidRPr="13CE6AC1">
              <w:t xml:space="preserve"> harvest models </w:t>
            </w:r>
            <w:r w:rsidR="061AC23A" w:rsidRPr="3CEC94DF">
              <w:t xml:space="preserve">updated </w:t>
            </w:r>
            <w:r w:rsidR="0064484D" w:rsidRPr="13CE6AC1">
              <w:t>based on expert advice and evaluation of relevant data.</w:t>
            </w:r>
            <w:r w:rsidR="0064484D">
              <w:t xml:space="preserve"> </w:t>
            </w:r>
            <w:r w:rsidR="1F0FBC07" w:rsidRPr="3CEC94DF">
              <w:t xml:space="preserve">The </w:t>
            </w:r>
            <w:r w:rsidR="00100D2C" w:rsidRPr="3CEC94DF">
              <w:t>advice will</w:t>
            </w:r>
            <w:r w:rsidR="07A26196" w:rsidRPr="778ED0B9">
              <w:t xml:space="preserve"> be used </w:t>
            </w:r>
            <w:r w:rsidR="0064484D" w:rsidRPr="3CEC94DF">
              <w:t>to inform the next years quotas.</w:t>
            </w:r>
          </w:p>
        </w:tc>
        <w:tc>
          <w:tcPr>
            <w:tcW w:w="1267" w:type="dxa"/>
            <w:shd w:val="clear" w:color="auto" w:fill="CCDBEA" w:themeFill="background2"/>
            <w:vAlign w:val="center"/>
          </w:tcPr>
          <w:p w14:paraId="79C1CDAD" w14:textId="77777777" w:rsidR="0064484D" w:rsidRPr="00CC25FF" w:rsidRDefault="0064484D"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tc>
      </w:tr>
      <w:tr w:rsidR="0064484D" w:rsidRPr="00553AFE" w14:paraId="5A515706"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79A84956" w14:textId="31119F9F" w:rsidR="00BB72EE" w:rsidRDefault="007A573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5CF87418" w14:textId="77777777" w:rsidR="0064484D" w:rsidRPr="00F764A6" w:rsidRDefault="0064484D"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6.5</w:t>
            </w:r>
          </w:p>
        </w:tc>
        <w:tc>
          <w:tcPr>
            <w:tcW w:w="8494" w:type="dxa"/>
            <w:gridSpan w:val="2"/>
            <w:shd w:val="clear" w:color="auto" w:fill="004C97" w:themeFill="accent1"/>
            <w:vAlign w:val="center"/>
          </w:tcPr>
          <w:p w14:paraId="428A9A61" w14:textId="72A9502D" w:rsidR="0064484D" w:rsidRPr="00553AFE" w:rsidRDefault="0064484D"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13CE6AC1">
              <w:rPr>
                <w:rFonts w:asciiTheme="minorHAnsi" w:hAnsiTheme="minorHAnsi" w:cstheme="minorBidi"/>
                <w:b w:val="0"/>
                <w:color w:val="FFFFFF" w:themeColor="background1"/>
                <w:sz w:val="20"/>
              </w:rPr>
              <w:t>Identify</w:t>
            </w:r>
            <w:r>
              <w:rPr>
                <w:rFonts w:asciiTheme="minorHAnsi" w:hAnsiTheme="minorHAnsi" w:cstheme="minorBidi"/>
                <w:b w:val="0"/>
                <w:color w:val="FFFFFF" w:themeColor="background1"/>
                <w:sz w:val="20"/>
              </w:rPr>
              <w:t>,</w:t>
            </w:r>
            <w:r w:rsidRPr="13CE6AC1">
              <w:rPr>
                <w:rFonts w:asciiTheme="minorHAnsi" w:hAnsiTheme="minorHAnsi" w:cstheme="minorBidi"/>
                <w:b w:val="0"/>
                <w:color w:val="FFFFFF" w:themeColor="background1"/>
                <w:sz w:val="20"/>
              </w:rPr>
              <w:t xml:space="preserve"> facilitate </w:t>
            </w:r>
            <w:r>
              <w:rPr>
                <w:rFonts w:asciiTheme="minorHAnsi" w:hAnsiTheme="minorHAnsi" w:cstheme="minorBidi"/>
                <w:b w:val="0"/>
                <w:color w:val="FFFFFF" w:themeColor="background1"/>
                <w:sz w:val="20"/>
              </w:rPr>
              <w:t>and w</w:t>
            </w:r>
            <w:r w:rsidRPr="13CE6AC1">
              <w:rPr>
                <w:rFonts w:asciiTheme="minorHAnsi" w:hAnsiTheme="minorHAnsi" w:cstheme="minorBidi"/>
                <w:b w:val="0"/>
                <w:color w:val="FFFFFF" w:themeColor="background1"/>
                <w:sz w:val="20"/>
              </w:rPr>
              <w:t>here relevant collaborate with other agencies and research institutions (</w:t>
            </w:r>
            <w:r>
              <w:rPr>
                <w:rFonts w:asciiTheme="minorHAnsi" w:hAnsiTheme="minorHAnsi" w:cstheme="minorBidi"/>
                <w:b w:val="0"/>
                <w:color w:val="FFFFFF" w:themeColor="background1"/>
                <w:sz w:val="20"/>
              </w:rPr>
              <w:t>for example</w:t>
            </w:r>
            <w:r w:rsidRPr="13CE6AC1">
              <w:rPr>
                <w:rFonts w:asciiTheme="minorHAnsi" w:hAnsiTheme="minorHAnsi" w:cstheme="minorBidi"/>
                <w:b w:val="0"/>
                <w:color w:val="FFFFFF" w:themeColor="background1"/>
                <w:sz w:val="20"/>
              </w:rPr>
              <w:t xml:space="preserve"> ARI) for information sharing and potential research to address knowledge gaps.</w:t>
            </w:r>
          </w:p>
        </w:tc>
      </w:tr>
      <w:tr w:rsidR="00C60A4B" w:rsidRPr="00CC25FF" w14:paraId="4015BB6B"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vMerge w:val="restart"/>
            <w:shd w:val="clear" w:color="auto" w:fill="auto"/>
            <w:vAlign w:val="center"/>
          </w:tcPr>
          <w:p w14:paraId="7D846E92" w14:textId="113AFA0F" w:rsidR="00C60A4B" w:rsidRPr="00F764A6" w:rsidRDefault="00C60A4B" w:rsidP="00900799">
            <w:pPr>
              <w:pStyle w:val="Heading5"/>
              <w:spacing w:before="80" w:after="80"/>
              <w:jc w:val="center"/>
              <w:rPr>
                <w:rFonts w:asciiTheme="minorHAnsi" w:hAnsiTheme="minorHAnsi" w:cstheme="minorHAnsi"/>
                <w:color w:val="auto"/>
                <w:sz w:val="20"/>
              </w:rPr>
            </w:pPr>
          </w:p>
        </w:tc>
        <w:tc>
          <w:tcPr>
            <w:tcW w:w="7227" w:type="dxa"/>
            <w:shd w:val="clear" w:color="auto" w:fill="auto"/>
            <w:vAlign w:val="center"/>
          </w:tcPr>
          <w:p w14:paraId="5C92DEBC" w14:textId="77777777" w:rsidR="00C60A4B" w:rsidRPr="00E35F47" w:rsidRDefault="00C60A4B" w:rsidP="00E33C02">
            <w:pPr>
              <w:pStyle w:val="BodyText"/>
              <w:cnfStyle w:val="000000000000" w:firstRow="0" w:lastRow="0" w:firstColumn="0" w:lastColumn="0" w:oddVBand="0" w:evenVBand="0" w:oddHBand="0" w:evenHBand="0" w:firstRowFirstColumn="0" w:firstRowLastColumn="0" w:lastRowFirstColumn="0" w:lastRowLastColumn="0"/>
              <w:rPr>
                <w:b/>
              </w:rPr>
            </w:pPr>
            <w:r w:rsidRPr="13CE6AC1">
              <w:t>Collaborate with other agencies and research institutions and promote research to address knowledge gaps in:</w:t>
            </w:r>
          </w:p>
          <w:p w14:paraId="0977AA57" w14:textId="77777777" w:rsidR="00C60A4B" w:rsidRPr="00E35F47" w:rsidRDefault="00C60A4B"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kangaroo population dynamics</w:t>
            </w:r>
          </w:p>
          <w:p w14:paraId="4ECE8F7D" w14:textId="77777777" w:rsidR="00C60A4B" w:rsidRPr="00E35F47" w:rsidRDefault="00C60A4B"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impact of harvesting on animal welfare</w:t>
            </w:r>
          </w:p>
          <w:p w14:paraId="65639DFA" w14:textId="42F0538F" w:rsidR="00C60A4B" w:rsidRPr="00CC25FF" w:rsidDel="002E29FC" w:rsidRDefault="00C60A4B"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population control to address welfare concerns during times of critical stress (for example natural disaster, drought).</w:t>
            </w:r>
          </w:p>
        </w:tc>
        <w:tc>
          <w:tcPr>
            <w:tcW w:w="1267" w:type="dxa"/>
            <w:tcBorders>
              <w:bottom w:val="nil"/>
            </w:tcBorders>
            <w:shd w:val="clear" w:color="auto" w:fill="CCDBEA" w:themeFill="background2"/>
            <w:vAlign w:val="center"/>
          </w:tcPr>
          <w:p w14:paraId="39B06B6B" w14:textId="00B90149" w:rsidR="00C60A4B" w:rsidRPr="00CC25FF" w:rsidRDefault="00C60A4B"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tc>
      </w:tr>
      <w:tr w:rsidR="004537EF" w:rsidRPr="00CC25FF" w14:paraId="2801034A" w14:textId="77777777" w:rsidTr="52A87A5B">
        <w:trPr>
          <w:gridAfter w:val="1"/>
          <w:wAfter w:w="20" w:type="dxa"/>
        </w:trPr>
        <w:tc>
          <w:tcPr>
            <w:cnfStyle w:val="001000000000" w:firstRow="0" w:lastRow="0" w:firstColumn="1" w:lastColumn="0" w:oddVBand="0" w:evenVBand="0" w:oddHBand="0" w:evenHBand="0" w:firstRowFirstColumn="0" w:firstRowLastColumn="0" w:lastRowFirstColumn="0" w:lastRowLastColumn="0"/>
            <w:tcW w:w="1134" w:type="dxa"/>
            <w:vMerge/>
            <w:vAlign w:val="center"/>
          </w:tcPr>
          <w:p w14:paraId="1CC3BFA8" w14:textId="6E382ACA" w:rsidR="004537EF" w:rsidRPr="00F764A6" w:rsidRDefault="004537EF" w:rsidP="00900799">
            <w:pPr>
              <w:pStyle w:val="Heading5"/>
              <w:spacing w:before="80" w:after="80"/>
              <w:jc w:val="center"/>
              <w:rPr>
                <w:rFonts w:asciiTheme="minorHAnsi" w:hAnsiTheme="minorHAnsi" w:cstheme="minorBidi"/>
                <w:color w:val="auto"/>
                <w:sz w:val="20"/>
              </w:rPr>
            </w:pPr>
          </w:p>
        </w:tc>
        <w:tc>
          <w:tcPr>
            <w:tcW w:w="7227" w:type="dxa"/>
            <w:vAlign w:val="center"/>
          </w:tcPr>
          <w:p w14:paraId="1C9C43F6" w14:textId="05D305BC" w:rsidR="004537EF" w:rsidRPr="00CC25FF" w:rsidDel="002E29FC" w:rsidRDefault="004537EF" w:rsidP="00E33C02">
            <w:pPr>
              <w:pStyle w:val="BodyText"/>
              <w:cnfStyle w:val="000000000000" w:firstRow="0" w:lastRow="0" w:firstColumn="0" w:lastColumn="0" w:oddVBand="0" w:evenVBand="0" w:oddHBand="0" w:evenHBand="0" w:firstRowFirstColumn="0" w:firstRowLastColumn="0" w:lastRowFirstColumn="0" w:lastRowLastColumn="0"/>
              <w:rPr>
                <w:b/>
              </w:rPr>
            </w:pPr>
            <w:r w:rsidRPr="13CE6AC1">
              <w:t xml:space="preserve">Participate in </w:t>
            </w:r>
            <w:r w:rsidRPr="44B2AFD5">
              <w:t>relevant</w:t>
            </w:r>
            <w:r w:rsidRPr="13CE6AC1">
              <w:t xml:space="preserve"> </w:t>
            </w:r>
            <w:r>
              <w:t xml:space="preserve">kangaroo management </w:t>
            </w:r>
            <w:r w:rsidRPr="13CE6AC1">
              <w:t>forums and conferences</w:t>
            </w:r>
            <w:r>
              <w:t>. S</w:t>
            </w:r>
            <w:r w:rsidRPr="13CE6AC1">
              <w:t>hare</w:t>
            </w:r>
            <w:r>
              <w:t xml:space="preserve"> appropriate</w:t>
            </w:r>
            <w:r w:rsidRPr="13CE6AC1">
              <w:t xml:space="preserve"> information with other States on kangaroo harvesting practices and research.  </w:t>
            </w:r>
          </w:p>
        </w:tc>
        <w:tc>
          <w:tcPr>
            <w:tcW w:w="1267" w:type="dxa"/>
            <w:vMerge w:val="restart"/>
            <w:tcBorders>
              <w:top w:val="nil"/>
            </w:tcBorders>
            <w:shd w:val="clear" w:color="auto" w:fill="CCDBEA" w:themeFill="background2"/>
            <w:vAlign w:val="center"/>
          </w:tcPr>
          <w:p w14:paraId="4C184DD8" w14:textId="77777777" w:rsidR="004537EF" w:rsidRDefault="004537EF"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p w14:paraId="56F99062" w14:textId="77777777" w:rsidR="00B915B9" w:rsidRDefault="00B915B9" w:rsidP="00B915B9">
            <w:pPr>
              <w:pStyle w:val="BodyText"/>
              <w:cnfStyle w:val="000000000000" w:firstRow="0" w:lastRow="0" w:firstColumn="0" w:lastColumn="0" w:oddVBand="0" w:evenVBand="0" w:oddHBand="0" w:evenHBand="0" w:firstRowFirstColumn="0" w:firstRowLastColumn="0" w:lastRowFirstColumn="0" w:lastRowLastColumn="0"/>
            </w:pPr>
          </w:p>
          <w:p w14:paraId="31E7E320" w14:textId="5B6F46BC" w:rsidR="00B915B9" w:rsidRPr="00B915B9" w:rsidRDefault="00B915B9" w:rsidP="00B915B9">
            <w:pPr>
              <w:pStyle w:val="BodyText"/>
              <w:cnfStyle w:val="000000000000" w:firstRow="0" w:lastRow="0" w:firstColumn="0" w:lastColumn="0" w:oddVBand="0" w:evenVBand="0" w:oddHBand="0" w:evenHBand="0" w:firstRowFirstColumn="0" w:firstRowLastColumn="0" w:lastRowFirstColumn="0" w:lastRowLastColumn="0"/>
            </w:pPr>
          </w:p>
        </w:tc>
      </w:tr>
      <w:tr w:rsidR="004537EF" w14:paraId="2ADADDF0" w14:textId="77777777" w:rsidTr="52A87A5B">
        <w:trPr>
          <w:gridAfter w:val="1"/>
          <w:wAfter w:w="20" w:type="dxa"/>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B7FB9BD" w14:textId="33105E3C" w:rsidR="004537EF" w:rsidRDefault="004537EF" w:rsidP="00900799">
            <w:pPr>
              <w:pStyle w:val="Heading5"/>
              <w:spacing w:before="80" w:after="80"/>
              <w:jc w:val="center"/>
              <w:rPr>
                <w:rFonts w:cstheme="minorBidi"/>
              </w:rPr>
            </w:pPr>
            <w:r w:rsidRPr="0C3EE813">
              <w:rPr>
                <w:rFonts w:asciiTheme="minorHAnsi" w:hAnsiTheme="minorHAnsi" w:cstheme="minorBidi"/>
                <w:color w:val="auto"/>
                <w:sz w:val="20"/>
              </w:rPr>
              <w:t>Indicator</w:t>
            </w:r>
            <w:r>
              <w:rPr>
                <w:rFonts w:asciiTheme="minorHAnsi" w:hAnsiTheme="minorHAnsi" w:cstheme="minorBidi"/>
                <w:color w:val="auto"/>
                <w:sz w:val="20"/>
              </w:rPr>
              <w:t xml:space="preserve"> 6.5.1</w:t>
            </w:r>
          </w:p>
        </w:tc>
        <w:tc>
          <w:tcPr>
            <w:tcW w:w="7227" w:type="dxa"/>
            <w:vAlign w:val="center"/>
          </w:tcPr>
          <w:p w14:paraId="370E15CA" w14:textId="5765445B" w:rsidR="004537EF" w:rsidRPr="00C60A4B" w:rsidRDefault="004537EF" w:rsidP="00E33C02">
            <w:pPr>
              <w:pStyle w:val="BodyText"/>
              <w:cnfStyle w:val="000000000000" w:firstRow="0" w:lastRow="0" w:firstColumn="0" w:lastColumn="0" w:oddVBand="0" w:evenVBand="0" w:oddHBand="0" w:evenHBand="0" w:firstRowFirstColumn="0" w:firstRowLastColumn="0" w:lastRowFirstColumn="0" w:lastRowLastColumn="0"/>
              <w:rPr>
                <w:highlight w:val="yellow"/>
              </w:rPr>
            </w:pPr>
            <w:r w:rsidRPr="0039510E">
              <w:t>R</w:t>
            </w:r>
            <w:r>
              <w:t>elevant r</w:t>
            </w:r>
            <w:r w:rsidRPr="0039510E">
              <w:t>esearch considered in developing the Plan throughout its operation.</w:t>
            </w:r>
            <w:r w:rsidRPr="1B1C2025">
              <w:t xml:space="preserve"> </w:t>
            </w:r>
          </w:p>
        </w:tc>
        <w:tc>
          <w:tcPr>
            <w:tcW w:w="1267" w:type="dxa"/>
            <w:vMerge/>
            <w:vAlign w:val="center"/>
          </w:tcPr>
          <w:p w14:paraId="1AF59C4C" w14:textId="444F4983" w:rsidR="004537EF" w:rsidRDefault="004537EF"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cstheme="minorBidi"/>
              </w:rPr>
            </w:pPr>
          </w:p>
        </w:tc>
      </w:tr>
    </w:tbl>
    <w:p w14:paraId="0F54F43E" w14:textId="03D27F3B" w:rsidR="00DC43D4" w:rsidRDefault="00DC43D4" w:rsidP="13CE6AC1">
      <w:pPr>
        <w:pStyle w:val="BodyText"/>
        <w:rPr>
          <w:rFonts w:eastAsiaTheme="minorEastAsia" w:cstheme="minorBidi"/>
        </w:rPr>
      </w:pPr>
    </w:p>
    <w:p w14:paraId="5882E4DC" w14:textId="77777777" w:rsidR="00227E93" w:rsidRDefault="00227E93" w:rsidP="13CE6AC1">
      <w:pPr>
        <w:pStyle w:val="BodyText"/>
        <w:rPr>
          <w:rFonts w:eastAsiaTheme="minorEastAsia" w:cstheme="minorBidi"/>
        </w:rPr>
      </w:pPr>
    </w:p>
    <w:p w14:paraId="04D9DC6C" w14:textId="77777777" w:rsidR="00227E93" w:rsidRDefault="00227E93" w:rsidP="13CE6AC1">
      <w:pPr>
        <w:pStyle w:val="BodyText"/>
        <w:rPr>
          <w:rFonts w:eastAsiaTheme="minorEastAsia" w:cstheme="minorBidi"/>
        </w:rPr>
      </w:pPr>
    </w:p>
    <w:p w14:paraId="3998CA30" w14:textId="77777777" w:rsidR="00227E93" w:rsidRDefault="00227E93" w:rsidP="13CE6AC1">
      <w:pPr>
        <w:pStyle w:val="BodyText"/>
        <w:rPr>
          <w:rFonts w:eastAsiaTheme="minorEastAsia" w:cstheme="minorBidi"/>
        </w:rPr>
      </w:pPr>
    </w:p>
    <w:p w14:paraId="5D0FC5C4" w14:textId="77777777" w:rsidR="00227E93" w:rsidRDefault="00227E93" w:rsidP="13CE6AC1">
      <w:pPr>
        <w:pStyle w:val="BodyText"/>
        <w:rPr>
          <w:rFonts w:eastAsiaTheme="minorEastAsia" w:cstheme="minorBidi"/>
        </w:rPr>
      </w:pPr>
    </w:p>
    <w:p w14:paraId="2D310375" w14:textId="77777777" w:rsidR="00227E93" w:rsidRDefault="00227E93" w:rsidP="13CE6AC1">
      <w:pPr>
        <w:pStyle w:val="BodyText"/>
        <w:rPr>
          <w:rFonts w:eastAsiaTheme="minorEastAsia" w:cstheme="minorBidi"/>
        </w:rPr>
      </w:pPr>
    </w:p>
    <w:p w14:paraId="3BD531CE" w14:textId="77777777" w:rsidR="00227E93" w:rsidRDefault="00227E93" w:rsidP="13CE6AC1">
      <w:pPr>
        <w:pStyle w:val="BodyText"/>
        <w:rPr>
          <w:rFonts w:eastAsiaTheme="minorEastAsia" w:cstheme="minorBidi"/>
        </w:rPr>
      </w:pPr>
    </w:p>
    <w:p w14:paraId="388FEADB" w14:textId="77777777" w:rsidR="00227E93" w:rsidRDefault="00227E93" w:rsidP="13CE6AC1">
      <w:pPr>
        <w:pStyle w:val="BodyText"/>
        <w:rPr>
          <w:rFonts w:eastAsiaTheme="minorEastAsia" w:cstheme="minorBidi"/>
        </w:rPr>
      </w:pPr>
    </w:p>
    <w:p w14:paraId="57648DD1" w14:textId="77777777" w:rsidR="00227E93" w:rsidRDefault="00227E93" w:rsidP="13CE6AC1">
      <w:pPr>
        <w:pStyle w:val="BodyText"/>
        <w:rPr>
          <w:rFonts w:eastAsiaTheme="minorEastAsia" w:cstheme="minorBidi"/>
        </w:rPr>
      </w:pPr>
    </w:p>
    <w:p w14:paraId="163B4A9A" w14:textId="77777777" w:rsidR="00227E93" w:rsidRDefault="00227E93" w:rsidP="13CE6AC1">
      <w:pPr>
        <w:pStyle w:val="BodyText"/>
        <w:rPr>
          <w:rFonts w:eastAsiaTheme="minorEastAsia" w:cstheme="minorBidi"/>
        </w:rPr>
      </w:pPr>
    </w:p>
    <w:p w14:paraId="3C161570" w14:textId="77777777" w:rsidR="00227E93" w:rsidRDefault="00227E93" w:rsidP="13CE6AC1">
      <w:pPr>
        <w:pStyle w:val="BodyText"/>
        <w:rPr>
          <w:rFonts w:eastAsiaTheme="minorEastAsia" w:cstheme="minorBidi"/>
        </w:rPr>
      </w:pPr>
    </w:p>
    <w:p w14:paraId="15EB20C8" w14:textId="77777777" w:rsidR="00227E93" w:rsidRDefault="00227E93" w:rsidP="13CE6AC1">
      <w:pPr>
        <w:pStyle w:val="BodyText"/>
        <w:rPr>
          <w:rFonts w:eastAsiaTheme="minorEastAsia" w:cstheme="minorBidi"/>
        </w:rPr>
      </w:pPr>
    </w:p>
    <w:p w14:paraId="1A8C0B4F" w14:textId="77777777" w:rsidR="00227E93" w:rsidRDefault="00227E93" w:rsidP="13CE6AC1">
      <w:pPr>
        <w:pStyle w:val="BodyText"/>
        <w:rPr>
          <w:rFonts w:eastAsiaTheme="minorEastAsia" w:cstheme="minorBidi"/>
        </w:rPr>
      </w:pPr>
    </w:p>
    <w:p w14:paraId="4A41D667" w14:textId="77777777" w:rsidR="00227E93" w:rsidRDefault="00227E93" w:rsidP="13CE6AC1">
      <w:pPr>
        <w:pStyle w:val="BodyText"/>
        <w:rPr>
          <w:rFonts w:eastAsiaTheme="minorEastAsia" w:cstheme="minorBidi"/>
        </w:rPr>
      </w:pPr>
    </w:p>
    <w:p w14:paraId="266D9E07" w14:textId="77777777" w:rsidR="00227E93" w:rsidRDefault="00227E93" w:rsidP="13CE6AC1">
      <w:pPr>
        <w:pStyle w:val="BodyText"/>
        <w:rPr>
          <w:rFonts w:eastAsiaTheme="minorEastAsia" w:cstheme="minorBidi"/>
        </w:rPr>
      </w:pPr>
    </w:p>
    <w:p w14:paraId="2F9B55D0" w14:textId="77777777" w:rsidR="00227E93" w:rsidRDefault="00227E93" w:rsidP="13CE6AC1">
      <w:pPr>
        <w:pStyle w:val="BodyText"/>
        <w:rPr>
          <w:rFonts w:eastAsiaTheme="minorEastAsia" w:cstheme="minorBidi"/>
        </w:rPr>
      </w:pPr>
    </w:p>
    <w:p w14:paraId="50876897" w14:textId="77777777" w:rsidR="00227E93" w:rsidRDefault="00227E93" w:rsidP="13CE6AC1">
      <w:pPr>
        <w:pStyle w:val="BodyText"/>
        <w:rPr>
          <w:rFonts w:eastAsiaTheme="minorEastAsia" w:cstheme="minorBidi"/>
        </w:rPr>
      </w:pPr>
    </w:p>
    <w:p w14:paraId="3A05003B" w14:textId="77777777" w:rsidR="00227E93" w:rsidRDefault="00227E93" w:rsidP="13CE6AC1">
      <w:pPr>
        <w:pStyle w:val="BodyText"/>
        <w:rPr>
          <w:rFonts w:eastAsiaTheme="minorEastAsia" w:cstheme="minorBidi"/>
        </w:rPr>
      </w:pPr>
    </w:p>
    <w:p w14:paraId="1B62CB39" w14:textId="77777777" w:rsidR="00227E93" w:rsidRDefault="00227E93" w:rsidP="13CE6AC1">
      <w:pPr>
        <w:pStyle w:val="BodyText"/>
        <w:rPr>
          <w:rFonts w:eastAsiaTheme="minorEastAsia" w:cstheme="minorBidi"/>
        </w:rPr>
      </w:pPr>
    </w:p>
    <w:p w14:paraId="2EA19151" w14:textId="77777777" w:rsidR="00227E93" w:rsidRDefault="00227E93" w:rsidP="13CE6AC1">
      <w:pPr>
        <w:pStyle w:val="BodyText"/>
        <w:rPr>
          <w:rFonts w:eastAsiaTheme="minorEastAsia" w:cstheme="minorBidi"/>
        </w:rPr>
      </w:pPr>
    </w:p>
    <w:p w14:paraId="764471D0" w14:textId="77777777" w:rsidR="00227E93" w:rsidRDefault="00227E93" w:rsidP="13CE6AC1">
      <w:pPr>
        <w:pStyle w:val="BodyText"/>
        <w:rPr>
          <w:rFonts w:eastAsiaTheme="minorEastAsia" w:cstheme="minorBidi"/>
        </w:rPr>
      </w:pPr>
    </w:p>
    <w:p w14:paraId="3F7699F2" w14:textId="77777777" w:rsidR="00227E93" w:rsidRDefault="00227E93" w:rsidP="13CE6AC1">
      <w:pPr>
        <w:pStyle w:val="BodyText"/>
        <w:rPr>
          <w:rFonts w:eastAsiaTheme="minorEastAsia" w:cstheme="minorBidi"/>
        </w:rPr>
      </w:pPr>
    </w:p>
    <w:p w14:paraId="2AFB4CB5" w14:textId="77777777" w:rsidR="00227E93" w:rsidRDefault="00227E93" w:rsidP="13CE6AC1">
      <w:pPr>
        <w:pStyle w:val="BodyText"/>
        <w:rPr>
          <w:rFonts w:eastAsiaTheme="minorEastAsia" w:cstheme="minorBidi"/>
        </w:rPr>
      </w:pPr>
    </w:p>
    <w:p w14:paraId="325CD971" w14:textId="77777777" w:rsidR="00227E93" w:rsidRDefault="00227E93" w:rsidP="13CE6AC1">
      <w:pPr>
        <w:pStyle w:val="BodyText"/>
        <w:rPr>
          <w:rFonts w:eastAsiaTheme="minorEastAsia" w:cstheme="minorBidi"/>
        </w:rPr>
      </w:pPr>
    </w:p>
    <w:p w14:paraId="3B454D5E" w14:textId="77777777" w:rsidR="00227E93" w:rsidRDefault="00227E93" w:rsidP="13CE6AC1">
      <w:pPr>
        <w:pStyle w:val="BodyText"/>
        <w:rPr>
          <w:rFonts w:eastAsiaTheme="minorEastAsia" w:cstheme="minorBidi"/>
        </w:rPr>
      </w:pPr>
    </w:p>
    <w:p w14:paraId="141B5A63" w14:textId="77777777" w:rsidR="00227E93" w:rsidRDefault="00227E93" w:rsidP="13CE6AC1">
      <w:pPr>
        <w:pStyle w:val="BodyText"/>
        <w:rPr>
          <w:rFonts w:eastAsiaTheme="minorEastAsia" w:cstheme="minorBidi"/>
        </w:rPr>
      </w:pPr>
    </w:p>
    <w:p w14:paraId="5171EF47" w14:textId="77777777" w:rsidR="00227E93" w:rsidRDefault="00227E93" w:rsidP="13CE6AC1">
      <w:pPr>
        <w:pStyle w:val="BodyText"/>
        <w:rPr>
          <w:rFonts w:eastAsiaTheme="minorEastAsia" w:cstheme="minorBidi"/>
        </w:rPr>
      </w:pPr>
    </w:p>
    <w:p w14:paraId="3FA8C19A" w14:textId="77777777" w:rsidR="00227E93" w:rsidRDefault="00227E93" w:rsidP="13CE6AC1">
      <w:pPr>
        <w:pStyle w:val="BodyText"/>
        <w:rPr>
          <w:rFonts w:eastAsiaTheme="minorEastAsia" w:cstheme="minorBidi"/>
        </w:rPr>
      </w:pPr>
    </w:p>
    <w:p w14:paraId="2865DE07" w14:textId="77777777" w:rsidR="00227E93" w:rsidRDefault="00227E93" w:rsidP="13CE6AC1">
      <w:pPr>
        <w:pStyle w:val="BodyText"/>
        <w:rPr>
          <w:rFonts w:eastAsiaTheme="minorEastAsia" w:cstheme="minorBidi"/>
        </w:rPr>
      </w:pPr>
    </w:p>
    <w:p w14:paraId="0BC2AD0E" w14:textId="77777777" w:rsidR="00227E93" w:rsidRDefault="00227E93" w:rsidP="13CE6AC1">
      <w:pPr>
        <w:pStyle w:val="BodyText"/>
        <w:rPr>
          <w:rFonts w:eastAsiaTheme="minorEastAsia" w:cstheme="minorBidi"/>
        </w:rPr>
      </w:pPr>
    </w:p>
    <w:p w14:paraId="14A0EA83" w14:textId="77777777" w:rsidR="00227E93" w:rsidRDefault="00227E93" w:rsidP="13CE6AC1">
      <w:pPr>
        <w:pStyle w:val="BodyText"/>
        <w:rPr>
          <w:rFonts w:eastAsiaTheme="minorEastAsia" w:cstheme="minorBidi"/>
        </w:rPr>
      </w:pPr>
    </w:p>
    <w:p w14:paraId="2B222A95" w14:textId="77777777" w:rsidR="00227E93" w:rsidRDefault="00227E93" w:rsidP="13CE6AC1">
      <w:pPr>
        <w:pStyle w:val="BodyText"/>
        <w:rPr>
          <w:rFonts w:eastAsiaTheme="minorEastAsia" w:cstheme="minorBidi"/>
        </w:rPr>
      </w:pPr>
    </w:p>
    <w:p w14:paraId="087402EE" w14:textId="77777777" w:rsidR="00227E93" w:rsidRDefault="00227E93" w:rsidP="13CE6AC1">
      <w:pPr>
        <w:pStyle w:val="BodyText"/>
        <w:rPr>
          <w:rFonts w:eastAsiaTheme="minorEastAsia" w:cstheme="minorBidi"/>
        </w:rPr>
      </w:pPr>
    </w:p>
    <w:p w14:paraId="6B8D1EBC" w14:textId="3EAA3FF2" w:rsidR="0073519B" w:rsidRDefault="0073519B">
      <w:pPr>
        <w:rPr>
          <w:rFonts w:asciiTheme="majorHAnsi" w:eastAsiaTheme="majorEastAsia" w:hAnsiTheme="majorHAnsi" w:cstheme="majorBidi"/>
          <w:color w:val="201547" w:themeColor="text2"/>
          <w:spacing w:val="-2"/>
          <w:sz w:val="32"/>
          <w:szCs w:val="26"/>
        </w:rPr>
      </w:pPr>
      <w:bookmarkStart w:id="78" w:name="_Ref149039781"/>
    </w:p>
    <w:p w14:paraId="31A2104F" w14:textId="3597437F" w:rsidR="00BB03D2" w:rsidRPr="00291A80" w:rsidRDefault="006A4FF3" w:rsidP="601D6A2E">
      <w:pPr>
        <w:pStyle w:val="Heading2"/>
        <w:rPr>
          <w:b w:val="0"/>
          <w:bCs w:val="0"/>
        </w:rPr>
      </w:pPr>
      <w:bookmarkStart w:id="79" w:name="_Ref154130116"/>
      <w:bookmarkStart w:id="80" w:name="_Ref154130312"/>
      <w:bookmarkStart w:id="81" w:name="_Toc161401290"/>
      <w:r>
        <w:rPr>
          <w:b w:val="0"/>
          <w:bCs w:val="0"/>
        </w:rPr>
        <w:t>Aim</w:t>
      </w:r>
      <w:r w:rsidR="00BB03D2" w:rsidRPr="00291A80">
        <w:rPr>
          <w:b w:val="0"/>
          <w:bCs w:val="0"/>
        </w:rPr>
        <w:t xml:space="preserve"> </w:t>
      </w:r>
      <w:r w:rsidR="00487E19">
        <w:rPr>
          <w:b w:val="0"/>
          <w:bCs w:val="0"/>
        </w:rPr>
        <w:t>7</w:t>
      </w:r>
      <w:r>
        <w:rPr>
          <w:b w:val="0"/>
          <w:bCs w:val="0"/>
        </w:rPr>
        <w:t>:</w:t>
      </w:r>
      <w:r w:rsidR="00BB03D2" w:rsidRPr="00291A80">
        <w:rPr>
          <w:b w:val="0"/>
          <w:bCs w:val="0"/>
        </w:rPr>
        <w:t xml:space="preserve"> Maintain accountability and transparency</w:t>
      </w:r>
      <w:r w:rsidR="00B168F5">
        <w:rPr>
          <w:b w:val="0"/>
          <w:bCs w:val="0"/>
        </w:rPr>
        <w:t>.</w:t>
      </w:r>
      <w:bookmarkEnd w:id="78"/>
      <w:bookmarkEnd w:id="79"/>
      <w:bookmarkEnd w:id="80"/>
      <w:bookmarkEnd w:id="81"/>
    </w:p>
    <w:p w14:paraId="4DFC282F" w14:textId="6A010A2F" w:rsidR="009B21EA" w:rsidRDefault="02DE2287" w:rsidP="009D4C69">
      <w:pPr>
        <w:pStyle w:val="BodyText"/>
      </w:pPr>
      <w:r>
        <w:t xml:space="preserve">Transparency and accountability </w:t>
      </w:r>
      <w:r w:rsidR="73F16651">
        <w:t>are</w:t>
      </w:r>
      <w:r>
        <w:t xml:space="preserve"> achieved through the </w:t>
      </w:r>
      <w:r w:rsidR="0AECCE2C">
        <w:t>pub</w:t>
      </w:r>
      <w:r w:rsidR="39DE33B3">
        <w:t>l</w:t>
      </w:r>
      <w:r w:rsidR="0AECCE2C">
        <w:t xml:space="preserve">ication </w:t>
      </w:r>
      <w:r>
        <w:t xml:space="preserve">of up-to-date information and data for commercial </w:t>
      </w:r>
      <w:r w:rsidR="00C83C6F">
        <w:t xml:space="preserve">kangaroo </w:t>
      </w:r>
      <w:r>
        <w:t>harvest</w:t>
      </w:r>
      <w:r w:rsidR="3DA8B488">
        <w:t>ing</w:t>
      </w:r>
      <w:r>
        <w:t xml:space="preserve">. </w:t>
      </w:r>
      <w:r w:rsidR="00C83C6F">
        <w:t xml:space="preserve">The primary </w:t>
      </w:r>
      <w:r w:rsidR="001B2A64">
        <w:t>transparency measures include</w:t>
      </w:r>
      <w:r w:rsidR="79524C44">
        <w:t>:</w:t>
      </w:r>
    </w:p>
    <w:p w14:paraId="20952230" w14:textId="4E91D680" w:rsidR="00CD76A5" w:rsidRDefault="61E40CED" w:rsidP="00E33C02">
      <w:pPr>
        <w:pStyle w:val="BodyText"/>
        <w:numPr>
          <w:ilvl w:val="0"/>
          <w:numId w:val="65"/>
        </w:numPr>
      </w:pPr>
      <w:r>
        <w:lastRenderedPageBreak/>
        <w:t>m</w:t>
      </w:r>
      <w:r w:rsidR="53FF80E9">
        <w:t xml:space="preserve">aking </w:t>
      </w:r>
      <w:r w:rsidR="1AE29E47">
        <w:t>relevant</w:t>
      </w:r>
      <w:r w:rsidR="7A314871">
        <w:t xml:space="preserve"> data </w:t>
      </w:r>
      <w:r w:rsidR="2F4FEBBC">
        <w:t>(</w:t>
      </w:r>
      <w:r w:rsidR="022CB093">
        <w:t>for example</w:t>
      </w:r>
      <w:r w:rsidR="2F4FEBBC">
        <w:t xml:space="preserve"> harvest data) </w:t>
      </w:r>
      <w:r w:rsidR="7A314871">
        <w:t xml:space="preserve">collected </w:t>
      </w:r>
      <w:r w:rsidR="141EB6A8">
        <w:t>as part</w:t>
      </w:r>
      <w:r w:rsidR="7A314871">
        <w:t xml:space="preserve"> of this </w:t>
      </w:r>
      <w:r w:rsidR="31F45507">
        <w:t>P</w:t>
      </w:r>
      <w:r w:rsidR="7A314871">
        <w:t>lan publicly available as soo</w:t>
      </w:r>
      <w:r w:rsidR="162D9343">
        <w:t>n as practicable</w:t>
      </w:r>
    </w:p>
    <w:p w14:paraId="4EE0B018" w14:textId="6AF0F1CB" w:rsidR="20EAA90B" w:rsidRDefault="7FAA2502" w:rsidP="00E33C02">
      <w:pPr>
        <w:pStyle w:val="BodyText"/>
        <w:numPr>
          <w:ilvl w:val="0"/>
          <w:numId w:val="65"/>
        </w:numPr>
      </w:pPr>
      <w:r>
        <w:t>p</w:t>
      </w:r>
      <w:r w:rsidR="162D9343">
        <w:t>ublishing annual reports</w:t>
      </w:r>
      <w:r w:rsidR="3B135EF7">
        <w:t xml:space="preserve"> as close to their time of completion as possible</w:t>
      </w:r>
      <w:r w:rsidR="1BA3B4C4">
        <w:t>.</w:t>
      </w:r>
      <w:r w:rsidR="3B135EF7">
        <w:t xml:space="preserve"> </w:t>
      </w:r>
    </w:p>
    <w:tbl>
      <w:tblPr>
        <w:tblStyle w:val="TableGrid"/>
        <w:tblpPr w:leftFromText="180" w:rightFromText="180" w:vertAnchor="text" w:horzAnchor="margin" w:tblpY="415"/>
        <w:tblW w:w="9654" w:type="dxa"/>
        <w:tblLook w:val="04A0" w:firstRow="1" w:lastRow="0" w:firstColumn="1" w:lastColumn="0" w:noHBand="0" w:noVBand="1"/>
      </w:tblPr>
      <w:tblGrid>
        <w:gridCol w:w="1134"/>
        <w:gridCol w:w="7293"/>
        <w:gridCol w:w="1220"/>
        <w:gridCol w:w="7"/>
      </w:tblGrid>
      <w:tr w:rsidR="009B7CB7" w:rsidRPr="00CC25FF" w14:paraId="079F5500" w14:textId="77777777" w:rsidTr="52A87A5B">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654" w:type="dxa"/>
            <w:gridSpan w:val="4"/>
            <w:shd w:val="clear" w:color="auto" w:fill="2E1E66" w:themeFill="accent4" w:themeFillTint="E6"/>
          </w:tcPr>
          <w:p w14:paraId="735B9865" w14:textId="27CBD4CD" w:rsidR="00987509" w:rsidRPr="00314468" w:rsidRDefault="006A4FF3" w:rsidP="00900799">
            <w:pPr>
              <w:pStyle w:val="Heading5"/>
              <w:spacing w:before="80" w:after="80"/>
              <w:rPr>
                <w:color w:val="FFFFFF" w:themeColor="background1"/>
                <w:sz w:val="20"/>
                <w:u w:val="single"/>
              </w:rPr>
            </w:pPr>
            <w:r>
              <w:rPr>
                <w:color w:val="FFFFFF" w:themeColor="background1"/>
                <w:sz w:val="20"/>
                <w:u w:val="single"/>
              </w:rPr>
              <w:t>Aim</w:t>
            </w:r>
            <w:r w:rsidR="00314468" w:rsidRPr="00314468">
              <w:rPr>
                <w:color w:val="FFFFFF" w:themeColor="background1"/>
                <w:sz w:val="20"/>
                <w:u w:val="single"/>
              </w:rPr>
              <w:t xml:space="preserve"> 7</w:t>
            </w:r>
            <w:r>
              <w:rPr>
                <w:color w:val="FFFFFF" w:themeColor="background1"/>
                <w:sz w:val="20"/>
                <w:u w:val="single"/>
              </w:rPr>
              <w:t>:</w:t>
            </w:r>
          </w:p>
          <w:p w14:paraId="27B937D3" w14:textId="4B535A7C" w:rsidR="009B7CB7" w:rsidRPr="00314468" w:rsidRDefault="00BB72EE" w:rsidP="00900799">
            <w:pPr>
              <w:pStyle w:val="Heading5"/>
              <w:spacing w:before="80" w:after="80"/>
              <w:rPr>
                <w:b w:val="0"/>
                <w:bCs/>
                <w:color w:val="FFFFFF" w:themeColor="background1"/>
                <w:sz w:val="20"/>
              </w:rPr>
            </w:pPr>
            <w:r w:rsidRPr="00314468">
              <w:rPr>
                <w:b w:val="0"/>
                <w:bCs/>
                <w:color w:val="FFFFFF" w:themeColor="background1"/>
                <w:sz w:val="20"/>
              </w:rPr>
              <w:t>Maintain accountability and transparency</w:t>
            </w:r>
            <w:r w:rsidR="0019617A">
              <w:rPr>
                <w:b w:val="0"/>
                <w:bCs/>
                <w:color w:val="FFFFFF" w:themeColor="background1"/>
                <w:sz w:val="20"/>
              </w:rPr>
              <w:t>.</w:t>
            </w:r>
          </w:p>
        </w:tc>
      </w:tr>
      <w:tr w:rsidR="009B7CB7" w:rsidRPr="00CC25FF" w14:paraId="690B6A88"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0486EDBB" w14:textId="1A107500" w:rsidR="00BB72EE" w:rsidRDefault="007A573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068C8F16" w14:textId="77777777" w:rsidR="009B7CB7" w:rsidRPr="00F764A6" w:rsidRDefault="009B7CB7"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7.1</w:t>
            </w:r>
          </w:p>
        </w:tc>
        <w:tc>
          <w:tcPr>
            <w:tcW w:w="8513" w:type="dxa"/>
            <w:gridSpan w:val="2"/>
            <w:shd w:val="clear" w:color="auto" w:fill="004C97" w:themeFill="accent1"/>
            <w:vAlign w:val="center"/>
          </w:tcPr>
          <w:p w14:paraId="5959E74D" w14:textId="2285032A" w:rsidR="009B7CB7" w:rsidRPr="00CC25FF" w:rsidRDefault="00DD12D5"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Pr>
                <w:rFonts w:asciiTheme="minorHAnsi" w:hAnsiTheme="minorHAnsi" w:cstheme="minorBidi"/>
                <w:b w:val="0"/>
                <w:color w:val="FFFFFF" w:themeColor="background1"/>
                <w:sz w:val="20"/>
              </w:rPr>
              <w:t>Maintain up to date</w:t>
            </w:r>
            <w:r w:rsidR="009B7CB7" w:rsidRPr="41E41C3D">
              <w:rPr>
                <w:rFonts w:asciiTheme="minorHAnsi" w:hAnsiTheme="minorHAnsi" w:cstheme="minorBidi"/>
                <w:b w:val="0"/>
                <w:color w:val="FFFFFF" w:themeColor="background1"/>
                <w:sz w:val="20"/>
              </w:rPr>
              <w:t xml:space="preserve"> documents online and ensure information about the </w:t>
            </w:r>
            <w:r w:rsidR="007A5736">
              <w:rPr>
                <w:rFonts w:asciiTheme="minorHAnsi" w:hAnsiTheme="minorHAnsi" w:cstheme="minorBidi"/>
                <w:b w:val="0"/>
                <w:color w:val="FFFFFF" w:themeColor="background1"/>
                <w:sz w:val="20"/>
              </w:rPr>
              <w:t>action</w:t>
            </w:r>
            <w:r w:rsidR="009B7CB7" w:rsidRPr="41E41C3D">
              <w:rPr>
                <w:rFonts w:asciiTheme="minorHAnsi" w:hAnsiTheme="minorHAnsi" w:cstheme="minorBidi"/>
                <w:b w:val="0"/>
                <w:color w:val="FFFFFF" w:themeColor="background1"/>
                <w:sz w:val="20"/>
              </w:rPr>
              <w:t>s of this Plan and the operation of the program are accessible to all interested parties.</w:t>
            </w:r>
          </w:p>
        </w:tc>
      </w:tr>
      <w:tr w:rsidR="009B7CB7" w:rsidRPr="00553AFE" w14:paraId="4D21984B"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602E361" w14:textId="354C3296" w:rsidR="009B7CB7" w:rsidRPr="00F764A6" w:rsidRDefault="009A4FB6"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9B7CB7">
              <w:rPr>
                <w:rFonts w:asciiTheme="minorHAnsi" w:hAnsiTheme="minorHAnsi" w:cstheme="minorHAnsi"/>
                <w:color w:val="auto"/>
                <w:sz w:val="20"/>
              </w:rPr>
              <w:t xml:space="preserve"> </w:t>
            </w:r>
            <w:r>
              <w:rPr>
                <w:rFonts w:asciiTheme="minorHAnsi" w:hAnsiTheme="minorHAnsi" w:cstheme="minorHAnsi"/>
                <w:color w:val="auto"/>
                <w:sz w:val="20"/>
              </w:rPr>
              <w:t>7.1.</w:t>
            </w:r>
            <w:r w:rsidR="009B7CB7">
              <w:rPr>
                <w:rFonts w:asciiTheme="minorHAnsi" w:hAnsiTheme="minorHAnsi" w:cstheme="minorHAnsi"/>
                <w:color w:val="auto"/>
                <w:sz w:val="20"/>
              </w:rPr>
              <w:t>1</w:t>
            </w:r>
          </w:p>
        </w:tc>
        <w:tc>
          <w:tcPr>
            <w:tcW w:w="7293" w:type="dxa"/>
            <w:vAlign w:val="center"/>
          </w:tcPr>
          <w:p w14:paraId="67DA09BB" w14:textId="53466338" w:rsidR="009B7CB7" w:rsidRPr="00951BD1" w:rsidRDefault="4CCBD0C0"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FB7809E">
              <w:rPr>
                <w:rFonts w:asciiTheme="minorHAnsi" w:hAnsiTheme="minorHAnsi" w:cstheme="minorBidi"/>
                <w:b w:val="0"/>
                <w:color w:val="auto"/>
                <w:sz w:val="20"/>
              </w:rPr>
              <w:t>R</w:t>
            </w:r>
            <w:r w:rsidR="009B7CB7" w:rsidRPr="5FB7809E">
              <w:rPr>
                <w:rFonts w:asciiTheme="minorHAnsi" w:hAnsiTheme="minorHAnsi" w:cstheme="minorBidi"/>
                <w:b w:val="0"/>
                <w:color w:val="auto"/>
                <w:sz w:val="20"/>
              </w:rPr>
              <w:t>elevant</w:t>
            </w:r>
            <w:r w:rsidR="009B7CB7" w:rsidRPr="41E41C3D">
              <w:rPr>
                <w:rFonts w:asciiTheme="minorHAnsi" w:hAnsiTheme="minorHAnsi" w:cstheme="minorBidi"/>
                <w:b w:val="0"/>
                <w:color w:val="auto"/>
                <w:sz w:val="20"/>
              </w:rPr>
              <w:t xml:space="preserve"> documents </w:t>
            </w:r>
            <w:r w:rsidR="7C0CB86A" w:rsidRPr="5FB7809E">
              <w:rPr>
                <w:rFonts w:asciiTheme="minorHAnsi" w:hAnsiTheme="minorHAnsi" w:cstheme="minorBidi"/>
                <w:b w:val="0"/>
                <w:color w:val="auto"/>
                <w:sz w:val="20"/>
              </w:rPr>
              <w:t>are published</w:t>
            </w:r>
            <w:r w:rsidR="009B7CB7" w:rsidRPr="5FB7809E">
              <w:rPr>
                <w:rFonts w:asciiTheme="minorHAnsi" w:hAnsiTheme="minorHAnsi" w:cstheme="minorBidi"/>
                <w:b w:val="0"/>
                <w:color w:val="auto"/>
                <w:sz w:val="20"/>
              </w:rPr>
              <w:t xml:space="preserve"> </w:t>
            </w:r>
            <w:r w:rsidR="009F174F">
              <w:rPr>
                <w:rFonts w:asciiTheme="minorHAnsi" w:hAnsiTheme="minorHAnsi" w:cstheme="minorBidi"/>
                <w:b w:val="0"/>
                <w:color w:val="auto"/>
                <w:sz w:val="20"/>
              </w:rPr>
              <w:t xml:space="preserve">on the appropriate websites (see </w:t>
            </w:r>
            <w:r w:rsidR="009F174F" w:rsidRPr="003E3ABD">
              <w:rPr>
                <w:rFonts w:asciiTheme="minorHAnsi" w:hAnsiTheme="minorHAnsi" w:cstheme="minorBidi"/>
                <w:bCs/>
                <w:color w:val="auto"/>
                <w:sz w:val="20"/>
              </w:rPr>
              <w:fldChar w:fldCharType="begin"/>
            </w:r>
            <w:r w:rsidR="009F174F" w:rsidRPr="003E3ABD">
              <w:rPr>
                <w:rFonts w:asciiTheme="minorHAnsi" w:hAnsiTheme="minorHAnsi" w:cstheme="minorBidi"/>
                <w:bCs/>
                <w:color w:val="auto"/>
                <w:sz w:val="20"/>
              </w:rPr>
              <w:instrText xml:space="preserve"> REF _Ref145430039 \h  \* MERGEFORMAT </w:instrText>
            </w:r>
            <w:r w:rsidR="009F174F" w:rsidRPr="003E3ABD">
              <w:rPr>
                <w:rFonts w:asciiTheme="minorHAnsi" w:hAnsiTheme="minorHAnsi" w:cstheme="minorBidi"/>
                <w:bCs/>
                <w:color w:val="auto"/>
                <w:sz w:val="20"/>
              </w:rPr>
            </w:r>
            <w:r w:rsidR="009F174F" w:rsidRPr="003E3ABD">
              <w:rPr>
                <w:rFonts w:asciiTheme="minorHAnsi" w:hAnsiTheme="minorHAnsi" w:cstheme="minorBidi"/>
                <w:bCs/>
                <w:color w:val="auto"/>
                <w:sz w:val="20"/>
              </w:rPr>
              <w:fldChar w:fldCharType="separate"/>
            </w:r>
            <w:r w:rsidR="00374002" w:rsidRPr="00374002">
              <w:rPr>
                <w:bCs/>
                <w:color w:val="auto"/>
                <w:sz w:val="20"/>
              </w:rPr>
              <w:t>Supporting links</w:t>
            </w:r>
            <w:r w:rsidR="009F174F" w:rsidRPr="003E3ABD">
              <w:rPr>
                <w:rFonts w:asciiTheme="minorHAnsi" w:hAnsiTheme="minorHAnsi" w:cstheme="minorBidi"/>
                <w:bCs/>
                <w:color w:val="auto"/>
                <w:sz w:val="20"/>
              </w:rPr>
              <w:fldChar w:fldCharType="end"/>
            </w:r>
            <w:r w:rsidR="009F174F">
              <w:rPr>
                <w:rFonts w:asciiTheme="minorHAnsi" w:hAnsiTheme="minorHAnsi" w:cstheme="minorBidi"/>
                <w:b w:val="0"/>
                <w:color w:val="auto"/>
                <w:sz w:val="20"/>
              </w:rPr>
              <w:t>)</w:t>
            </w:r>
            <w:r w:rsidR="009B7CB7" w:rsidRPr="41E41C3D">
              <w:rPr>
                <w:rFonts w:asciiTheme="minorHAnsi" w:hAnsiTheme="minorHAnsi" w:cstheme="minorBidi"/>
                <w:b w:val="0"/>
                <w:color w:val="auto"/>
                <w:sz w:val="20"/>
              </w:rPr>
              <w:t>.</w:t>
            </w:r>
            <w:r w:rsidR="009B7CB7">
              <w:rPr>
                <w:rFonts w:asciiTheme="minorHAnsi" w:hAnsiTheme="minorHAnsi" w:cstheme="minorBidi"/>
                <w:b w:val="0"/>
                <w:color w:val="auto"/>
                <w:sz w:val="20"/>
              </w:rPr>
              <w:t xml:space="preserve"> </w:t>
            </w:r>
            <w:r w:rsidR="1FAB2BCD" w:rsidRPr="6F17987E">
              <w:rPr>
                <w:rFonts w:asciiTheme="minorHAnsi" w:hAnsiTheme="minorHAnsi" w:cstheme="minorBidi"/>
                <w:b w:val="0"/>
                <w:color w:val="auto"/>
                <w:sz w:val="20"/>
              </w:rPr>
              <w:t xml:space="preserve">These </w:t>
            </w:r>
            <w:r w:rsidR="009B7CB7" w:rsidRPr="41E41C3D">
              <w:rPr>
                <w:rFonts w:asciiTheme="minorHAnsi" w:hAnsiTheme="minorHAnsi" w:cstheme="minorBidi"/>
                <w:b w:val="0"/>
                <w:color w:val="auto"/>
                <w:sz w:val="20"/>
              </w:rPr>
              <w:t>include:</w:t>
            </w:r>
          </w:p>
          <w:p w14:paraId="32B430C3" w14:textId="7A33DD6F" w:rsidR="009B7CB7" w:rsidRPr="00E33C02" w:rsidRDefault="2954BFD2"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the KHMP</w:t>
            </w:r>
          </w:p>
          <w:p w14:paraId="45BF7CE9" w14:textId="69C7C374" w:rsidR="009B7CB7" w:rsidRPr="00E33C02" w:rsidRDefault="009B7CB7"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annual summary of harvest return data</w:t>
            </w:r>
          </w:p>
          <w:p w14:paraId="5299FD98" w14:textId="4BA0C00D" w:rsidR="009B7CB7" w:rsidRPr="00E33C02" w:rsidRDefault="00F552B2"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Annual Q</w:t>
            </w:r>
            <w:r w:rsidR="009B7CB7" w:rsidRPr="52A87A5B">
              <w:rPr>
                <w:rFonts w:asciiTheme="minorHAnsi" w:hAnsiTheme="minorHAnsi" w:cstheme="minorBidi"/>
                <w:b w:val="0"/>
                <w:color w:val="auto"/>
                <w:sz w:val="20"/>
              </w:rPr>
              <w:t xml:space="preserve">uota </w:t>
            </w:r>
            <w:r w:rsidRPr="52A87A5B">
              <w:rPr>
                <w:rFonts w:asciiTheme="minorHAnsi" w:hAnsiTheme="minorHAnsi" w:cstheme="minorBidi"/>
                <w:b w:val="0"/>
                <w:color w:val="auto"/>
                <w:sz w:val="20"/>
              </w:rPr>
              <w:t>R</w:t>
            </w:r>
            <w:r w:rsidR="009B7CB7" w:rsidRPr="52A87A5B">
              <w:rPr>
                <w:rFonts w:asciiTheme="minorHAnsi" w:hAnsiTheme="minorHAnsi" w:cstheme="minorBidi"/>
                <w:b w:val="0"/>
                <w:color w:val="auto"/>
                <w:sz w:val="20"/>
              </w:rPr>
              <w:t xml:space="preserve">eport for the following year (published within two weeks of their finalisation and submission to the </w:t>
            </w:r>
            <w:r w:rsidR="00305F8E" w:rsidRPr="52A87A5B">
              <w:rPr>
                <w:rFonts w:asciiTheme="minorHAnsi" w:hAnsiTheme="minorHAnsi" w:cstheme="minorBidi"/>
                <w:b w:val="0"/>
                <w:color w:val="auto"/>
                <w:sz w:val="20"/>
              </w:rPr>
              <w:t>Australian Government</w:t>
            </w:r>
            <w:r w:rsidR="009B7CB7" w:rsidRPr="52A87A5B">
              <w:rPr>
                <w:rFonts w:asciiTheme="minorHAnsi" w:hAnsiTheme="minorHAnsi" w:cstheme="minorBidi"/>
                <w:b w:val="0"/>
                <w:color w:val="auto"/>
                <w:sz w:val="20"/>
              </w:rPr>
              <w:t>)</w:t>
            </w:r>
          </w:p>
          <w:p w14:paraId="3750C3E9" w14:textId="05603ACA" w:rsidR="009B7CB7" w:rsidRPr="00553AFE" w:rsidRDefault="00F552B2"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KHP Annual R</w:t>
            </w:r>
            <w:r w:rsidR="009B7CB7" w:rsidRPr="52A87A5B">
              <w:rPr>
                <w:rFonts w:asciiTheme="minorHAnsi" w:hAnsiTheme="minorHAnsi" w:cstheme="minorBidi"/>
                <w:b w:val="0"/>
                <w:color w:val="auto"/>
                <w:sz w:val="20"/>
              </w:rPr>
              <w:t xml:space="preserve">eport on the take of </w:t>
            </w:r>
            <w:r w:rsidR="001B57D3" w:rsidRPr="52A87A5B">
              <w:rPr>
                <w:rFonts w:asciiTheme="minorHAnsi" w:hAnsiTheme="minorHAnsi" w:cstheme="minorBidi"/>
                <w:b w:val="0"/>
                <w:color w:val="auto"/>
                <w:sz w:val="20"/>
              </w:rPr>
              <w:t xml:space="preserve">eastern and western </w:t>
            </w:r>
            <w:r w:rsidR="009B7CB7" w:rsidRPr="52A87A5B">
              <w:rPr>
                <w:rFonts w:asciiTheme="minorHAnsi" w:hAnsiTheme="minorHAnsi" w:cstheme="minorBidi"/>
                <w:b w:val="0"/>
                <w:color w:val="auto"/>
                <w:sz w:val="20"/>
              </w:rPr>
              <w:t xml:space="preserve">grey kangaroos across both the </w:t>
            </w:r>
            <w:r w:rsidR="00F37CA7" w:rsidRPr="52A87A5B">
              <w:rPr>
                <w:rFonts w:asciiTheme="minorHAnsi" w:hAnsiTheme="minorHAnsi" w:cstheme="minorBidi"/>
                <w:b w:val="0"/>
                <w:color w:val="auto"/>
                <w:sz w:val="20"/>
              </w:rPr>
              <w:t>KHP</w:t>
            </w:r>
            <w:r w:rsidR="009B7CB7" w:rsidRPr="52A87A5B">
              <w:rPr>
                <w:rFonts w:asciiTheme="minorHAnsi" w:hAnsiTheme="minorHAnsi" w:cstheme="minorBidi"/>
                <w:b w:val="0"/>
                <w:color w:val="auto"/>
                <w:sz w:val="20"/>
              </w:rPr>
              <w:t xml:space="preserve"> and the ATCW system in each Harvest Zone.</w:t>
            </w:r>
          </w:p>
        </w:tc>
        <w:tc>
          <w:tcPr>
            <w:tcW w:w="1220" w:type="dxa"/>
            <w:shd w:val="clear" w:color="auto" w:fill="CCDBEA" w:themeFill="background2"/>
            <w:vAlign w:val="center"/>
          </w:tcPr>
          <w:p w14:paraId="30789963" w14:textId="77777777" w:rsidR="009B7CB7" w:rsidRPr="00B871CF" w:rsidRDefault="009B7CB7"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p w14:paraId="1DA13958" w14:textId="77777777" w:rsidR="009B7CB7" w:rsidRPr="00B527AF" w:rsidRDefault="009B7CB7" w:rsidP="00900799">
            <w:pPr>
              <w:pStyle w:val="BodyText"/>
              <w:spacing w:before="80" w:after="80"/>
              <w:jc w:val="center"/>
              <w:cnfStyle w:val="000000000000" w:firstRow="0" w:lastRow="0" w:firstColumn="0" w:lastColumn="0" w:oddVBand="0" w:evenVBand="0" w:oddHBand="0" w:evenHBand="0" w:firstRowFirstColumn="0" w:firstRowLastColumn="0" w:lastRowFirstColumn="0" w:lastRowLastColumn="0"/>
              <w:rPr>
                <w:b/>
                <w:bCs/>
              </w:rPr>
            </w:pPr>
            <w:r w:rsidRPr="00B527AF">
              <w:rPr>
                <w:b/>
                <w:bCs/>
              </w:rPr>
              <w:t>DJSIR or its agents</w:t>
            </w:r>
          </w:p>
        </w:tc>
      </w:tr>
      <w:tr w:rsidR="009B7CB7" w:rsidRPr="00553AFE" w14:paraId="0E4BA56D"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1C198F18" w14:textId="6400CCC4" w:rsidR="00BB72EE" w:rsidRDefault="007A573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1CDC5F59" w14:textId="77777777" w:rsidR="009B7CB7" w:rsidRPr="00F764A6" w:rsidRDefault="009B7CB7"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7.2</w:t>
            </w:r>
          </w:p>
        </w:tc>
        <w:tc>
          <w:tcPr>
            <w:tcW w:w="8513" w:type="dxa"/>
            <w:gridSpan w:val="2"/>
            <w:shd w:val="clear" w:color="auto" w:fill="004C97" w:themeFill="accent1"/>
            <w:vAlign w:val="center"/>
          </w:tcPr>
          <w:p w14:paraId="4D42949A" w14:textId="0AE9B985" w:rsidR="009B7CB7" w:rsidRPr="00553AFE" w:rsidRDefault="009B7CB7"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13CE6AC1">
              <w:rPr>
                <w:rFonts w:asciiTheme="minorHAnsi" w:hAnsiTheme="minorHAnsi" w:cstheme="minorBidi"/>
                <w:b w:val="0"/>
                <w:color w:val="FFFFFF" w:themeColor="background1"/>
                <w:sz w:val="20"/>
              </w:rPr>
              <w:t xml:space="preserve">Provide opportunities for community feedback on the KHP and </w:t>
            </w:r>
            <w:r w:rsidR="009F174F">
              <w:rPr>
                <w:rFonts w:asciiTheme="minorHAnsi" w:hAnsiTheme="minorHAnsi" w:cstheme="minorBidi"/>
                <w:b w:val="0"/>
                <w:color w:val="FFFFFF" w:themeColor="background1"/>
                <w:sz w:val="20"/>
              </w:rPr>
              <w:t>KHMP</w:t>
            </w:r>
            <w:r w:rsidRPr="13CE6AC1">
              <w:rPr>
                <w:rFonts w:asciiTheme="minorHAnsi" w:hAnsiTheme="minorHAnsi" w:cstheme="minorBidi"/>
                <w:b w:val="0"/>
                <w:color w:val="FFFFFF" w:themeColor="background1"/>
                <w:sz w:val="20"/>
              </w:rPr>
              <w:t>.</w:t>
            </w:r>
          </w:p>
        </w:tc>
      </w:tr>
      <w:tr w:rsidR="009F174F" w:rsidRPr="00CC25FF" w14:paraId="34FE456E" w14:textId="77777777" w:rsidTr="52A87A5B">
        <w:trPr>
          <w:gridAfter w:val="1"/>
          <w:wAfter w:w="7" w:type="dxa"/>
          <w:trHeight w:val="633"/>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715F309" w14:textId="01EF932A" w:rsidR="009F174F" w:rsidRPr="00F764A6" w:rsidRDefault="009F174F" w:rsidP="00900799">
            <w:pPr>
              <w:pStyle w:val="Heading5"/>
              <w:spacing w:before="80" w:after="80"/>
              <w:jc w:val="center"/>
              <w:rPr>
                <w:rFonts w:asciiTheme="minorHAnsi" w:hAnsiTheme="minorHAnsi" w:cstheme="minorBidi"/>
                <w:color w:val="auto"/>
                <w:sz w:val="20"/>
              </w:rPr>
            </w:pPr>
          </w:p>
        </w:tc>
        <w:tc>
          <w:tcPr>
            <w:tcW w:w="7293" w:type="dxa"/>
            <w:vAlign w:val="center"/>
          </w:tcPr>
          <w:p w14:paraId="701948BA" w14:textId="7A2A2AE6" w:rsidR="009F174F" w:rsidRPr="00CC25FF" w:rsidRDefault="009F174F" w:rsidP="00E33C02">
            <w:pPr>
              <w:pStyle w:val="BodyText"/>
              <w:cnfStyle w:val="000000000000" w:firstRow="0" w:lastRow="0" w:firstColumn="0" w:lastColumn="0" w:oddVBand="0" w:evenVBand="0" w:oddHBand="0" w:evenHBand="0" w:firstRowFirstColumn="0" w:firstRowLastColumn="0" w:lastRowFirstColumn="0" w:lastRowLastColumn="0"/>
              <w:rPr>
                <w:b/>
              </w:rPr>
            </w:pPr>
            <w:r w:rsidRPr="13CE6AC1">
              <w:t>Provide Knowledge Articles</w:t>
            </w:r>
            <w:r w:rsidRPr="1ED98B8C">
              <w:t xml:space="preserve"> </w:t>
            </w:r>
            <w:r w:rsidRPr="13CE6AC1">
              <w:t>to the Customer Contact Centre to help respond and refer community enquiries.</w:t>
            </w:r>
          </w:p>
        </w:tc>
        <w:tc>
          <w:tcPr>
            <w:tcW w:w="1220" w:type="dxa"/>
            <w:vMerge w:val="restart"/>
            <w:shd w:val="clear" w:color="auto" w:fill="CCDBEA" w:themeFill="background2"/>
            <w:vAlign w:val="center"/>
          </w:tcPr>
          <w:p w14:paraId="15080B13" w14:textId="77777777" w:rsidR="009F174F" w:rsidRPr="00B527AF" w:rsidRDefault="009F174F"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B527AF">
              <w:rPr>
                <w:rFonts w:asciiTheme="minorHAnsi" w:hAnsiTheme="minorHAnsi" w:cstheme="minorHAnsi"/>
                <w:color w:val="auto"/>
                <w:sz w:val="20"/>
              </w:rPr>
              <w:t>DEECA</w:t>
            </w:r>
          </w:p>
          <w:p w14:paraId="65B6E865" w14:textId="2D47B332" w:rsidR="009F174F" w:rsidRPr="00CC25FF" w:rsidRDefault="009F174F"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B527AF">
              <w:rPr>
                <w:rFonts w:asciiTheme="minorHAnsi" w:hAnsiTheme="minorHAnsi" w:cstheme="minorHAnsi"/>
                <w:color w:val="auto"/>
                <w:sz w:val="20"/>
              </w:rPr>
              <w:t>DJSIR or its agents</w:t>
            </w:r>
          </w:p>
        </w:tc>
      </w:tr>
      <w:tr w:rsidR="00073DC2" w14:paraId="6B607548" w14:textId="77777777" w:rsidTr="52A87A5B">
        <w:trPr>
          <w:gridAfter w:val="1"/>
          <w:wAfter w:w="7" w:type="dxa"/>
          <w:trHeight w:val="30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E1CAA76" w14:textId="70ABC0F9" w:rsidR="00073DC2" w:rsidRDefault="00073DC2" w:rsidP="00900799">
            <w:pPr>
              <w:pStyle w:val="Heading5"/>
              <w:spacing w:before="80" w:after="80"/>
              <w:jc w:val="center"/>
              <w:rPr>
                <w:rFonts w:cstheme="minorBidi"/>
              </w:rPr>
            </w:pPr>
            <w:r w:rsidRPr="21EFD9E9">
              <w:rPr>
                <w:rFonts w:cstheme="minorBidi"/>
                <w:sz w:val="20"/>
              </w:rPr>
              <w:t>Indicator 7.2.1</w:t>
            </w:r>
          </w:p>
        </w:tc>
        <w:tc>
          <w:tcPr>
            <w:tcW w:w="7293" w:type="dxa"/>
            <w:vAlign w:val="center"/>
          </w:tcPr>
          <w:p w14:paraId="55A2D810" w14:textId="149F7873" w:rsidR="00073DC2" w:rsidRPr="00073DC2" w:rsidRDefault="00041F23" w:rsidP="00E33C02">
            <w:pPr>
              <w:pStyle w:val="BodyText"/>
              <w:cnfStyle w:val="000000000000" w:firstRow="0" w:lastRow="0" w:firstColumn="0" w:lastColumn="0" w:oddVBand="0" w:evenVBand="0" w:oddHBand="0" w:evenHBand="0" w:firstRowFirstColumn="0" w:firstRowLastColumn="0" w:lastRowFirstColumn="0" w:lastRowLastColumn="0"/>
              <w:rPr>
                <w:highlight w:val="yellow"/>
              </w:rPr>
            </w:pPr>
            <w:r>
              <w:t>C</w:t>
            </w:r>
            <w:r w:rsidR="00073DC2" w:rsidRPr="0039510E">
              <w:t>ommunity enquiries will be responded to in a timely manner</w:t>
            </w:r>
            <w:r w:rsidR="00533387">
              <w:t>.</w:t>
            </w:r>
          </w:p>
        </w:tc>
        <w:tc>
          <w:tcPr>
            <w:tcW w:w="1220" w:type="dxa"/>
            <w:vMerge/>
            <w:vAlign w:val="center"/>
          </w:tcPr>
          <w:p w14:paraId="1DE18E82" w14:textId="1B154013" w:rsidR="00073DC2" w:rsidRDefault="00073DC2"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cstheme="minorBidi"/>
              </w:rPr>
            </w:pPr>
          </w:p>
        </w:tc>
      </w:tr>
      <w:tr w:rsidR="009B7CB7" w:rsidRPr="00553AFE" w14:paraId="3AADDFA4"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2378A812" w14:textId="2857778B" w:rsidR="00BB72EE" w:rsidRDefault="007A573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285069CA" w14:textId="77777777" w:rsidR="009B7CB7" w:rsidRPr="00F764A6" w:rsidRDefault="009B7CB7"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7.3</w:t>
            </w:r>
          </w:p>
        </w:tc>
        <w:tc>
          <w:tcPr>
            <w:tcW w:w="8513" w:type="dxa"/>
            <w:gridSpan w:val="2"/>
            <w:shd w:val="clear" w:color="auto" w:fill="004C97" w:themeFill="accent1"/>
            <w:vAlign w:val="center"/>
          </w:tcPr>
          <w:p w14:paraId="2FF73B62" w14:textId="77777777" w:rsidR="009B7CB7" w:rsidRPr="00553AFE" w:rsidRDefault="009B7CB7"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13CE6AC1">
              <w:rPr>
                <w:rFonts w:asciiTheme="minorHAnsi" w:hAnsiTheme="minorHAnsi" w:cstheme="minorBidi"/>
                <w:b w:val="0"/>
                <w:color w:val="FFFFFF" w:themeColor="background1"/>
                <w:sz w:val="20"/>
              </w:rPr>
              <w:t>Develop a communication approach to support the KHMP and communication with the community on relevant issues.</w:t>
            </w:r>
          </w:p>
        </w:tc>
      </w:tr>
      <w:tr w:rsidR="009B7CB7" w:rsidRPr="00CC25FF" w14:paraId="64736F96"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B696388" w14:textId="11EBB67C" w:rsidR="009B7CB7" w:rsidRPr="00F764A6" w:rsidRDefault="009A4FB6"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9B7CB7">
              <w:rPr>
                <w:rFonts w:asciiTheme="minorHAnsi" w:hAnsiTheme="minorHAnsi" w:cstheme="minorHAnsi"/>
                <w:color w:val="auto"/>
                <w:sz w:val="20"/>
              </w:rPr>
              <w:t xml:space="preserve"> </w:t>
            </w:r>
            <w:r>
              <w:rPr>
                <w:rFonts w:asciiTheme="minorHAnsi" w:hAnsiTheme="minorHAnsi" w:cstheme="minorHAnsi"/>
                <w:color w:val="auto"/>
                <w:sz w:val="20"/>
              </w:rPr>
              <w:t>7.3.</w:t>
            </w:r>
            <w:r w:rsidR="009B7CB7">
              <w:rPr>
                <w:rFonts w:asciiTheme="minorHAnsi" w:hAnsiTheme="minorHAnsi" w:cstheme="minorHAnsi"/>
                <w:color w:val="auto"/>
                <w:sz w:val="20"/>
              </w:rPr>
              <w:t>1</w:t>
            </w:r>
          </w:p>
        </w:tc>
        <w:tc>
          <w:tcPr>
            <w:tcW w:w="7293" w:type="dxa"/>
            <w:vAlign w:val="center"/>
          </w:tcPr>
          <w:p w14:paraId="551C20C9" w14:textId="22D3C6F6" w:rsidR="009B7CB7" w:rsidRPr="00CC25FF" w:rsidRDefault="5F621DDD" w:rsidP="00E33C02">
            <w:pPr>
              <w:pStyle w:val="BodyText"/>
              <w:cnfStyle w:val="000000000000" w:firstRow="0" w:lastRow="0" w:firstColumn="0" w:lastColumn="0" w:oddVBand="0" w:evenVBand="0" w:oddHBand="0" w:evenHBand="0" w:firstRowFirstColumn="0" w:firstRowLastColumn="0" w:lastRowFirstColumn="0" w:lastRowLastColumn="0"/>
              <w:rPr>
                <w:b/>
              </w:rPr>
            </w:pPr>
            <w:r w:rsidRPr="540273E4">
              <w:t xml:space="preserve">A </w:t>
            </w:r>
            <w:r w:rsidR="009B7CB7" w:rsidRPr="13CE6AC1">
              <w:t xml:space="preserve">stakeholder communication and engagement framework </w:t>
            </w:r>
            <w:r w:rsidR="735626DC" w:rsidRPr="542FE96A">
              <w:t>is</w:t>
            </w:r>
            <w:r w:rsidR="397294ED" w:rsidRPr="540273E4">
              <w:t xml:space="preserve"> developed</w:t>
            </w:r>
            <w:r w:rsidR="009B7CB7" w:rsidRPr="540273E4">
              <w:t xml:space="preserve"> </w:t>
            </w:r>
            <w:r w:rsidR="009B7CB7" w:rsidRPr="13CE6AC1">
              <w:t>in 2024 to support the implementation of the Plan</w:t>
            </w:r>
            <w:r w:rsidR="00C80BD7">
              <w:t xml:space="preserve"> </w:t>
            </w:r>
            <w:r w:rsidR="00073DC2">
              <w:t>and a</w:t>
            </w:r>
            <w:r w:rsidR="00C80BD7">
              <w:t xml:space="preserve"> summary version </w:t>
            </w:r>
            <w:r w:rsidR="52C30CC6" w:rsidRPr="540273E4">
              <w:t>published</w:t>
            </w:r>
            <w:r w:rsidR="00C80BD7" w:rsidRPr="540273E4">
              <w:t xml:space="preserve"> </w:t>
            </w:r>
            <w:r w:rsidR="00C80BD7">
              <w:t>on the DEECA website</w:t>
            </w:r>
            <w:r w:rsidR="76358AC4" w:rsidRPr="20EAA90B">
              <w:t>.</w:t>
            </w:r>
          </w:p>
        </w:tc>
        <w:tc>
          <w:tcPr>
            <w:tcW w:w="1220" w:type="dxa"/>
            <w:shd w:val="clear" w:color="auto" w:fill="CCDBEA" w:themeFill="background2"/>
            <w:vAlign w:val="center"/>
          </w:tcPr>
          <w:p w14:paraId="7C21D649" w14:textId="77777777" w:rsidR="00614ACE" w:rsidRPr="00B527AF" w:rsidRDefault="00614ACE"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B527AF">
              <w:rPr>
                <w:rFonts w:asciiTheme="minorHAnsi" w:hAnsiTheme="minorHAnsi" w:cstheme="minorHAnsi"/>
                <w:color w:val="auto"/>
                <w:sz w:val="20"/>
              </w:rPr>
              <w:t>DEECA</w:t>
            </w:r>
          </w:p>
          <w:p w14:paraId="53FB22D0" w14:textId="39269ED6" w:rsidR="009B7CB7" w:rsidRPr="00CC25FF" w:rsidRDefault="00614ACE"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B527AF">
              <w:rPr>
                <w:rFonts w:asciiTheme="minorHAnsi" w:hAnsiTheme="minorHAnsi" w:cstheme="minorHAnsi"/>
                <w:color w:val="auto"/>
                <w:sz w:val="20"/>
              </w:rPr>
              <w:t>DJSIR or its agents</w:t>
            </w:r>
          </w:p>
        </w:tc>
      </w:tr>
      <w:tr w:rsidR="009B7CB7" w:rsidRPr="00553AFE" w14:paraId="1E53D513"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4" w:type="dxa"/>
            <w:shd w:val="clear" w:color="auto" w:fill="004C97" w:themeFill="accent1"/>
            <w:vAlign w:val="center"/>
          </w:tcPr>
          <w:p w14:paraId="430D062C" w14:textId="18DBF916" w:rsidR="00BB72EE" w:rsidRDefault="007A573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43D89957" w14:textId="26EFCA76" w:rsidR="009B7CB7" w:rsidRPr="00F764A6" w:rsidRDefault="009B7CB7"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7.</w:t>
            </w:r>
            <w:r w:rsidR="00F40C27">
              <w:rPr>
                <w:rFonts w:asciiTheme="minorHAnsi" w:hAnsiTheme="minorHAnsi" w:cstheme="minorHAnsi"/>
                <w:color w:val="FFFFFF" w:themeColor="background1"/>
                <w:sz w:val="20"/>
              </w:rPr>
              <w:t>4</w:t>
            </w:r>
          </w:p>
        </w:tc>
        <w:tc>
          <w:tcPr>
            <w:tcW w:w="8513" w:type="dxa"/>
            <w:gridSpan w:val="2"/>
            <w:shd w:val="clear" w:color="auto" w:fill="004C97" w:themeFill="accent1"/>
            <w:vAlign w:val="center"/>
          </w:tcPr>
          <w:p w14:paraId="677F6BB4" w14:textId="77777777" w:rsidR="009B7CB7" w:rsidRPr="00553AFE" w:rsidRDefault="009B7CB7"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FFFFFF" w:themeColor="background1"/>
                <w:sz w:val="20"/>
              </w:rPr>
            </w:pPr>
            <w:r w:rsidRPr="00951BD1">
              <w:rPr>
                <w:rFonts w:asciiTheme="minorHAnsi" w:hAnsiTheme="minorHAnsi" w:cstheme="minorHAnsi"/>
                <w:b w:val="0"/>
                <w:bCs/>
                <w:color w:val="FFFFFF" w:themeColor="background1"/>
                <w:sz w:val="20"/>
              </w:rPr>
              <w:t xml:space="preserve">Collection of data, additional to </w:t>
            </w:r>
            <w:r>
              <w:rPr>
                <w:rFonts w:asciiTheme="minorHAnsi" w:hAnsiTheme="minorHAnsi" w:cstheme="minorHAnsi"/>
                <w:b w:val="0"/>
                <w:bCs/>
                <w:color w:val="FFFFFF" w:themeColor="background1"/>
                <w:sz w:val="20"/>
              </w:rPr>
              <w:t>that which is</w:t>
            </w:r>
            <w:r w:rsidRPr="00951BD1">
              <w:rPr>
                <w:rFonts w:asciiTheme="minorHAnsi" w:hAnsiTheme="minorHAnsi" w:cstheme="minorHAnsi"/>
                <w:b w:val="0"/>
                <w:bCs/>
                <w:color w:val="FFFFFF" w:themeColor="background1"/>
                <w:sz w:val="20"/>
              </w:rPr>
              <w:t xml:space="preserve"> required under authorisations and licences, is provided by harvesters and processors, and </w:t>
            </w:r>
            <w:r>
              <w:rPr>
                <w:rFonts w:asciiTheme="minorHAnsi" w:hAnsiTheme="minorHAnsi" w:cstheme="minorHAnsi"/>
                <w:b w:val="0"/>
                <w:bCs/>
                <w:color w:val="FFFFFF" w:themeColor="background1"/>
                <w:sz w:val="20"/>
              </w:rPr>
              <w:t>is</w:t>
            </w:r>
            <w:r w:rsidRPr="00951BD1">
              <w:rPr>
                <w:rFonts w:asciiTheme="minorHAnsi" w:hAnsiTheme="minorHAnsi" w:cstheme="minorHAnsi"/>
                <w:b w:val="0"/>
                <w:bCs/>
                <w:color w:val="FFFFFF" w:themeColor="background1"/>
                <w:sz w:val="20"/>
              </w:rPr>
              <w:t xml:space="preserve"> reported</w:t>
            </w:r>
            <w:r>
              <w:rPr>
                <w:rFonts w:asciiTheme="minorHAnsi" w:hAnsiTheme="minorHAnsi" w:cstheme="minorHAnsi"/>
                <w:b w:val="0"/>
                <w:bCs/>
                <w:color w:val="FFFFFF" w:themeColor="background1"/>
                <w:sz w:val="20"/>
              </w:rPr>
              <w:t xml:space="preserve"> on</w:t>
            </w:r>
            <w:r w:rsidRPr="00951BD1">
              <w:rPr>
                <w:rFonts w:asciiTheme="minorHAnsi" w:hAnsiTheme="minorHAnsi" w:cstheme="minorHAnsi"/>
                <w:b w:val="0"/>
                <w:bCs/>
                <w:color w:val="FFFFFF" w:themeColor="background1"/>
                <w:sz w:val="20"/>
              </w:rPr>
              <w:t>.</w:t>
            </w:r>
          </w:p>
        </w:tc>
      </w:tr>
      <w:tr w:rsidR="009B7CB7" w:rsidRPr="00CC25FF" w14:paraId="0665C074" w14:textId="77777777" w:rsidTr="52A87A5B">
        <w:trPr>
          <w:gridAfter w:val="1"/>
          <w:wAfter w:w="7" w:type="dxa"/>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121F6F9" w14:textId="6E2BDF3A" w:rsidR="009B7CB7" w:rsidRPr="00F764A6" w:rsidRDefault="009A4FB6"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009B7CB7">
              <w:rPr>
                <w:rFonts w:asciiTheme="minorHAnsi" w:hAnsiTheme="minorHAnsi" w:cstheme="minorHAnsi"/>
                <w:color w:val="auto"/>
                <w:sz w:val="20"/>
              </w:rPr>
              <w:t xml:space="preserve"> </w:t>
            </w:r>
            <w:r>
              <w:rPr>
                <w:rFonts w:asciiTheme="minorHAnsi" w:hAnsiTheme="minorHAnsi" w:cstheme="minorHAnsi"/>
                <w:color w:val="auto"/>
                <w:sz w:val="20"/>
              </w:rPr>
              <w:t>7.4.</w:t>
            </w:r>
            <w:r w:rsidR="009B7CB7">
              <w:rPr>
                <w:rFonts w:asciiTheme="minorHAnsi" w:hAnsiTheme="minorHAnsi" w:cstheme="minorHAnsi"/>
                <w:color w:val="auto"/>
                <w:sz w:val="20"/>
              </w:rPr>
              <w:t>1</w:t>
            </w:r>
          </w:p>
        </w:tc>
        <w:tc>
          <w:tcPr>
            <w:tcW w:w="7293" w:type="dxa"/>
            <w:vAlign w:val="center"/>
          </w:tcPr>
          <w:p w14:paraId="5F0C635B" w14:textId="3A47AEB9" w:rsidR="009B7CB7" w:rsidRPr="00CC25FF" w:rsidDel="002E29FC" w:rsidRDefault="4DF4962C" w:rsidP="00E33C02">
            <w:pPr>
              <w:pStyle w:val="BodyText"/>
              <w:cnfStyle w:val="000000000000" w:firstRow="0" w:lastRow="0" w:firstColumn="0" w:lastColumn="0" w:oddVBand="0" w:evenVBand="0" w:oddHBand="0" w:evenHBand="0" w:firstRowFirstColumn="0" w:firstRowLastColumn="0" w:lastRowFirstColumn="0" w:lastRowLastColumn="0"/>
              <w:rPr>
                <w:b/>
              </w:rPr>
            </w:pPr>
            <w:r w:rsidRPr="7858F902">
              <w:t>D</w:t>
            </w:r>
            <w:r w:rsidR="009B7CB7" w:rsidRPr="7858F902">
              <w:t>ata</w:t>
            </w:r>
            <w:r w:rsidR="009B7CB7" w:rsidRPr="13CE6AC1">
              <w:t xml:space="preserve"> </w:t>
            </w:r>
            <w:r w:rsidR="0056661B">
              <w:t xml:space="preserve">on grey kangaroos </w:t>
            </w:r>
            <w:r w:rsidR="009B7CB7" w:rsidRPr="13CE6AC1">
              <w:t xml:space="preserve">provided by harvesters and processors, such as the </w:t>
            </w:r>
            <w:r w:rsidR="0056661B">
              <w:t xml:space="preserve">species, </w:t>
            </w:r>
            <w:r w:rsidR="009B7CB7" w:rsidRPr="13CE6AC1">
              <w:t>sex</w:t>
            </w:r>
            <w:r w:rsidR="00A31171">
              <w:t>,</w:t>
            </w:r>
            <w:r w:rsidR="009B7CB7" w:rsidRPr="13CE6AC1">
              <w:t xml:space="preserve"> and</w:t>
            </w:r>
            <w:r w:rsidR="0056661B">
              <w:t xml:space="preserve"> number of</w:t>
            </w:r>
            <w:r w:rsidR="009B7CB7" w:rsidRPr="13CE6AC1">
              <w:t xml:space="preserve"> joeys euthanised</w:t>
            </w:r>
            <w:r w:rsidR="00041F23">
              <w:t>,</w:t>
            </w:r>
            <w:r w:rsidR="009B7CB7" w:rsidRPr="13CE6AC1">
              <w:t xml:space="preserve"> </w:t>
            </w:r>
            <w:r w:rsidR="2269CCFB" w:rsidRPr="242E6E54">
              <w:t>included</w:t>
            </w:r>
            <w:r w:rsidR="009B7CB7" w:rsidRPr="7858F902">
              <w:t xml:space="preserve"> </w:t>
            </w:r>
            <w:r w:rsidR="009B7CB7" w:rsidRPr="13CE6AC1">
              <w:t xml:space="preserve">in </w:t>
            </w:r>
            <w:r w:rsidR="000E1B2C">
              <w:t>the KHP Annual Report</w:t>
            </w:r>
            <w:r w:rsidR="009B7CB7" w:rsidRPr="13CE6AC1">
              <w:t>.</w:t>
            </w:r>
          </w:p>
        </w:tc>
        <w:tc>
          <w:tcPr>
            <w:tcW w:w="1220" w:type="dxa"/>
            <w:shd w:val="clear" w:color="auto" w:fill="CCDBEA" w:themeFill="background2"/>
            <w:vAlign w:val="center"/>
          </w:tcPr>
          <w:p w14:paraId="6AEF58C8" w14:textId="77777777" w:rsidR="00614ACE" w:rsidRPr="00B527AF" w:rsidRDefault="00614ACE"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B527AF">
              <w:rPr>
                <w:rFonts w:asciiTheme="minorHAnsi" w:hAnsiTheme="minorHAnsi" w:cstheme="minorHAnsi"/>
                <w:color w:val="auto"/>
                <w:sz w:val="20"/>
              </w:rPr>
              <w:t>DEECA</w:t>
            </w:r>
          </w:p>
          <w:p w14:paraId="794C7D09" w14:textId="7B2DE158" w:rsidR="009B7CB7" w:rsidRPr="00CC25FF" w:rsidRDefault="00614ACE"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B527AF">
              <w:rPr>
                <w:rFonts w:asciiTheme="minorHAnsi" w:hAnsiTheme="minorHAnsi" w:cstheme="minorHAnsi"/>
                <w:color w:val="auto"/>
                <w:sz w:val="20"/>
              </w:rPr>
              <w:t>DJSIR or its agents</w:t>
            </w:r>
          </w:p>
        </w:tc>
      </w:tr>
    </w:tbl>
    <w:p w14:paraId="1222A9E1" w14:textId="77777777" w:rsidR="002C0509" w:rsidRPr="004F2E9D" w:rsidRDefault="002C0509" w:rsidP="00C37B17">
      <w:pPr>
        <w:pStyle w:val="BodyText"/>
      </w:pPr>
    </w:p>
    <w:p w14:paraId="59ADFA62" w14:textId="77777777" w:rsidR="00C352D9" w:rsidRDefault="00C352D9">
      <w:pPr>
        <w:rPr>
          <w:rFonts w:asciiTheme="majorHAnsi" w:eastAsiaTheme="majorEastAsia" w:hAnsiTheme="majorHAnsi" w:cstheme="majorBidi"/>
          <w:color w:val="201547" w:themeColor="text2"/>
          <w:spacing w:val="-2"/>
          <w:sz w:val="32"/>
          <w:szCs w:val="26"/>
        </w:rPr>
      </w:pPr>
      <w:r>
        <w:rPr>
          <w:b/>
          <w:bCs/>
        </w:rPr>
        <w:br w:type="page"/>
      </w:r>
    </w:p>
    <w:p w14:paraId="510806FA" w14:textId="59D5E0FB" w:rsidR="00172B04" w:rsidRPr="00291A80" w:rsidRDefault="006A4FF3" w:rsidP="00B871CF">
      <w:pPr>
        <w:pStyle w:val="Heading2"/>
        <w:spacing w:before="0"/>
        <w:rPr>
          <w:b w:val="0"/>
        </w:rPr>
      </w:pPr>
      <w:bookmarkStart w:id="82" w:name="_Ref149039788"/>
      <w:bookmarkStart w:id="83" w:name="_Toc161401291"/>
      <w:r>
        <w:rPr>
          <w:b w:val="0"/>
          <w:bCs w:val="0"/>
        </w:rPr>
        <w:lastRenderedPageBreak/>
        <w:t>Aim</w:t>
      </w:r>
      <w:r w:rsidR="00172B04" w:rsidRPr="00291A80">
        <w:rPr>
          <w:b w:val="0"/>
          <w:bCs w:val="0"/>
        </w:rPr>
        <w:t xml:space="preserve"> 8</w:t>
      </w:r>
      <w:r>
        <w:rPr>
          <w:b w:val="0"/>
          <w:bCs w:val="0"/>
        </w:rPr>
        <w:t>:</w:t>
      </w:r>
      <w:r w:rsidR="00172B04" w:rsidRPr="00291A80">
        <w:rPr>
          <w:b w:val="0"/>
          <w:bCs w:val="0"/>
        </w:rPr>
        <w:t xml:space="preserve"> </w:t>
      </w:r>
      <w:r w:rsidR="0001598C" w:rsidRPr="00291A80">
        <w:rPr>
          <w:b w:val="0"/>
          <w:bCs w:val="0"/>
        </w:rPr>
        <w:t xml:space="preserve">Undertake program </w:t>
      </w:r>
      <w:r w:rsidR="0EE85178">
        <w:rPr>
          <w:b w:val="0"/>
          <w:bCs w:val="0"/>
        </w:rPr>
        <w:t xml:space="preserve">review and </w:t>
      </w:r>
      <w:r w:rsidR="00EC2F03">
        <w:rPr>
          <w:b w:val="0"/>
          <w:bCs w:val="0"/>
        </w:rPr>
        <w:t>reporting</w:t>
      </w:r>
      <w:r w:rsidR="00B168F5">
        <w:rPr>
          <w:b w:val="0"/>
          <w:bCs w:val="0"/>
        </w:rPr>
        <w:t>.</w:t>
      </w:r>
      <w:bookmarkEnd w:id="82"/>
      <w:bookmarkEnd w:id="83"/>
      <w:r w:rsidR="00EC2F03">
        <w:rPr>
          <w:b w:val="0"/>
          <w:bCs w:val="0"/>
        </w:rPr>
        <w:t xml:space="preserve"> </w:t>
      </w:r>
    </w:p>
    <w:p w14:paraId="37303915" w14:textId="361C6417" w:rsidR="003F60B7" w:rsidRDefault="780A7CA3" w:rsidP="000E170A">
      <w:pPr>
        <w:pStyle w:val="BodyText"/>
      </w:pPr>
      <w:r>
        <w:t>T</w:t>
      </w:r>
      <w:r w:rsidR="3761B645">
        <w:t>h</w:t>
      </w:r>
      <w:r w:rsidR="00F70631">
        <w:t>e</w:t>
      </w:r>
      <w:r w:rsidR="3761B645">
        <w:t xml:space="preserve"> Plan will </w:t>
      </w:r>
      <w:r w:rsidR="0165DBE9">
        <w:t xml:space="preserve">be reviewed </w:t>
      </w:r>
      <w:r w:rsidR="002A00F4">
        <w:t>before it expires</w:t>
      </w:r>
      <w:r w:rsidR="0295E75D">
        <w:t xml:space="preserve">. However, </w:t>
      </w:r>
      <w:r w:rsidR="5FF30200">
        <w:t xml:space="preserve">the Plan could also be reviewed </w:t>
      </w:r>
      <w:r w:rsidR="7B852334">
        <w:t>prior</w:t>
      </w:r>
      <w:r w:rsidR="47A03B48">
        <w:t>,</w:t>
      </w:r>
      <w:r w:rsidR="7B852334">
        <w:t xml:space="preserve"> if </w:t>
      </w:r>
      <w:r w:rsidR="78C13D4B">
        <w:t>there</w:t>
      </w:r>
      <w:r w:rsidR="5FF30200">
        <w:t xml:space="preserve"> </w:t>
      </w:r>
      <w:r w:rsidR="78C13D4B">
        <w:t xml:space="preserve">are </w:t>
      </w:r>
      <w:r w:rsidR="0B49DFF8">
        <w:t xml:space="preserve">any </w:t>
      </w:r>
      <w:r w:rsidR="6B3CD7E4">
        <w:t xml:space="preserve">significant </w:t>
      </w:r>
      <w:r w:rsidR="0E18D533">
        <w:t xml:space="preserve">scientific, </w:t>
      </w:r>
      <w:r w:rsidR="0B49DFF8">
        <w:t>policy</w:t>
      </w:r>
      <w:r w:rsidR="75787EED">
        <w:t>, regulatory and</w:t>
      </w:r>
      <w:r w:rsidR="008B5E20">
        <w:t>/or</w:t>
      </w:r>
      <w:r w:rsidR="75787EED">
        <w:t xml:space="preserve"> administrative</w:t>
      </w:r>
      <w:r w:rsidR="0B49DFF8">
        <w:t xml:space="preserve"> </w:t>
      </w:r>
      <w:r w:rsidR="00235B7E">
        <w:t>changes</w:t>
      </w:r>
      <w:r w:rsidR="5704255F">
        <w:t xml:space="preserve"> to ensure the Plan </w:t>
      </w:r>
      <w:r w:rsidR="0972F90A">
        <w:t xml:space="preserve">is fit for purpose </w:t>
      </w:r>
      <w:r w:rsidR="7C442DF0">
        <w:t>throughout its life</w:t>
      </w:r>
      <w:r w:rsidR="5704255F">
        <w:t xml:space="preserve">. </w:t>
      </w:r>
      <w:r w:rsidR="642DF4D2">
        <w:t xml:space="preserve"> </w:t>
      </w:r>
    </w:p>
    <w:p w14:paraId="0BFEB23D" w14:textId="62C9293B" w:rsidR="00AF087B" w:rsidRDefault="7D8CF5A7" w:rsidP="00C37B17">
      <w:pPr>
        <w:pStyle w:val="BodyText"/>
        <w:spacing w:after="360"/>
      </w:pPr>
      <w:r>
        <w:t xml:space="preserve">Review of the program </w:t>
      </w:r>
      <w:r w:rsidR="64BA5362">
        <w:t xml:space="preserve">will be reported through </w:t>
      </w:r>
      <w:r w:rsidR="00D03E16" w:rsidRPr="00CA491A">
        <w:t xml:space="preserve">a variety of reports, including annual reports </w:t>
      </w:r>
      <w:r w:rsidR="001756F5">
        <w:t>submitted</w:t>
      </w:r>
      <w:r w:rsidR="001756F5" w:rsidRPr="00CA491A">
        <w:t xml:space="preserve"> </w:t>
      </w:r>
      <w:r w:rsidR="00D03E16" w:rsidRPr="00CA491A">
        <w:t xml:space="preserve">to the </w:t>
      </w:r>
      <w:r w:rsidR="00495694">
        <w:t>Australian Government</w:t>
      </w:r>
      <w:r w:rsidR="00D03E16" w:rsidRPr="00CA491A">
        <w:t xml:space="preserve">, </w:t>
      </w:r>
      <w:r w:rsidR="00216FC3" w:rsidRPr="00CA491A">
        <w:t>q</w:t>
      </w:r>
      <w:r w:rsidR="00D03E16" w:rsidRPr="00CA491A">
        <w:t xml:space="preserve">uota </w:t>
      </w:r>
      <w:r w:rsidR="00500F03" w:rsidRPr="00CA491A">
        <w:t xml:space="preserve">reports, and quarterly quota allocation reports. </w:t>
      </w:r>
    </w:p>
    <w:tbl>
      <w:tblPr>
        <w:tblStyle w:val="TableGrid"/>
        <w:tblW w:w="9639" w:type="dxa"/>
        <w:tblLook w:val="04A0" w:firstRow="1" w:lastRow="0" w:firstColumn="1" w:lastColumn="0" w:noHBand="0" w:noVBand="1"/>
      </w:tblPr>
      <w:tblGrid>
        <w:gridCol w:w="1071"/>
        <w:gridCol w:w="7293"/>
        <w:gridCol w:w="1275"/>
      </w:tblGrid>
      <w:tr w:rsidR="00822807" w:rsidRPr="00CC25FF" w14:paraId="733CCA01" w14:textId="77777777" w:rsidTr="52A87A5B">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639" w:type="dxa"/>
            <w:gridSpan w:val="3"/>
            <w:tcBorders>
              <w:bottom w:val="single" w:sz="4" w:space="0" w:color="auto"/>
            </w:tcBorders>
            <w:shd w:val="clear" w:color="auto" w:fill="2E1E66" w:themeFill="accent4" w:themeFillTint="E6"/>
          </w:tcPr>
          <w:p w14:paraId="5EE2851A" w14:textId="7F258BA3" w:rsidR="00F437EF" w:rsidRPr="00314468" w:rsidRDefault="006A4FF3" w:rsidP="00900799">
            <w:pPr>
              <w:pStyle w:val="Heading5"/>
              <w:spacing w:before="80" w:after="80"/>
              <w:rPr>
                <w:color w:val="FFFFFF" w:themeColor="background1"/>
                <w:sz w:val="20"/>
                <w:u w:val="single"/>
              </w:rPr>
            </w:pPr>
            <w:r>
              <w:rPr>
                <w:color w:val="FFFFFF" w:themeColor="background1"/>
                <w:sz w:val="20"/>
                <w:u w:val="single"/>
              </w:rPr>
              <w:t>Aim</w:t>
            </w:r>
            <w:r w:rsidR="00314468" w:rsidRPr="00314468">
              <w:rPr>
                <w:color w:val="FFFFFF" w:themeColor="background1"/>
                <w:sz w:val="20"/>
                <w:u w:val="single"/>
              </w:rPr>
              <w:t xml:space="preserve"> 8</w:t>
            </w:r>
            <w:r>
              <w:rPr>
                <w:color w:val="FFFFFF" w:themeColor="background1"/>
                <w:sz w:val="20"/>
                <w:u w:val="single"/>
              </w:rPr>
              <w:t>:</w:t>
            </w:r>
          </w:p>
          <w:p w14:paraId="3427BAFA" w14:textId="66CE2151" w:rsidR="00822807" w:rsidRPr="00591F25" w:rsidRDefault="00F437EF" w:rsidP="00900799">
            <w:pPr>
              <w:pStyle w:val="Heading5"/>
              <w:spacing w:before="80" w:after="80"/>
              <w:rPr>
                <w:b w:val="0"/>
                <w:bCs/>
                <w:color w:val="FFFFFF" w:themeColor="background1"/>
                <w:sz w:val="20"/>
              </w:rPr>
            </w:pPr>
            <w:r w:rsidRPr="00591F25">
              <w:rPr>
                <w:b w:val="0"/>
                <w:bCs/>
                <w:color w:val="FFFFFF" w:themeColor="background1"/>
                <w:sz w:val="20"/>
              </w:rPr>
              <w:t xml:space="preserve">Undertake program </w:t>
            </w:r>
            <w:r w:rsidR="00885DD4">
              <w:rPr>
                <w:b w:val="0"/>
                <w:bCs/>
                <w:color w:val="FFFFFF" w:themeColor="background1"/>
                <w:sz w:val="20"/>
              </w:rPr>
              <w:t>review and reporting</w:t>
            </w:r>
            <w:r w:rsidRPr="00591F25">
              <w:rPr>
                <w:b w:val="0"/>
                <w:bCs/>
                <w:color w:val="FFFFFF" w:themeColor="background1"/>
                <w:sz w:val="20"/>
              </w:rPr>
              <w:t>.</w:t>
            </w:r>
          </w:p>
        </w:tc>
      </w:tr>
      <w:tr w:rsidR="002B11E5" w:rsidRPr="002B11E5" w14:paraId="27AC7E23" w14:textId="77777777" w:rsidTr="52A87A5B">
        <w:tc>
          <w:tcPr>
            <w:cnfStyle w:val="001000000000" w:firstRow="0" w:lastRow="0" w:firstColumn="1" w:lastColumn="0" w:oddVBand="0" w:evenVBand="0" w:oddHBand="0" w:evenHBand="0" w:firstRowFirstColumn="0" w:firstRowLastColumn="0" w:lastRowFirstColumn="0" w:lastRowLastColumn="0"/>
            <w:tcW w:w="1071" w:type="dxa"/>
            <w:shd w:val="clear" w:color="auto" w:fill="004C97" w:themeFill="accent1"/>
            <w:vAlign w:val="center"/>
          </w:tcPr>
          <w:p w14:paraId="4B7E0578" w14:textId="7034A506" w:rsidR="00E8685A" w:rsidRDefault="007A5736"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7E1E899C" w14:textId="77777777" w:rsidR="00822807" w:rsidRPr="002B11E5" w:rsidRDefault="00822807" w:rsidP="00900799">
            <w:pPr>
              <w:pStyle w:val="Heading5"/>
              <w:spacing w:before="80" w:after="80"/>
              <w:jc w:val="center"/>
              <w:rPr>
                <w:rFonts w:asciiTheme="minorHAnsi" w:hAnsiTheme="minorHAnsi" w:cstheme="minorHAnsi"/>
                <w:color w:val="FFFFFF" w:themeColor="background1"/>
                <w:sz w:val="20"/>
              </w:rPr>
            </w:pPr>
            <w:r w:rsidRPr="002B11E5">
              <w:rPr>
                <w:rFonts w:asciiTheme="minorHAnsi" w:hAnsiTheme="minorHAnsi" w:cstheme="minorHAnsi"/>
                <w:color w:val="FFFFFF" w:themeColor="background1"/>
                <w:sz w:val="20"/>
              </w:rPr>
              <w:t>8.1</w:t>
            </w:r>
          </w:p>
        </w:tc>
        <w:tc>
          <w:tcPr>
            <w:tcW w:w="8568" w:type="dxa"/>
            <w:gridSpan w:val="2"/>
            <w:shd w:val="clear" w:color="auto" w:fill="004C97" w:themeFill="accent1"/>
          </w:tcPr>
          <w:p w14:paraId="7492329C" w14:textId="7A7DF8AE" w:rsidR="00822807" w:rsidRPr="002B11E5" w:rsidRDefault="17686AED"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FFFFFF" w:themeColor="background1"/>
                <w:sz w:val="20"/>
              </w:rPr>
            </w:pPr>
            <w:r w:rsidRPr="002B11E5">
              <w:rPr>
                <w:rFonts w:asciiTheme="minorHAnsi" w:hAnsiTheme="minorHAnsi" w:cstheme="minorBidi"/>
                <w:b w:val="0"/>
                <w:color w:val="FFFFFF" w:themeColor="background1"/>
                <w:sz w:val="20"/>
              </w:rPr>
              <w:t>Evaluate the Plan</w:t>
            </w:r>
            <w:r w:rsidR="006D606E">
              <w:rPr>
                <w:rFonts w:asciiTheme="minorHAnsi" w:hAnsiTheme="minorHAnsi" w:cstheme="minorBidi"/>
                <w:b w:val="0"/>
                <w:color w:val="FFFFFF" w:themeColor="background1"/>
                <w:sz w:val="20"/>
              </w:rPr>
              <w:t xml:space="preserve"> </w:t>
            </w:r>
            <w:r w:rsidR="002A00F4">
              <w:rPr>
                <w:rFonts w:asciiTheme="minorHAnsi" w:hAnsiTheme="minorHAnsi" w:cstheme="minorBidi"/>
                <w:b w:val="0"/>
                <w:color w:val="FFFFFF" w:themeColor="background1"/>
                <w:sz w:val="20"/>
              </w:rPr>
              <w:t>before it expires,</w:t>
            </w:r>
            <w:r w:rsidR="006D606E">
              <w:rPr>
                <w:rFonts w:asciiTheme="minorHAnsi" w:hAnsiTheme="minorHAnsi" w:cstheme="minorBidi"/>
                <w:b w:val="0"/>
                <w:color w:val="FFFFFF" w:themeColor="background1"/>
                <w:sz w:val="20"/>
              </w:rPr>
              <w:t xml:space="preserve"> or</w:t>
            </w:r>
            <w:r w:rsidRPr="002B11E5">
              <w:rPr>
                <w:rFonts w:asciiTheme="minorHAnsi" w:hAnsiTheme="minorHAnsi" w:cstheme="minorBidi"/>
                <w:b w:val="0"/>
                <w:color w:val="FFFFFF" w:themeColor="background1"/>
                <w:sz w:val="20"/>
              </w:rPr>
              <w:t xml:space="preserve"> </w:t>
            </w:r>
            <w:r w:rsidR="00DB704A">
              <w:rPr>
                <w:rFonts w:asciiTheme="minorHAnsi" w:hAnsiTheme="minorHAnsi" w:cstheme="minorBidi"/>
                <w:b w:val="0"/>
                <w:color w:val="FFFFFF" w:themeColor="background1"/>
                <w:sz w:val="20"/>
              </w:rPr>
              <w:t>if there are significant</w:t>
            </w:r>
            <w:r w:rsidRPr="002B11E5">
              <w:rPr>
                <w:rFonts w:asciiTheme="minorHAnsi" w:hAnsiTheme="minorHAnsi" w:cstheme="minorBidi"/>
                <w:b w:val="0"/>
                <w:color w:val="FFFFFF" w:themeColor="background1"/>
                <w:sz w:val="20"/>
              </w:rPr>
              <w:t xml:space="preserve"> policy, regulatory </w:t>
            </w:r>
            <w:r w:rsidR="00DB704A">
              <w:rPr>
                <w:rFonts w:asciiTheme="minorHAnsi" w:hAnsiTheme="minorHAnsi" w:cstheme="minorBidi"/>
                <w:b w:val="0"/>
                <w:color w:val="FFFFFF" w:themeColor="background1"/>
                <w:sz w:val="20"/>
              </w:rPr>
              <w:t>or</w:t>
            </w:r>
            <w:r w:rsidRPr="002B11E5">
              <w:rPr>
                <w:rFonts w:asciiTheme="minorHAnsi" w:hAnsiTheme="minorHAnsi" w:cstheme="minorBidi"/>
                <w:b w:val="0"/>
                <w:color w:val="FFFFFF" w:themeColor="background1"/>
                <w:sz w:val="20"/>
              </w:rPr>
              <w:t xml:space="preserve"> administrative changes.</w:t>
            </w:r>
          </w:p>
        </w:tc>
      </w:tr>
      <w:tr w:rsidR="001646BA" w:rsidRPr="00553AFE" w14:paraId="7BFA2EAA" w14:textId="77777777" w:rsidTr="52A87A5B">
        <w:tc>
          <w:tcPr>
            <w:cnfStyle w:val="001000000000" w:firstRow="0" w:lastRow="0" w:firstColumn="1" w:lastColumn="0" w:oddVBand="0" w:evenVBand="0" w:oddHBand="0" w:evenHBand="0" w:firstRowFirstColumn="0" w:firstRowLastColumn="0" w:lastRowFirstColumn="0" w:lastRowLastColumn="0"/>
            <w:tcW w:w="1071" w:type="dxa"/>
            <w:vMerge w:val="restart"/>
            <w:vAlign w:val="center"/>
          </w:tcPr>
          <w:p w14:paraId="050D6FA8" w14:textId="53D71FE4" w:rsidR="001646BA" w:rsidRPr="00F764A6" w:rsidRDefault="001646BA" w:rsidP="00900799">
            <w:pPr>
              <w:pStyle w:val="Heading5"/>
              <w:spacing w:before="80" w:after="80"/>
              <w:jc w:val="center"/>
              <w:rPr>
                <w:rFonts w:asciiTheme="minorHAnsi" w:hAnsiTheme="minorHAnsi" w:cstheme="minorBidi"/>
                <w:color w:val="auto"/>
                <w:sz w:val="20"/>
              </w:rPr>
            </w:pPr>
          </w:p>
        </w:tc>
        <w:tc>
          <w:tcPr>
            <w:tcW w:w="7293" w:type="dxa"/>
            <w:vAlign w:val="center"/>
          </w:tcPr>
          <w:p w14:paraId="6F8140C4" w14:textId="2E0A5DBF" w:rsidR="001646BA" w:rsidRPr="00553AFE" w:rsidRDefault="001646BA" w:rsidP="00E33C02">
            <w:pPr>
              <w:pStyle w:val="BodyText"/>
              <w:cnfStyle w:val="000000000000" w:firstRow="0" w:lastRow="0" w:firstColumn="0" w:lastColumn="0" w:oddVBand="0" w:evenVBand="0" w:oddHBand="0" w:evenHBand="0" w:firstRowFirstColumn="0" w:firstRowLastColumn="0" w:lastRowFirstColumn="0" w:lastRowLastColumn="0"/>
              <w:rPr>
                <w:b/>
              </w:rPr>
            </w:pPr>
            <w:r>
              <w:t>P</w:t>
            </w:r>
            <w:r w:rsidRPr="54FE9706">
              <w:t>ublic</w:t>
            </w:r>
            <w:r w:rsidRPr="100C6A28">
              <w:t xml:space="preserve"> consultation</w:t>
            </w:r>
            <w:r w:rsidRPr="54FE9706">
              <w:t xml:space="preserve"> </w:t>
            </w:r>
            <w:r>
              <w:t>will be conducted</w:t>
            </w:r>
            <w:r w:rsidRPr="100C6A28">
              <w:t xml:space="preserve"> </w:t>
            </w:r>
            <w:r>
              <w:t>for any</w:t>
            </w:r>
            <w:r w:rsidRPr="100C6A28">
              <w:t xml:space="preserve"> comprehensive review of this Plan and relevant public consultation summary report </w:t>
            </w:r>
            <w:r>
              <w:t xml:space="preserve">will be published </w:t>
            </w:r>
            <w:r w:rsidRPr="100C6A28">
              <w:t>on DEECA’s website.</w:t>
            </w:r>
          </w:p>
        </w:tc>
        <w:tc>
          <w:tcPr>
            <w:tcW w:w="1275" w:type="dxa"/>
            <w:vMerge w:val="restart"/>
            <w:shd w:val="clear" w:color="auto" w:fill="CCDBEA" w:themeFill="background2"/>
            <w:vAlign w:val="center"/>
          </w:tcPr>
          <w:p w14:paraId="4C9E9D02" w14:textId="79489DB2" w:rsidR="001646BA" w:rsidRPr="00925AB5" w:rsidRDefault="001646BA"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w:t>
            </w:r>
            <w:r w:rsidRPr="00DC113F">
              <w:rPr>
                <w:rFonts w:asciiTheme="minorHAnsi" w:hAnsiTheme="minorHAnsi" w:cstheme="minorHAnsi"/>
                <w:color w:val="auto"/>
                <w:sz w:val="20"/>
                <w:shd w:val="clear" w:color="auto" w:fill="CCDBEA" w:themeFill="background2"/>
              </w:rPr>
              <w:t>ECA</w:t>
            </w:r>
          </w:p>
        </w:tc>
      </w:tr>
      <w:tr w:rsidR="001646BA" w:rsidRPr="005C6519" w14:paraId="39B200DF" w14:textId="77777777" w:rsidTr="52A87A5B">
        <w:tc>
          <w:tcPr>
            <w:cnfStyle w:val="001000000000" w:firstRow="0" w:lastRow="0" w:firstColumn="1" w:lastColumn="0" w:oddVBand="0" w:evenVBand="0" w:oddHBand="0" w:evenHBand="0" w:firstRowFirstColumn="0" w:firstRowLastColumn="0" w:lastRowFirstColumn="0" w:lastRowLastColumn="0"/>
            <w:tcW w:w="1071" w:type="dxa"/>
            <w:vMerge/>
            <w:vAlign w:val="center"/>
          </w:tcPr>
          <w:p w14:paraId="6B909B85" w14:textId="5C3FB466" w:rsidR="001646BA" w:rsidRPr="005C6519" w:rsidRDefault="001646BA" w:rsidP="00900799">
            <w:pPr>
              <w:pStyle w:val="Heading5"/>
              <w:spacing w:before="80" w:after="80"/>
              <w:jc w:val="center"/>
              <w:rPr>
                <w:rFonts w:asciiTheme="minorHAnsi" w:hAnsiTheme="minorHAnsi" w:cstheme="minorBidi"/>
                <w:color w:val="auto"/>
                <w:sz w:val="20"/>
              </w:rPr>
            </w:pPr>
          </w:p>
        </w:tc>
        <w:tc>
          <w:tcPr>
            <w:tcW w:w="7293" w:type="dxa"/>
            <w:vAlign w:val="center"/>
          </w:tcPr>
          <w:p w14:paraId="25AB301C" w14:textId="6F4079F0" w:rsidR="001646BA" w:rsidRPr="005C6519" w:rsidRDefault="001646BA" w:rsidP="00E33C02">
            <w:pPr>
              <w:pStyle w:val="BodyText"/>
              <w:cnfStyle w:val="000000000000" w:firstRow="0" w:lastRow="0" w:firstColumn="0" w:lastColumn="0" w:oddVBand="0" w:evenVBand="0" w:oddHBand="0" w:evenHBand="0" w:firstRowFirstColumn="0" w:firstRowLastColumn="0" w:lastRowFirstColumn="0" w:lastRowLastColumn="0"/>
              <w:rPr>
                <w:b/>
              </w:rPr>
            </w:pPr>
            <w:r w:rsidRPr="54F40F32">
              <w:t>Update the plan to reflect any significant and time critical legislative, regulatory, or administrative arrangements as required.</w:t>
            </w:r>
          </w:p>
        </w:tc>
        <w:tc>
          <w:tcPr>
            <w:tcW w:w="1275" w:type="dxa"/>
            <w:vMerge/>
            <w:vAlign w:val="center"/>
          </w:tcPr>
          <w:p w14:paraId="33616023" w14:textId="77777777" w:rsidR="001646BA" w:rsidRPr="005C6519" w:rsidRDefault="001646BA"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1B0BC4" w:rsidRPr="005C6519" w14:paraId="7CFBB2A7" w14:textId="77777777" w:rsidTr="52A87A5B">
        <w:tc>
          <w:tcPr>
            <w:cnfStyle w:val="001000000000" w:firstRow="0" w:lastRow="0" w:firstColumn="1" w:lastColumn="0" w:oddVBand="0" w:evenVBand="0" w:oddHBand="0" w:evenHBand="0" w:firstRowFirstColumn="0" w:firstRowLastColumn="0" w:lastRowFirstColumn="0" w:lastRowLastColumn="0"/>
            <w:tcW w:w="1071" w:type="dxa"/>
            <w:vAlign w:val="center"/>
          </w:tcPr>
          <w:p w14:paraId="35F356A8" w14:textId="564EE9C2" w:rsidR="001B0BC4" w:rsidRPr="005C6519" w:rsidRDefault="001646BA" w:rsidP="00900799">
            <w:pPr>
              <w:pStyle w:val="Heading5"/>
              <w:spacing w:before="80" w:after="80"/>
              <w:jc w:val="center"/>
              <w:rPr>
                <w:rFonts w:asciiTheme="minorHAnsi" w:hAnsiTheme="minorHAnsi" w:cstheme="minorBidi"/>
                <w:color w:val="auto"/>
                <w:sz w:val="20"/>
              </w:rPr>
            </w:pPr>
            <w:r>
              <w:rPr>
                <w:rFonts w:asciiTheme="minorHAnsi" w:hAnsiTheme="minorHAnsi" w:cstheme="minorBidi"/>
                <w:color w:val="auto"/>
                <w:sz w:val="20"/>
              </w:rPr>
              <w:t>Indicator 8.1.1</w:t>
            </w:r>
          </w:p>
        </w:tc>
        <w:tc>
          <w:tcPr>
            <w:tcW w:w="7293" w:type="dxa"/>
            <w:vAlign w:val="center"/>
          </w:tcPr>
          <w:p w14:paraId="53504A90" w14:textId="3DF0B4CB" w:rsidR="001B0BC4" w:rsidRPr="54F40F32" w:rsidRDefault="001B0BC4" w:rsidP="00E33C02">
            <w:pPr>
              <w:pStyle w:val="BodyText"/>
              <w:cnfStyle w:val="000000000000" w:firstRow="0" w:lastRow="0" w:firstColumn="0" w:lastColumn="0" w:oddVBand="0" w:evenVBand="0" w:oddHBand="0" w:evenHBand="0" w:firstRowFirstColumn="0" w:firstRowLastColumn="0" w:lastRowFirstColumn="0" w:lastRowLastColumn="0"/>
              <w:rPr>
                <w:b/>
              </w:rPr>
            </w:pPr>
            <w:r>
              <w:t>Public consultation</w:t>
            </w:r>
            <w:r w:rsidR="00614ACE">
              <w:t>, stakeholder engagement</w:t>
            </w:r>
            <w:r>
              <w:t xml:space="preserve"> and review will occur </w:t>
            </w:r>
            <w:r w:rsidR="00FA1BA7">
              <w:t>at leas</w:t>
            </w:r>
            <w:r w:rsidR="001F1DC4">
              <w:t>t</w:t>
            </w:r>
            <w:r>
              <w:t xml:space="preserve"> 12 months prior to the Plans expiry</w:t>
            </w:r>
            <w:r w:rsidR="00757907">
              <w:t>.</w:t>
            </w:r>
          </w:p>
        </w:tc>
        <w:tc>
          <w:tcPr>
            <w:tcW w:w="1275" w:type="dxa"/>
            <w:vMerge/>
            <w:vAlign w:val="center"/>
          </w:tcPr>
          <w:p w14:paraId="4A4966DB" w14:textId="77777777" w:rsidR="001B0BC4" w:rsidRPr="005C6519" w:rsidRDefault="001B0BC4"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3C49E9" w:rsidRPr="005C6519" w14:paraId="048DE506" w14:textId="77777777" w:rsidTr="52A87A5B">
        <w:tc>
          <w:tcPr>
            <w:cnfStyle w:val="001000000000" w:firstRow="0" w:lastRow="0" w:firstColumn="1" w:lastColumn="0" w:oddVBand="0" w:evenVBand="0" w:oddHBand="0" w:evenHBand="0" w:firstRowFirstColumn="0" w:firstRowLastColumn="0" w:lastRowFirstColumn="0" w:lastRowLastColumn="0"/>
            <w:tcW w:w="1071" w:type="dxa"/>
            <w:vAlign w:val="center"/>
          </w:tcPr>
          <w:p w14:paraId="2185FD05" w14:textId="136ED2E6" w:rsidR="003C49E9" w:rsidRDefault="003C49E9" w:rsidP="00900799">
            <w:pPr>
              <w:pStyle w:val="Heading5"/>
              <w:spacing w:before="80" w:after="80"/>
              <w:jc w:val="center"/>
              <w:rPr>
                <w:rFonts w:asciiTheme="minorHAnsi" w:hAnsiTheme="minorHAnsi" w:cstheme="minorBidi"/>
                <w:color w:val="auto"/>
                <w:sz w:val="20"/>
              </w:rPr>
            </w:pPr>
            <w:r w:rsidRPr="3EB262D2">
              <w:rPr>
                <w:rFonts w:asciiTheme="minorHAnsi" w:hAnsiTheme="minorHAnsi" w:cstheme="minorBidi"/>
                <w:color w:val="auto"/>
                <w:sz w:val="20"/>
              </w:rPr>
              <w:t>Indicator</w:t>
            </w:r>
            <w:r w:rsidRPr="10A88421">
              <w:rPr>
                <w:rFonts w:asciiTheme="minorHAnsi" w:hAnsiTheme="minorHAnsi" w:cstheme="minorBidi"/>
                <w:color w:val="auto"/>
                <w:sz w:val="20"/>
              </w:rPr>
              <w:t xml:space="preserve"> 8.1.</w:t>
            </w:r>
            <w:r w:rsidR="001646BA">
              <w:rPr>
                <w:rFonts w:asciiTheme="minorHAnsi" w:hAnsiTheme="minorHAnsi" w:cstheme="minorBidi"/>
                <w:color w:val="auto"/>
                <w:sz w:val="20"/>
              </w:rPr>
              <w:t>2</w:t>
            </w:r>
          </w:p>
        </w:tc>
        <w:tc>
          <w:tcPr>
            <w:tcW w:w="7293" w:type="dxa"/>
            <w:vAlign w:val="center"/>
          </w:tcPr>
          <w:p w14:paraId="2C4870AD" w14:textId="4E272D49" w:rsidR="003C49E9" w:rsidRPr="54F40F32" w:rsidDel="006D606E" w:rsidRDefault="00757907" w:rsidP="00E33C02">
            <w:pPr>
              <w:pStyle w:val="BodyText"/>
              <w:cnfStyle w:val="000000000000" w:firstRow="0" w:lastRow="0" w:firstColumn="0" w:lastColumn="0" w:oddVBand="0" w:evenVBand="0" w:oddHBand="0" w:evenHBand="0" w:firstRowFirstColumn="0" w:firstRowLastColumn="0" w:lastRowFirstColumn="0" w:lastRowLastColumn="0"/>
              <w:rPr>
                <w:b/>
              </w:rPr>
            </w:pPr>
            <w:r>
              <w:t>P</w:t>
            </w:r>
            <w:r w:rsidR="003C49E9" w:rsidRPr="001B0BC4">
              <w:t>ublic consultation summary report</w:t>
            </w:r>
            <w:r w:rsidR="001B0BC4">
              <w:t xml:space="preserve"> is</w:t>
            </w:r>
            <w:r w:rsidR="003C49E9" w:rsidRPr="001B0BC4">
              <w:t xml:space="preserve"> published on DEECA’s website</w:t>
            </w:r>
            <w:r>
              <w:t>.</w:t>
            </w:r>
          </w:p>
        </w:tc>
        <w:tc>
          <w:tcPr>
            <w:tcW w:w="1275" w:type="dxa"/>
            <w:vMerge/>
            <w:vAlign w:val="center"/>
          </w:tcPr>
          <w:p w14:paraId="721757BD" w14:textId="77777777" w:rsidR="003C49E9" w:rsidRPr="005C6519" w:rsidRDefault="003C49E9"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295201" w:rsidRPr="00553AFE" w14:paraId="102E6EBE" w14:textId="77777777" w:rsidTr="52A87A5B">
        <w:tc>
          <w:tcPr>
            <w:cnfStyle w:val="001000000000" w:firstRow="0" w:lastRow="0" w:firstColumn="1" w:lastColumn="0" w:oddVBand="0" w:evenVBand="0" w:oddHBand="0" w:evenHBand="0" w:firstRowFirstColumn="0" w:firstRowLastColumn="0" w:lastRowFirstColumn="0" w:lastRowLastColumn="0"/>
            <w:tcW w:w="1071" w:type="dxa"/>
            <w:shd w:val="clear" w:color="auto" w:fill="004C97" w:themeFill="accent1"/>
            <w:vAlign w:val="center"/>
          </w:tcPr>
          <w:p w14:paraId="5B5247AB" w14:textId="751ACFDA" w:rsidR="00E8685A" w:rsidRDefault="006C3F38"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47DD20E6" w14:textId="77777777" w:rsidR="00295201" w:rsidRPr="00F764A6" w:rsidRDefault="00295201"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8.2</w:t>
            </w:r>
          </w:p>
        </w:tc>
        <w:tc>
          <w:tcPr>
            <w:tcW w:w="8568" w:type="dxa"/>
            <w:gridSpan w:val="2"/>
            <w:shd w:val="clear" w:color="auto" w:fill="004C97" w:themeFill="accent1"/>
          </w:tcPr>
          <w:p w14:paraId="0943FC30" w14:textId="35A335CE" w:rsidR="00295201" w:rsidRPr="00553AFE" w:rsidRDefault="00295201"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FFFFFF" w:themeColor="background1"/>
                <w:sz w:val="20"/>
              </w:rPr>
            </w:pPr>
            <w:r w:rsidRPr="13CE6AC1">
              <w:rPr>
                <w:rFonts w:asciiTheme="minorHAnsi" w:hAnsiTheme="minorHAnsi" w:cstheme="minorBidi"/>
                <w:b w:val="0"/>
                <w:color w:val="FFFFFF" w:themeColor="background1"/>
                <w:sz w:val="20"/>
              </w:rPr>
              <w:t xml:space="preserve">Produce annual </w:t>
            </w:r>
            <w:r w:rsidRPr="7B9104A3">
              <w:rPr>
                <w:rFonts w:asciiTheme="minorHAnsi" w:hAnsiTheme="minorHAnsi" w:cstheme="minorBidi"/>
                <w:b w:val="0"/>
                <w:color w:val="FFFFFF" w:themeColor="background1"/>
                <w:sz w:val="20"/>
              </w:rPr>
              <w:t>report</w:t>
            </w:r>
            <w:r w:rsidR="3A387E6E" w:rsidRPr="7B9104A3">
              <w:rPr>
                <w:rFonts w:asciiTheme="minorHAnsi" w:hAnsiTheme="minorHAnsi" w:cstheme="minorBidi"/>
                <w:b w:val="0"/>
                <w:color w:val="FFFFFF" w:themeColor="background1"/>
                <w:sz w:val="20"/>
              </w:rPr>
              <w:t>s</w:t>
            </w:r>
            <w:r w:rsidRPr="13CE6AC1">
              <w:rPr>
                <w:rFonts w:asciiTheme="minorHAnsi" w:hAnsiTheme="minorHAnsi" w:cstheme="minorBidi"/>
                <w:b w:val="0"/>
                <w:color w:val="FFFFFF" w:themeColor="background1"/>
                <w:sz w:val="20"/>
              </w:rPr>
              <w:t xml:space="preserve"> for the </w:t>
            </w:r>
            <w:r w:rsidR="00495694">
              <w:rPr>
                <w:rFonts w:asciiTheme="minorHAnsi" w:hAnsiTheme="minorHAnsi" w:cstheme="minorBidi"/>
                <w:b w:val="0"/>
                <w:color w:val="FFFFFF" w:themeColor="background1"/>
                <w:sz w:val="20"/>
              </w:rPr>
              <w:t>Australian Government</w:t>
            </w:r>
            <w:r w:rsidRPr="13CE6AC1">
              <w:rPr>
                <w:rFonts w:asciiTheme="minorHAnsi" w:hAnsiTheme="minorHAnsi" w:cstheme="minorBidi"/>
                <w:b w:val="0"/>
                <w:color w:val="FFFFFF" w:themeColor="background1"/>
                <w:sz w:val="20"/>
              </w:rPr>
              <w:t xml:space="preserve">, in line with obligations under this Plan's approval process under the EPBC Act. </w:t>
            </w:r>
          </w:p>
        </w:tc>
      </w:tr>
      <w:tr w:rsidR="00295201" w:rsidRPr="00CC25FF" w14:paraId="47B43E09" w14:textId="77777777" w:rsidTr="52A87A5B">
        <w:tc>
          <w:tcPr>
            <w:cnfStyle w:val="001000000000" w:firstRow="0" w:lastRow="0" w:firstColumn="1" w:lastColumn="0" w:oddVBand="0" w:evenVBand="0" w:oddHBand="0" w:evenHBand="0" w:firstRowFirstColumn="0" w:firstRowLastColumn="0" w:lastRowFirstColumn="0" w:lastRowLastColumn="0"/>
            <w:tcW w:w="1071" w:type="dxa"/>
            <w:vAlign w:val="center"/>
          </w:tcPr>
          <w:p w14:paraId="605B366E" w14:textId="7089B783" w:rsidR="00295201" w:rsidRPr="00F764A6" w:rsidRDefault="00295201" w:rsidP="00900799">
            <w:pPr>
              <w:pStyle w:val="Heading5"/>
              <w:spacing w:before="80" w:after="80"/>
              <w:jc w:val="center"/>
              <w:rPr>
                <w:rFonts w:asciiTheme="minorHAnsi" w:hAnsiTheme="minorHAnsi" w:cstheme="minorHAnsi"/>
                <w:color w:val="auto"/>
                <w:sz w:val="20"/>
              </w:rPr>
            </w:pPr>
          </w:p>
        </w:tc>
        <w:tc>
          <w:tcPr>
            <w:tcW w:w="7293" w:type="dxa"/>
            <w:vAlign w:val="center"/>
          </w:tcPr>
          <w:p w14:paraId="7B1176B8" w14:textId="515BD096" w:rsidR="003C49E9" w:rsidRPr="008F0856" w:rsidRDefault="003C49E9" w:rsidP="00E33C02">
            <w:pPr>
              <w:pStyle w:val="BodyText"/>
              <w:cnfStyle w:val="000000000000" w:firstRow="0" w:lastRow="0" w:firstColumn="0" w:lastColumn="0" w:oddVBand="0" w:evenVBand="0" w:oddHBand="0" w:evenHBand="0" w:firstRowFirstColumn="0" w:firstRowLastColumn="0" w:lastRowFirstColumn="0" w:lastRowLastColumn="0"/>
              <w:rPr>
                <w:b/>
              </w:rPr>
            </w:pPr>
            <w:r w:rsidRPr="000607A7">
              <w:t xml:space="preserve">Annual </w:t>
            </w:r>
            <w:r w:rsidR="000E1B2C">
              <w:t>r</w:t>
            </w:r>
            <w:r w:rsidRPr="000607A7">
              <w:t xml:space="preserve">eports will be provided to the </w:t>
            </w:r>
            <w:r w:rsidR="00495694">
              <w:t>Australian Government</w:t>
            </w:r>
            <w:r w:rsidRPr="000607A7">
              <w:t xml:space="preserve"> in accordance with the requirements of the EPBC Act, these reports include a KHP Annual Report and an Annual </w:t>
            </w:r>
            <w:r w:rsidR="00F61D81">
              <w:t>Q</w:t>
            </w:r>
            <w:r w:rsidRPr="000607A7">
              <w:t xml:space="preserve">uota </w:t>
            </w:r>
            <w:r w:rsidR="00F61D81">
              <w:t>R</w:t>
            </w:r>
            <w:r w:rsidRPr="000607A7">
              <w:t xml:space="preserve">eport. </w:t>
            </w:r>
          </w:p>
          <w:p w14:paraId="68047DA2" w14:textId="77777777" w:rsidR="003C49E9" w:rsidRPr="008F0856" w:rsidRDefault="003C49E9" w:rsidP="00E33C02">
            <w:pPr>
              <w:pStyle w:val="BodyText"/>
              <w:cnfStyle w:val="000000000000" w:firstRow="0" w:lastRow="0" w:firstColumn="0" w:lastColumn="0" w:oddVBand="0" w:evenVBand="0" w:oddHBand="0" w:evenHBand="0" w:firstRowFirstColumn="0" w:firstRowLastColumn="0" w:lastRowFirstColumn="0" w:lastRowLastColumn="0"/>
              <w:rPr>
                <w:b/>
              </w:rPr>
            </w:pPr>
            <w:r w:rsidRPr="000607A7">
              <w:t>The KHP Annual Report will include:</w:t>
            </w:r>
          </w:p>
          <w:p w14:paraId="0F549562" w14:textId="323707D8" w:rsidR="003C49E9" w:rsidRPr="00E33C02" w:rsidRDefault="003C49E9"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actual quota harvested</w:t>
            </w:r>
            <w:r w:rsidR="002E784B" w:rsidRPr="52A87A5B">
              <w:rPr>
                <w:rFonts w:asciiTheme="minorHAnsi" w:hAnsiTheme="minorHAnsi" w:cstheme="minorBidi"/>
                <w:b w:val="0"/>
                <w:color w:val="auto"/>
                <w:sz w:val="20"/>
              </w:rPr>
              <w:t xml:space="preserve"> of eastern and western grey kangaroo by</w:t>
            </w:r>
            <w:r w:rsidRPr="52A87A5B">
              <w:rPr>
                <w:rFonts w:asciiTheme="minorHAnsi" w:hAnsiTheme="minorHAnsi" w:cstheme="minorBidi"/>
                <w:b w:val="0"/>
                <w:color w:val="auto"/>
                <w:sz w:val="20"/>
              </w:rPr>
              <w:t xml:space="preserve"> </w:t>
            </w:r>
            <w:r w:rsidR="002E784B" w:rsidRPr="52A87A5B">
              <w:rPr>
                <w:rFonts w:asciiTheme="minorHAnsi" w:hAnsiTheme="minorHAnsi" w:cstheme="minorBidi"/>
                <w:b w:val="0"/>
                <w:color w:val="auto"/>
                <w:sz w:val="20"/>
              </w:rPr>
              <w:t>Harvest Z</w:t>
            </w:r>
            <w:r w:rsidRPr="52A87A5B">
              <w:rPr>
                <w:rFonts w:asciiTheme="minorHAnsi" w:hAnsiTheme="minorHAnsi" w:cstheme="minorBidi"/>
                <w:b w:val="0"/>
                <w:color w:val="auto"/>
                <w:sz w:val="20"/>
              </w:rPr>
              <w:t>one compared to the available quota</w:t>
            </w:r>
          </w:p>
          <w:p w14:paraId="3AF388CC" w14:textId="53704D1A" w:rsidR="003C49E9" w:rsidRPr="00E33C02" w:rsidRDefault="009020E1"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 xml:space="preserve">eastern and western grey </w:t>
            </w:r>
            <w:r w:rsidR="003C49E9" w:rsidRPr="52A87A5B">
              <w:rPr>
                <w:rFonts w:asciiTheme="minorHAnsi" w:hAnsiTheme="minorHAnsi" w:cstheme="minorBidi"/>
                <w:b w:val="0"/>
                <w:color w:val="auto"/>
                <w:sz w:val="20"/>
              </w:rPr>
              <w:t>kangaroos</w:t>
            </w:r>
            <w:r w:rsidR="00C73A2E" w:rsidRPr="52A87A5B">
              <w:rPr>
                <w:rFonts w:asciiTheme="minorHAnsi" w:hAnsiTheme="minorHAnsi" w:cstheme="minorBidi"/>
                <w:b w:val="0"/>
                <w:color w:val="auto"/>
                <w:sz w:val="20"/>
              </w:rPr>
              <w:t xml:space="preserve"> permitted to be</w:t>
            </w:r>
            <w:r w:rsidR="003C49E9" w:rsidRPr="52A87A5B">
              <w:rPr>
                <w:rFonts w:asciiTheme="minorHAnsi" w:hAnsiTheme="minorHAnsi" w:cstheme="minorBidi"/>
                <w:b w:val="0"/>
                <w:color w:val="auto"/>
                <w:sz w:val="20"/>
              </w:rPr>
              <w:t xml:space="preserve"> harvested under the ATCW system</w:t>
            </w:r>
          </w:p>
          <w:p w14:paraId="2BD3DCCB" w14:textId="4116C3A1" w:rsidR="003C49E9" w:rsidRPr="00E33C02" w:rsidRDefault="003C49E9"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sex ratio of harvested kangaroos</w:t>
            </w:r>
            <w:r w:rsidR="003924E1" w:rsidRPr="52A87A5B">
              <w:rPr>
                <w:rFonts w:asciiTheme="minorHAnsi" w:hAnsiTheme="minorHAnsi" w:cstheme="minorBidi"/>
                <w:b w:val="0"/>
                <w:color w:val="auto"/>
                <w:sz w:val="20"/>
              </w:rPr>
              <w:t xml:space="preserve"> as reported by harvesters</w:t>
            </w:r>
          </w:p>
          <w:p w14:paraId="79CA13AF" w14:textId="29BCCD58" w:rsidR="003C49E9" w:rsidRPr="00E33C02" w:rsidRDefault="003C49E9"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dependant young euthanised</w:t>
            </w:r>
            <w:r w:rsidR="003924E1" w:rsidRPr="52A87A5B">
              <w:rPr>
                <w:rFonts w:asciiTheme="minorHAnsi" w:hAnsiTheme="minorHAnsi" w:cstheme="minorBidi"/>
                <w:b w:val="0"/>
                <w:color w:val="auto"/>
                <w:sz w:val="20"/>
              </w:rPr>
              <w:t xml:space="preserve"> as reported by harvesters</w:t>
            </w:r>
          </w:p>
          <w:p w14:paraId="58622CC4" w14:textId="77777777" w:rsidR="003C49E9" w:rsidRPr="00E33C02" w:rsidRDefault="003C49E9"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any natural disasters affecting commercial harvesting</w:t>
            </w:r>
          </w:p>
          <w:p w14:paraId="495C2F59" w14:textId="77777777" w:rsidR="003C49E9" w:rsidRPr="00E33C02" w:rsidRDefault="003C49E9"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compliance statistics including:</w:t>
            </w:r>
          </w:p>
          <w:p w14:paraId="7091427E" w14:textId="77777777" w:rsidR="003C49E9" w:rsidRPr="000607A7" w:rsidRDefault="003C49E9" w:rsidP="00BC49E6">
            <w:pPr>
              <w:pStyle w:val="BodyText"/>
              <w:numPr>
                <w:ilvl w:val="0"/>
                <w:numId w:val="1"/>
              </w:numPr>
              <w:spacing w:before="0" w:after="0"/>
              <w:ind w:hanging="357"/>
              <w:cnfStyle w:val="000000000000" w:firstRow="0" w:lastRow="0" w:firstColumn="0" w:lastColumn="0" w:oddVBand="0" w:evenVBand="0" w:oddHBand="0" w:evenHBand="0" w:firstRowFirstColumn="0" w:firstRowLastColumn="0" w:lastRowFirstColumn="0" w:lastRowLastColumn="0"/>
            </w:pPr>
            <w:r w:rsidRPr="000607A7">
              <w:t>number of compliance investigations</w:t>
            </w:r>
          </w:p>
          <w:p w14:paraId="0FB0E1D3" w14:textId="77777777" w:rsidR="003C49E9" w:rsidRPr="000607A7" w:rsidRDefault="003C49E9" w:rsidP="00BC49E6">
            <w:pPr>
              <w:pStyle w:val="BodyText"/>
              <w:numPr>
                <w:ilvl w:val="0"/>
                <w:numId w:val="1"/>
              </w:numPr>
              <w:spacing w:before="0" w:after="0"/>
              <w:ind w:hanging="357"/>
              <w:cnfStyle w:val="000000000000" w:firstRow="0" w:lastRow="0" w:firstColumn="0" w:lastColumn="0" w:oddVBand="0" w:evenVBand="0" w:oddHBand="0" w:evenHBand="0" w:firstRowFirstColumn="0" w:firstRowLastColumn="0" w:lastRowFirstColumn="0" w:lastRowLastColumn="0"/>
            </w:pPr>
            <w:r w:rsidRPr="000607A7">
              <w:t>number of harvesters subjected to in field-audits</w:t>
            </w:r>
          </w:p>
          <w:p w14:paraId="0FD40D7C" w14:textId="312A1B76" w:rsidR="003C49E9" w:rsidRPr="000607A7" w:rsidRDefault="003C49E9" w:rsidP="00BC49E6">
            <w:pPr>
              <w:pStyle w:val="BodyText"/>
              <w:numPr>
                <w:ilvl w:val="0"/>
                <w:numId w:val="1"/>
              </w:numPr>
              <w:spacing w:before="0" w:after="0"/>
              <w:ind w:hanging="357"/>
              <w:cnfStyle w:val="000000000000" w:firstRow="0" w:lastRow="0" w:firstColumn="0" w:lastColumn="0" w:oddVBand="0" w:evenVBand="0" w:oddHBand="0" w:evenHBand="0" w:firstRowFirstColumn="0" w:firstRowLastColumn="0" w:lastRowFirstColumn="0" w:lastRowLastColumn="0"/>
            </w:pPr>
            <w:r w:rsidRPr="000607A7">
              <w:t>number of authorisations suspended/cancelled</w:t>
            </w:r>
            <w:r w:rsidR="008F0856">
              <w:rPr>
                <w:rFonts w:eastAsiaTheme="majorEastAsia" w:cstheme="minorBidi"/>
                <w:iCs/>
              </w:rPr>
              <w:t>.</w:t>
            </w:r>
          </w:p>
          <w:p w14:paraId="5515F981" w14:textId="1D2CB4CE" w:rsidR="003C49E9" w:rsidRPr="000607A7" w:rsidRDefault="003C49E9" w:rsidP="00BC49E6">
            <w:pPr>
              <w:pStyle w:val="BodyText"/>
              <w:spacing w:before="80" w:after="0"/>
              <w:cnfStyle w:val="000000000000" w:firstRow="0" w:lastRow="0" w:firstColumn="0" w:lastColumn="0" w:oddVBand="0" w:evenVBand="0" w:oddHBand="0" w:evenHBand="0" w:firstRowFirstColumn="0" w:firstRowLastColumn="0" w:lastRowFirstColumn="0" w:lastRowLastColumn="0"/>
            </w:pPr>
            <w:r w:rsidRPr="000607A7">
              <w:t xml:space="preserve">The Annual </w:t>
            </w:r>
            <w:r w:rsidR="00F61D81">
              <w:t>Q</w:t>
            </w:r>
            <w:r w:rsidRPr="000607A7">
              <w:t xml:space="preserve">uota </w:t>
            </w:r>
            <w:r w:rsidR="00F61D81">
              <w:t>R</w:t>
            </w:r>
            <w:r w:rsidRPr="000607A7">
              <w:t>eport will include:</w:t>
            </w:r>
          </w:p>
          <w:p w14:paraId="1D3BE65B" w14:textId="4C9D4AFF" w:rsidR="00C67CD7" w:rsidRPr="00E33C02" w:rsidRDefault="003C49E9"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 xml:space="preserve">population </w:t>
            </w:r>
            <w:r w:rsidR="00A64243" w:rsidRPr="52A87A5B">
              <w:rPr>
                <w:rFonts w:asciiTheme="minorHAnsi" w:hAnsiTheme="minorHAnsi" w:cstheme="minorBidi"/>
                <w:b w:val="0"/>
                <w:color w:val="auto"/>
                <w:sz w:val="20"/>
              </w:rPr>
              <w:t>estimates</w:t>
            </w:r>
            <w:r w:rsidRPr="52A87A5B">
              <w:rPr>
                <w:rFonts w:asciiTheme="minorHAnsi" w:hAnsiTheme="minorHAnsi" w:cstheme="minorBidi"/>
                <w:b w:val="0"/>
                <w:color w:val="auto"/>
                <w:sz w:val="20"/>
              </w:rPr>
              <w:t xml:space="preserve"> </w:t>
            </w:r>
            <w:r w:rsidR="00C67CD7" w:rsidRPr="52A87A5B">
              <w:rPr>
                <w:rFonts w:asciiTheme="minorHAnsi" w:hAnsiTheme="minorHAnsi" w:cstheme="minorBidi"/>
                <w:b w:val="0"/>
                <w:color w:val="auto"/>
                <w:sz w:val="20"/>
              </w:rPr>
              <w:t xml:space="preserve">for each </w:t>
            </w:r>
            <w:r w:rsidR="5504DF22" w:rsidRPr="09DC6300">
              <w:rPr>
                <w:rFonts w:asciiTheme="minorHAnsi" w:hAnsiTheme="minorHAnsi" w:cstheme="minorBidi"/>
                <w:b w:val="0"/>
                <w:color w:val="auto"/>
                <w:sz w:val="20"/>
              </w:rPr>
              <w:t>H</w:t>
            </w:r>
            <w:r w:rsidR="00C67CD7" w:rsidRPr="09DC6300">
              <w:rPr>
                <w:rFonts w:asciiTheme="minorHAnsi" w:hAnsiTheme="minorHAnsi" w:cstheme="minorBidi"/>
                <w:b w:val="0"/>
                <w:color w:val="auto"/>
                <w:sz w:val="20"/>
              </w:rPr>
              <w:t xml:space="preserve">arvest </w:t>
            </w:r>
            <w:r w:rsidR="5D930EDF" w:rsidRPr="09DC6300">
              <w:rPr>
                <w:rFonts w:asciiTheme="minorHAnsi" w:hAnsiTheme="minorHAnsi" w:cstheme="minorBidi"/>
                <w:b w:val="0"/>
                <w:color w:val="auto"/>
                <w:sz w:val="20"/>
              </w:rPr>
              <w:t>Z</w:t>
            </w:r>
            <w:r w:rsidR="00C67CD7" w:rsidRPr="09DC6300">
              <w:rPr>
                <w:rFonts w:asciiTheme="minorHAnsi" w:hAnsiTheme="minorHAnsi" w:cstheme="minorBidi"/>
                <w:b w:val="0"/>
                <w:color w:val="auto"/>
                <w:sz w:val="20"/>
              </w:rPr>
              <w:t>one</w:t>
            </w:r>
          </w:p>
          <w:p w14:paraId="69D37C49" w14:textId="77777777" w:rsidR="002A6DC0" w:rsidRPr="00E33C02" w:rsidRDefault="003C49E9"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 xml:space="preserve">quota </w:t>
            </w:r>
            <w:r w:rsidR="00C67CD7" w:rsidRPr="52A87A5B">
              <w:rPr>
                <w:rFonts w:asciiTheme="minorHAnsi" w:hAnsiTheme="minorHAnsi" w:cstheme="minorBidi"/>
                <w:b w:val="0"/>
                <w:color w:val="auto"/>
                <w:sz w:val="20"/>
              </w:rPr>
              <w:t>calculations</w:t>
            </w:r>
            <w:r w:rsidRPr="52A87A5B">
              <w:rPr>
                <w:rFonts w:asciiTheme="minorHAnsi" w:hAnsiTheme="minorHAnsi" w:cstheme="minorBidi"/>
                <w:b w:val="0"/>
                <w:color w:val="auto"/>
                <w:sz w:val="20"/>
              </w:rPr>
              <w:t xml:space="preserve"> for the following year</w:t>
            </w:r>
          </w:p>
          <w:p w14:paraId="56D4095D" w14:textId="486FBEFC" w:rsidR="000B177C" w:rsidRPr="00E33C02" w:rsidRDefault="000B177C"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 xml:space="preserve">any changes to quota or </w:t>
            </w:r>
            <w:r w:rsidR="6B5A724E" w:rsidRPr="09DC6300">
              <w:rPr>
                <w:rFonts w:asciiTheme="minorHAnsi" w:hAnsiTheme="minorHAnsi" w:cstheme="minorBidi"/>
                <w:b w:val="0"/>
                <w:color w:val="auto"/>
                <w:sz w:val="20"/>
              </w:rPr>
              <w:t>H</w:t>
            </w:r>
            <w:r w:rsidRPr="09DC6300">
              <w:rPr>
                <w:rFonts w:asciiTheme="minorHAnsi" w:hAnsiTheme="minorHAnsi" w:cstheme="minorBidi"/>
                <w:b w:val="0"/>
                <w:color w:val="auto"/>
                <w:sz w:val="20"/>
              </w:rPr>
              <w:t xml:space="preserve">arvest </w:t>
            </w:r>
            <w:r w:rsidR="4C19B330" w:rsidRPr="09DC6300">
              <w:rPr>
                <w:rFonts w:asciiTheme="minorHAnsi" w:hAnsiTheme="minorHAnsi" w:cstheme="minorBidi"/>
                <w:b w:val="0"/>
                <w:color w:val="auto"/>
                <w:sz w:val="20"/>
              </w:rPr>
              <w:t>Z</w:t>
            </w:r>
            <w:r w:rsidRPr="09DC6300">
              <w:rPr>
                <w:rFonts w:asciiTheme="minorHAnsi" w:hAnsiTheme="minorHAnsi" w:cstheme="minorBidi"/>
                <w:b w:val="0"/>
                <w:color w:val="auto"/>
                <w:sz w:val="20"/>
              </w:rPr>
              <w:t>ones</w:t>
            </w:r>
          </w:p>
          <w:p w14:paraId="2643F7C6" w14:textId="5D31B5D2" w:rsidR="000B177C" w:rsidRPr="002A6DC0" w:rsidRDefault="000B177C"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pPr>
            <w:r w:rsidRPr="52A87A5B">
              <w:rPr>
                <w:rFonts w:asciiTheme="minorHAnsi" w:hAnsiTheme="minorHAnsi" w:cstheme="minorBidi"/>
                <w:b w:val="0"/>
                <w:color w:val="auto"/>
                <w:sz w:val="20"/>
              </w:rPr>
              <w:t>data outlining trends in populations estimates, quotas and harvest</w:t>
            </w:r>
            <w:r w:rsidR="008F0856" w:rsidRPr="52A87A5B">
              <w:rPr>
                <w:rFonts w:asciiTheme="minorHAnsi" w:hAnsiTheme="minorHAnsi" w:cstheme="minorBidi"/>
                <w:b w:val="0"/>
                <w:color w:val="auto"/>
                <w:sz w:val="20"/>
              </w:rPr>
              <w:t>.</w:t>
            </w:r>
          </w:p>
        </w:tc>
        <w:tc>
          <w:tcPr>
            <w:tcW w:w="1275" w:type="dxa"/>
            <w:vMerge w:val="restart"/>
            <w:shd w:val="clear" w:color="auto" w:fill="CCDBEA" w:themeFill="background2"/>
            <w:vAlign w:val="center"/>
          </w:tcPr>
          <w:p w14:paraId="29F1B70B" w14:textId="77777777" w:rsidR="00614ACE" w:rsidRDefault="00295201" w:rsidP="00900799">
            <w:pPr>
              <w:pStyle w:val="Heading5"/>
              <w:spacing w:before="80" w:after="8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w:t>
            </w:r>
            <w:r w:rsidR="00614ACE">
              <w:rPr>
                <w:rFonts w:asciiTheme="minorHAnsi" w:hAnsiTheme="minorHAnsi" w:cstheme="minorHAnsi"/>
                <w:color w:val="auto"/>
                <w:sz w:val="20"/>
              </w:rPr>
              <w:t>A</w:t>
            </w:r>
          </w:p>
          <w:p w14:paraId="18852A4B" w14:textId="6AB12BD7" w:rsidR="00614ACE" w:rsidRPr="00614ACE" w:rsidRDefault="00614ACE" w:rsidP="00900799">
            <w:pPr>
              <w:pStyle w:val="BodyText"/>
              <w:spacing w:before="80" w:after="80"/>
              <w:jc w:val="center"/>
              <w:cnfStyle w:val="000000000000" w:firstRow="0" w:lastRow="0" w:firstColumn="0" w:lastColumn="0" w:oddVBand="0" w:evenVBand="0" w:oddHBand="0" w:evenHBand="0" w:firstRowFirstColumn="0" w:firstRowLastColumn="0" w:lastRowFirstColumn="0" w:lastRowLastColumn="0"/>
              <w:rPr>
                <w:rFonts w:eastAsiaTheme="majorEastAsia" w:cstheme="minorHAnsi"/>
                <w:b/>
                <w:iCs/>
              </w:rPr>
            </w:pPr>
            <w:r w:rsidRPr="00614ACE">
              <w:rPr>
                <w:rFonts w:eastAsiaTheme="majorEastAsia" w:cstheme="minorHAnsi"/>
                <w:b/>
                <w:iCs/>
              </w:rPr>
              <w:t>DJSIR or its</w:t>
            </w:r>
            <w:r>
              <w:rPr>
                <w:rFonts w:eastAsiaTheme="majorEastAsia" w:cstheme="minorHAnsi"/>
                <w:b/>
                <w:iCs/>
              </w:rPr>
              <w:t xml:space="preserve"> </w:t>
            </w:r>
            <w:r w:rsidRPr="00614ACE">
              <w:rPr>
                <w:rFonts w:eastAsiaTheme="majorEastAsia" w:cstheme="minorHAnsi"/>
                <w:b/>
                <w:iCs/>
              </w:rPr>
              <w:t>agents</w:t>
            </w:r>
          </w:p>
        </w:tc>
      </w:tr>
      <w:tr w:rsidR="003C49E9" w:rsidRPr="00CC25FF" w14:paraId="1F1737C9" w14:textId="77777777" w:rsidTr="52A87A5B">
        <w:tc>
          <w:tcPr>
            <w:cnfStyle w:val="001000000000" w:firstRow="0" w:lastRow="0" w:firstColumn="1" w:lastColumn="0" w:oddVBand="0" w:evenVBand="0" w:oddHBand="0" w:evenHBand="0" w:firstRowFirstColumn="0" w:firstRowLastColumn="0" w:lastRowFirstColumn="0" w:lastRowLastColumn="0"/>
            <w:tcW w:w="1071" w:type="dxa"/>
            <w:vAlign w:val="center"/>
          </w:tcPr>
          <w:p w14:paraId="5713B0D9" w14:textId="7DD89B2C" w:rsidR="003C49E9" w:rsidRDefault="003C49E9"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8.2.1</w:t>
            </w:r>
          </w:p>
        </w:tc>
        <w:tc>
          <w:tcPr>
            <w:tcW w:w="7293" w:type="dxa"/>
            <w:vAlign w:val="center"/>
          </w:tcPr>
          <w:p w14:paraId="297456FD" w14:textId="140CEC7C" w:rsidR="003C49E9" w:rsidRPr="000C2819" w:rsidRDefault="003C49E9" w:rsidP="00E33C02">
            <w:pPr>
              <w:pStyle w:val="BodyText"/>
              <w:cnfStyle w:val="000000000000" w:firstRow="0" w:lastRow="0" w:firstColumn="0" w:lastColumn="0" w:oddVBand="0" w:evenVBand="0" w:oddHBand="0" w:evenHBand="0" w:firstRowFirstColumn="0" w:firstRowLastColumn="0" w:lastRowFirstColumn="0" w:lastRowLastColumn="0"/>
              <w:rPr>
                <w:b/>
              </w:rPr>
            </w:pPr>
            <w:r w:rsidRPr="7FBD964D">
              <w:t xml:space="preserve">KHP Annual Report </w:t>
            </w:r>
            <w:r w:rsidR="00DD24CE">
              <w:t xml:space="preserve">provided </w:t>
            </w:r>
            <w:r w:rsidRPr="7FBD964D">
              <w:t xml:space="preserve">to the </w:t>
            </w:r>
            <w:r w:rsidR="00495694">
              <w:t>Australian Government</w:t>
            </w:r>
            <w:r w:rsidRPr="7FBD964D">
              <w:t xml:space="preserve"> by </w:t>
            </w:r>
            <w:r w:rsidRPr="609A6D61">
              <w:t>31 March</w:t>
            </w:r>
            <w:r w:rsidRPr="7FBD964D">
              <w:t xml:space="preserve"> each year</w:t>
            </w:r>
            <w:r w:rsidR="000C2819">
              <w:t>.</w:t>
            </w:r>
          </w:p>
        </w:tc>
        <w:tc>
          <w:tcPr>
            <w:tcW w:w="1275" w:type="dxa"/>
            <w:vMerge/>
            <w:vAlign w:val="center"/>
          </w:tcPr>
          <w:p w14:paraId="6F39FFCC" w14:textId="77777777" w:rsidR="003C49E9" w:rsidRDefault="003C49E9"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bl>
    <w:p w14:paraId="5970FBA0" w14:textId="77777777" w:rsidR="009020E1" w:rsidRDefault="009020E1">
      <w:r>
        <w:rPr>
          <w:b/>
          <w:iCs/>
        </w:rPr>
        <w:br w:type="page"/>
      </w:r>
    </w:p>
    <w:tbl>
      <w:tblPr>
        <w:tblStyle w:val="TableGrid"/>
        <w:tblW w:w="9640" w:type="dxa"/>
        <w:tblLook w:val="04A0" w:firstRow="1" w:lastRow="0" w:firstColumn="1" w:lastColumn="0" w:noHBand="0" w:noVBand="1"/>
      </w:tblPr>
      <w:tblGrid>
        <w:gridCol w:w="1071"/>
        <w:gridCol w:w="7309"/>
        <w:gridCol w:w="1260"/>
      </w:tblGrid>
      <w:tr w:rsidR="00AB5350" w:rsidRPr="005C6519" w14:paraId="181BF923" w14:textId="77777777" w:rsidTr="52A87A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1" w:type="dxa"/>
            <w:tcBorders>
              <w:top w:val="single" w:sz="4" w:space="0" w:color="auto"/>
              <w:bottom w:val="single" w:sz="4" w:space="0" w:color="auto"/>
            </w:tcBorders>
            <w:shd w:val="clear" w:color="auto" w:fill="auto"/>
            <w:vAlign w:val="center"/>
          </w:tcPr>
          <w:p w14:paraId="3B7D62C4" w14:textId="77C4C722" w:rsidR="00AB5350" w:rsidRPr="005C6519" w:rsidRDefault="00AB5350"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lastRenderedPageBreak/>
              <w:t xml:space="preserve">Indicator 8.2.2 </w:t>
            </w:r>
          </w:p>
        </w:tc>
        <w:tc>
          <w:tcPr>
            <w:tcW w:w="7309" w:type="dxa"/>
            <w:tcBorders>
              <w:top w:val="single" w:sz="4" w:space="0" w:color="auto"/>
            </w:tcBorders>
            <w:shd w:val="clear" w:color="auto" w:fill="auto"/>
            <w:vAlign w:val="center"/>
          </w:tcPr>
          <w:p w14:paraId="5442CC73" w14:textId="2798FCEC" w:rsidR="00AB5350" w:rsidRPr="005C6519" w:rsidRDefault="00AB5350" w:rsidP="00900799">
            <w:pPr>
              <w:pStyle w:val="Heading5"/>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000C2819">
              <w:rPr>
                <w:rFonts w:asciiTheme="minorHAnsi" w:hAnsiTheme="minorHAnsi" w:cstheme="minorBidi"/>
                <w:b w:val="0"/>
                <w:color w:val="auto"/>
                <w:sz w:val="20"/>
              </w:rPr>
              <w:t xml:space="preserve">Annual </w:t>
            </w:r>
            <w:r>
              <w:rPr>
                <w:rFonts w:asciiTheme="minorHAnsi" w:hAnsiTheme="minorHAnsi" w:cstheme="minorBidi"/>
                <w:b w:val="0"/>
                <w:color w:val="auto"/>
                <w:sz w:val="20"/>
              </w:rPr>
              <w:t>Q</w:t>
            </w:r>
            <w:r w:rsidRPr="000C2819">
              <w:rPr>
                <w:rFonts w:asciiTheme="minorHAnsi" w:hAnsiTheme="minorHAnsi" w:cstheme="minorBidi"/>
                <w:b w:val="0"/>
                <w:color w:val="auto"/>
                <w:sz w:val="20"/>
              </w:rPr>
              <w:t xml:space="preserve">uota </w:t>
            </w:r>
            <w:r>
              <w:rPr>
                <w:rFonts w:asciiTheme="minorHAnsi" w:hAnsiTheme="minorHAnsi" w:cstheme="minorBidi"/>
                <w:b w:val="0"/>
                <w:color w:val="auto"/>
                <w:sz w:val="20"/>
              </w:rPr>
              <w:t>R</w:t>
            </w:r>
            <w:r w:rsidRPr="000C2819">
              <w:rPr>
                <w:rFonts w:asciiTheme="minorHAnsi" w:hAnsiTheme="minorHAnsi" w:cstheme="minorBidi"/>
                <w:b w:val="0"/>
                <w:color w:val="auto"/>
                <w:sz w:val="20"/>
              </w:rPr>
              <w:t>eport</w:t>
            </w:r>
            <w:r>
              <w:rPr>
                <w:rFonts w:asciiTheme="minorHAnsi" w:hAnsiTheme="minorHAnsi" w:cstheme="minorBidi"/>
                <w:b w:val="0"/>
                <w:color w:val="auto"/>
                <w:sz w:val="20"/>
              </w:rPr>
              <w:t xml:space="preserve"> provided </w:t>
            </w:r>
            <w:r w:rsidRPr="000C2819">
              <w:rPr>
                <w:rFonts w:asciiTheme="minorHAnsi" w:hAnsiTheme="minorHAnsi" w:cstheme="minorBidi"/>
                <w:b w:val="0"/>
                <w:color w:val="auto"/>
                <w:sz w:val="20"/>
              </w:rPr>
              <w:t xml:space="preserve">to the </w:t>
            </w:r>
            <w:r>
              <w:rPr>
                <w:rFonts w:asciiTheme="minorHAnsi" w:hAnsiTheme="minorHAnsi" w:cstheme="minorBidi"/>
                <w:b w:val="0"/>
                <w:color w:val="auto"/>
                <w:sz w:val="20"/>
              </w:rPr>
              <w:t>Australian Government</w:t>
            </w:r>
            <w:r w:rsidRPr="000C2819">
              <w:rPr>
                <w:rFonts w:asciiTheme="minorHAnsi" w:hAnsiTheme="minorHAnsi" w:cstheme="minorBidi"/>
                <w:b w:val="0"/>
                <w:color w:val="auto"/>
                <w:sz w:val="20"/>
              </w:rPr>
              <w:t xml:space="preserve"> by 31 December each year</w:t>
            </w:r>
            <w:r w:rsidR="11BDA6EF" w:rsidRPr="79AD155C">
              <w:rPr>
                <w:rFonts w:asciiTheme="minorHAnsi" w:hAnsiTheme="minorHAnsi" w:cstheme="minorBidi"/>
                <w:b w:val="0"/>
                <w:color w:val="auto"/>
                <w:sz w:val="20"/>
              </w:rPr>
              <w:t>.</w:t>
            </w:r>
          </w:p>
        </w:tc>
        <w:tc>
          <w:tcPr>
            <w:tcW w:w="1260" w:type="dxa"/>
            <w:vMerge w:val="restart"/>
            <w:tcBorders>
              <w:top w:val="single" w:sz="4" w:space="0" w:color="auto"/>
            </w:tcBorders>
            <w:shd w:val="clear" w:color="auto" w:fill="CCDBEA" w:themeFill="background2"/>
            <w:vAlign w:val="center"/>
          </w:tcPr>
          <w:p w14:paraId="08F2118E" w14:textId="77777777" w:rsidR="00AB5350" w:rsidRDefault="00AB5350" w:rsidP="00614ACE">
            <w:pPr>
              <w:pStyle w:val="Heading5"/>
              <w:spacing w:before="120" w:after="1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p w14:paraId="21AA2A0D" w14:textId="23EF280D" w:rsidR="00AB5350" w:rsidRPr="00614ACE" w:rsidRDefault="00AB5350" w:rsidP="00614ACE">
            <w:pPr>
              <w:pStyle w:val="BodyText"/>
              <w:jc w:val="center"/>
              <w:cnfStyle w:val="100000000000" w:firstRow="1" w:lastRow="0" w:firstColumn="0" w:lastColumn="0" w:oddVBand="0" w:evenVBand="0" w:oddHBand="0" w:evenHBand="0" w:firstRowFirstColumn="0" w:firstRowLastColumn="0" w:lastRowFirstColumn="0" w:lastRowLastColumn="0"/>
              <w:rPr>
                <w:rFonts w:eastAsiaTheme="majorEastAsia" w:cstheme="minorHAnsi"/>
                <w:b/>
                <w:iCs/>
                <w:color w:val="auto"/>
              </w:rPr>
            </w:pPr>
            <w:r w:rsidRPr="00614ACE">
              <w:rPr>
                <w:rFonts w:eastAsiaTheme="majorEastAsia" w:cstheme="minorHAnsi"/>
                <w:b/>
                <w:iCs/>
                <w:color w:val="auto"/>
              </w:rPr>
              <w:t>DJSIR and its agents</w:t>
            </w:r>
          </w:p>
        </w:tc>
      </w:tr>
      <w:tr w:rsidR="00AB5350" w:rsidRPr="005C6519" w14:paraId="3ABC3FB9" w14:textId="77777777" w:rsidTr="52A87A5B">
        <w:tc>
          <w:tcPr>
            <w:cnfStyle w:val="001000000000" w:firstRow="0" w:lastRow="0" w:firstColumn="1" w:lastColumn="0" w:oddVBand="0" w:evenVBand="0" w:oddHBand="0" w:evenHBand="0" w:firstRowFirstColumn="0" w:firstRowLastColumn="0" w:lastRowFirstColumn="0" w:lastRowLastColumn="0"/>
            <w:tcW w:w="1071" w:type="dxa"/>
            <w:tcBorders>
              <w:top w:val="single" w:sz="4" w:space="0" w:color="auto"/>
              <w:bottom w:val="single" w:sz="4" w:space="0" w:color="auto"/>
            </w:tcBorders>
            <w:shd w:val="clear" w:color="auto" w:fill="auto"/>
            <w:vAlign w:val="center"/>
          </w:tcPr>
          <w:p w14:paraId="709D13B3" w14:textId="7240A268" w:rsidR="00AB5350" w:rsidRDefault="00AB5350"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w:t>
            </w:r>
            <w:r w:rsidRPr="005C6519">
              <w:rPr>
                <w:rFonts w:asciiTheme="minorHAnsi" w:hAnsiTheme="minorHAnsi" w:cstheme="minorHAnsi"/>
                <w:color w:val="auto"/>
                <w:sz w:val="20"/>
              </w:rPr>
              <w:t xml:space="preserve"> </w:t>
            </w:r>
            <w:r>
              <w:rPr>
                <w:rFonts w:asciiTheme="minorHAnsi" w:hAnsiTheme="minorHAnsi" w:cstheme="minorHAnsi"/>
                <w:color w:val="auto"/>
                <w:sz w:val="20"/>
              </w:rPr>
              <w:t>8.2.3</w:t>
            </w:r>
          </w:p>
        </w:tc>
        <w:tc>
          <w:tcPr>
            <w:tcW w:w="7309" w:type="dxa"/>
            <w:tcBorders>
              <w:top w:val="single" w:sz="4" w:space="0" w:color="auto"/>
            </w:tcBorders>
            <w:shd w:val="clear" w:color="auto" w:fill="auto"/>
            <w:vAlign w:val="center"/>
          </w:tcPr>
          <w:p w14:paraId="1223B1DA" w14:textId="77777777" w:rsidR="00AB5350" w:rsidRDefault="00AB5350" w:rsidP="00E33C02">
            <w:pPr>
              <w:pStyle w:val="BodyText"/>
              <w:cnfStyle w:val="000000000000" w:firstRow="0" w:lastRow="0" w:firstColumn="0" w:lastColumn="0" w:oddVBand="0" w:evenVBand="0" w:oddHBand="0" w:evenHBand="0" w:firstRowFirstColumn="0" w:firstRowLastColumn="0" w:lastRowFirstColumn="0" w:lastRowLastColumn="0"/>
              <w:rPr>
                <w:b/>
              </w:rPr>
            </w:pPr>
            <w:r>
              <w:t>Reports are made publicly available on the relevant websites including:</w:t>
            </w:r>
          </w:p>
          <w:p w14:paraId="7E6AB0B0" w14:textId="174BF79F" w:rsidR="00AB5350" w:rsidRDefault="00AB5350"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KHP Annual Report</w:t>
            </w:r>
          </w:p>
          <w:p w14:paraId="11B72A85" w14:textId="1E96A75E" w:rsidR="00AB5350" w:rsidRDefault="00AB5350"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 xml:space="preserve">Annual </w:t>
            </w:r>
            <w:r w:rsidR="00533387" w:rsidRPr="52A87A5B">
              <w:rPr>
                <w:rFonts w:asciiTheme="minorHAnsi" w:hAnsiTheme="minorHAnsi" w:cstheme="minorBidi"/>
                <w:b w:val="0"/>
                <w:color w:val="auto"/>
                <w:sz w:val="20"/>
              </w:rPr>
              <w:t>Quota Report</w:t>
            </w:r>
            <w:r w:rsidRPr="52A87A5B">
              <w:rPr>
                <w:rFonts w:asciiTheme="minorHAnsi" w:hAnsiTheme="minorHAnsi" w:cstheme="minorBidi"/>
                <w:b w:val="0"/>
                <w:color w:val="auto"/>
                <w:sz w:val="20"/>
              </w:rPr>
              <w:t xml:space="preserve"> </w:t>
            </w:r>
          </w:p>
          <w:p w14:paraId="5509B4FC" w14:textId="6C987BED" w:rsidR="00AB5350" w:rsidRPr="003D599C" w:rsidRDefault="008201CD" w:rsidP="00E33C02">
            <w:pPr>
              <w:pStyle w:val="Heading5"/>
              <w:numPr>
                <w:ilvl w:val="0"/>
                <w:numId w:val="41"/>
              </w:numPr>
              <w:spacing w:before="80" w:after="80"/>
              <w:ind w:left="714"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b w:val="0"/>
                <w:color w:val="auto"/>
                <w:sz w:val="20"/>
              </w:rPr>
            </w:pPr>
            <w:r w:rsidRPr="52A87A5B">
              <w:rPr>
                <w:rFonts w:asciiTheme="minorHAnsi" w:hAnsiTheme="minorHAnsi" w:cstheme="minorBidi"/>
                <w:b w:val="0"/>
                <w:color w:val="auto"/>
                <w:sz w:val="20"/>
              </w:rPr>
              <w:t>Quarterly</w:t>
            </w:r>
            <w:r w:rsidR="00AB5350" w:rsidRPr="52A87A5B">
              <w:rPr>
                <w:rFonts w:asciiTheme="minorHAnsi" w:hAnsiTheme="minorHAnsi" w:cstheme="minorBidi"/>
                <w:b w:val="0"/>
                <w:color w:val="auto"/>
                <w:sz w:val="20"/>
              </w:rPr>
              <w:t xml:space="preserve"> quota allocation reports.</w:t>
            </w:r>
          </w:p>
        </w:tc>
        <w:tc>
          <w:tcPr>
            <w:tcW w:w="1260" w:type="dxa"/>
            <w:vMerge/>
            <w:vAlign w:val="center"/>
          </w:tcPr>
          <w:p w14:paraId="7071043B" w14:textId="77777777" w:rsidR="00AB5350" w:rsidRDefault="00AB5350" w:rsidP="00614ACE">
            <w:pPr>
              <w:pStyle w:val="Heading5"/>
              <w:spacing w:before="12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3C49E9" w:rsidRPr="00CC25FF" w14:paraId="13A4E7DE" w14:textId="77777777" w:rsidTr="52A87A5B">
        <w:tc>
          <w:tcPr>
            <w:cnfStyle w:val="001000000000" w:firstRow="0" w:lastRow="0" w:firstColumn="1" w:lastColumn="0" w:oddVBand="0" w:evenVBand="0" w:oddHBand="0" w:evenHBand="0" w:firstRowFirstColumn="0" w:firstRowLastColumn="0" w:lastRowFirstColumn="0" w:lastRowLastColumn="0"/>
            <w:tcW w:w="1071" w:type="dxa"/>
            <w:tcBorders>
              <w:top w:val="single" w:sz="4" w:space="0" w:color="auto"/>
            </w:tcBorders>
            <w:shd w:val="clear" w:color="auto" w:fill="004C97" w:themeFill="accent1"/>
            <w:vAlign w:val="center"/>
          </w:tcPr>
          <w:p w14:paraId="301F0E74" w14:textId="03314D68" w:rsidR="003C49E9" w:rsidRDefault="003C49E9"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161E4A1C" w14:textId="6EC339FA" w:rsidR="003C49E9" w:rsidRPr="00F40C27" w:rsidRDefault="003C49E9" w:rsidP="00900799">
            <w:pPr>
              <w:pStyle w:val="Heading5"/>
              <w:spacing w:before="80" w:after="80"/>
              <w:jc w:val="center"/>
              <w:rPr>
                <w:rFonts w:asciiTheme="minorHAnsi" w:hAnsiTheme="minorHAnsi" w:cstheme="minorHAnsi"/>
                <w:color w:val="FFFFFF" w:themeColor="background1"/>
                <w:sz w:val="20"/>
              </w:rPr>
            </w:pPr>
            <w:r w:rsidRPr="00F40C27">
              <w:rPr>
                <w:rFonts w:asciiTheme="minorHAnsi" w:hAnsiTheme="minorHAnsi" w:cstheme="minorHAnsi"/>
                <w:color w:val="FFFFFF" w:themeColor="background1"/>
                <w:sz w:val="20"/>
              </w:rPr>
              <w:t>8.3</w:t>
            </w:r>
          </w:p>
        </w:tc>
        <w:tc>
          <w:tcPr>
            <w:tcW w:w="8569" w:type="dxa"/>
            <w:gridSpan w:val="2"/>
            <w:shd w:val="clear" w:color="auto" w:fill="004C97" w:themeFill="accent1"/>
            <w:vAlign w:val="center"/>
          </w:tcPr>
          <w:p w14:paraId="61E7C607" w14:textId="3ED429AF" w:rsidR="003C49E9" w:rsidRDefault="003C49E9"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13CE6AC1">
              <w:rPr>
                <w:rFonts w:asciiTheme="minorHAnsi" w:hAnsiTheme="minorHAnsi" w:cstheme="minorBidi"/>
                <w:b w:val="0"/>
                <w:color w:val="FFFFFF" w:themeColor="background1"/>
                <w:sz w:val="20"/>
              </w:rPr>
              <w:t>Scientific approaches, including survey methods and the sustainable harvest model developed for Victoria are regularly reviewed and made publicly available.</w:t>
            </w:r>
          </w:p>
        </w:tc>
      </w:tr>
      <w:tr w:rsidR="006177B1" w:rsidRPr="00CC25FF" w14:paraId="6C126270" w14:textId="77777777" w:rsidTr="52A87A5B">
        <w:tc>
          <w:tcPr>
            <w:cnfStyle w:val="001000000000" w:firstRow="0" w:lastRow="0" w:firstColumn="1" w:lastColumn="0" w:oddVBand="0" w:evenVBand="0" w:oddHBand="0" w:evenHBand="0" w:firstRowFirstColumn="0" w:firstRowLastColumn="0" w:lastRowFirstColumn="0" w:lastRowLastColumn="0"/>
            <w:tcW w:w="1071" w:type="dxa"/>
            <w:vAlign w:val="center"/>
          </w:tcPr>
          <w:p w14:paraId="75B6C4DF" w14:textId="7542710A" w:rsidR="006177B1" w:rsidRDefault="006177B1" w:rsidP="00900799">
            <w:pPr>
              <w:pStyle w:val="Heading5"/>
              <w:spacing w:before="80" w:after="80"/>
              <w:jc w:val="center"/>
              <w:rPr>
                <w:rFonts w:asciiTheme="minorHAnsi" w:hAnsiTheme="minorHAnsi" w:cstheme="minorBidi"/>
                <w:color w:val="auto"/>
                <w:sz w:val="20"/>
              </w:rPr>
            </w:pPr>
          </w:p>
        </w:tc>
        <w:tc>
          <w:tcPr>
            <w:tcW w:w="7309" w:type="dxa"/>
            <w:vAlign w:val="center"/>
          </w:tcPr>
          <w:p w14:paraId="7FAB9EE9" w14:textId="2D003BDC" w:rsidR="006177B1" w:rsidRPr="13CE6AC1" w:rsidRDefault="005F1A42" w:rsidP="00E33C02">
            <w:pPr>
              <w:pStyle w:val="BodyText"/>
              <w:cnfStyle w:val="000000000000" w:firstRow="0" w:lastRow="0" w:firstColumn="0" w:lastColumn="0" w:oddVBand="0" w:evenVBand="0" w:oddHBand="0" w:evenHBand="0" w:firstRowFirstColumn="0" w:firstRowLastColumn="0" w:lastRowFirstColumn="0" w:lastRowLastColumn="0"/>
              <w:rPr>
                <w:b/>
              </w:rPr>
            </w:pPr>
            <w:r>
              <w:t>P</w:t>
            </w:r>
            <w:r w:rsidR="006177B1">
              <w:t xml:space="preserve">opulation model used by ARI to determine grey kangaroo population estimates </w:t>
            </w:r>
            <w:r w:rsidR="006177B1" w:rsidRPr="01F3765C">
              <w:t xml:space="preserve">will be peer </w:t>
            </w:r>
            <w:r w:rsidR="006177B1" w:rsidRPr="626947E8">
              <w:t>reviewed and</w:t>
            </w:r>
            <w:r w:rsidR="006177B1">
              <w:t xml:space="preserve"> regularly </w:t>
            </w:r>
            <w:r w:rsidR="006177B1" w:rsidRPr="626947E8">
              <w:t>evaluated</w:t>
            </w:r>
            <w:r w:rsidR="006177B1">
              <w:t>.</w:t>
            </w:r>
          </w:p>
        </w:tc>
        <w:tc>
          <w:tcPr>
            <w:tcW w:w="1260" w:type="dxa"/>
            <w:vMerge w:val="restart"/>
            <w:shd w:val="clear" w:color="auto" w:fill="CCDBEA" w:themeFill="background2"/>
            <w:vAlign w:val="center"/>
          </w:tcPr>
          <w:p w14:paraId="75FC533E" w14:textId="6B920E1E" w:rsidR="006177B1" w:rsidRDefault="006177B1" w:rsidP="0039510E">
            <w:pPr>
              <w:pStyle w:val="Heading5"/>
              <w:spacing w:before="60" w:after="6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Pr>
                <w:rFonts w:asciiTheme="minorHAnsi" w:hAnsiTheme="minorHAnsi" w:cstheme="minorHAnsi"/>
                <w:color w:val="auto"/>
                <w:sz w:val="20"/>
              </w:rPr>
              <w:t>DEECA</w:t>
            </w:r>
          </w:p>
        </w:tc>
      </w:tr>
      <w:tr w:rsidR="006177B1" w:rsidRPr="00CC25FF" w14:paraId="6B18A4ED" w14:textId="77777777" w:rsidTr="52A87A5B">
        <w:tc>
          <w:tcPr>
            <w:cnfStyle w:val="001000000000" w:firstRow="0" w:lastRow="0" w:firstColumn="1" w:lastColumn="0" w:oddVBand="0" w:evenVBand="0" w:oddHBand="0" w:evenHBand="0" w:firstRowFirstColumn="0" w:firstRowLastColumn="0" w:lastRowFirstColumn="0" w:lastRowLastColumn="0"/>
            <w:tcW w:w="1071" w:type="dxa"/>
            <w:vAlign w:val="center"/>
          </w:tcPr>
          <w:p w14:paraId="79568FC4" w14:textId="39FA9511" w:rsidR="006177B1" w:rsidRPr="394120D4" w:rsidRDefault="006177B1" w:rsidP="00900799">
            <w:pPr>
              <w:pStyle w:val="Heading5"/>
              <w:spacing w:before="80" w:after="80"/>
              <w:jc w:val="center"/>
              <w:rPr>
                <w:rFonts w:asciiTheme="minorHAnsi" w:hAnsiTheme="minorHAnsi" w:cstheme="minorBidi"/>
                <w:color w:val="auto"/>
                <w:sz w:val="20"/>
              </w:rPr>
            </w:pPr>
            <w:r>
              <w:rPr>
                <w:rFonts w:asciiTheme="minorHAnsi" w:hAnsiTheme="minorHAnsi" w:cstheme="minorBidi"/>
                <w:color w:val="auto"/>
                <w:sz w:val="20"/>
              </w:rPr>
              <w:t>Indicator 8.3.1</w:t>
            </w:r>
          </w:p>
        </w:tc>
        <w:tc>
          <w:tcPr>
            <w:tcW w:w="7309" w:type="dxa"/>
            <w:vAlign w:val="center"/>
          </w:tcPr>
          <w:p w14:paraId="08D64C91" w14:textId="60BBA1D4" w:rsidR="006177B1" w:rsidRPr="01880DB0" w:rsidDel="22C5BF24" w:rsidRDefault="006177B1" w:rsidP="00E33C02">
            <w:pPr>
              <w:pStyle w:val="BodyText"/>
              <w:cnfStyle w:val="000000000000" w:firstRow="0" w:lastRow="0" w:firstColumn="0" w:lastColumn="0" w:oddVBand="0" w:evenVBand="0" w:oddHBand="0" w:evenHBand="0" w:firstRowFirstColumn="0" w:firstRowLastColumn="0" w:lastRowFirstColumn="0" w:lastRowLastColumn="0"/>
              <w:rPr>
                <w:b/>
              </w:rPr>
            </w:pPr>
            <w:r>
              <w:t>S</w:t>
            </w:r>
            <w:r w:rsidRPr="4F269810">
              <w:t>urvey methods and the sustainable harvest model reviewed at appropriate intervals and relevant information made available on DEECA website.</w:t>
            </w:r>
          </w:p>
        </w:tc>
        <w:tc>
          <w:tcPr>
            <w:tcW w:w="1260" w:type="dxa"/>
            <w:vMerge/>
            <w:vAlign w:val="center"/>
          </w:tcPr>
          <w:p w14:paraId="2043FB9E" w14:textId="77777777" w:rsidR="006177B1" w:rsidRDefault="006177B1" w:rsidP="003C49E9">
            <w:pPr>
              <w:pStyle w:val="Heading5"/>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6177B1" w:rsidRPr="00CC25FF" w14:paraId="2AA4D150" w14:textId="77777777" w:rsidTr="52A87A5B">
        <w:tc>
          <w:tcPr>
            <w:cnfStyle w:val="001000000000" w:firstRow="0" w:lastRow="0" w:firstColumn="1" w:lastColumn="0" w:oddVBand="0" w:evenVBand="0" w:oddHBand="0" w:evenHBand="0" w:firstRowFirstColumn="0" w:firstRowLastColumn="0" w:lastRowFirstColumn="0" w:lastRowLastColumn="0"/>
            <w:tcW w:w="1071" w:type="dxa"/>
            <w:vAlign w:val="center"/>
          </w:tcPr>
          <w:p w14:paraId="729F954D" w14:textId="4FE6C0C6" w:rsidR="006177B1" w:rsidRDefault="006177B1" w:rsidP="00900799">
            <w:pPr>
              <w:pStyle w:val="Heading5"/>
              <w:spacing w:before="80" w:after="80"/>
              <w:jc w:val="center"/>
              <w:rPr>
                <w:rFonts w:asciiTheme="minorHAnsi" w:hAnsiTheme="minorHAnsi" w:cstheme="minorBidi"/>
                <w:color w:val="auto"/>
                <w:sz w:val="20"/>
              </w:rPr>
            </w:pPr>
            <w:r w:rsidRPr="49E822E8">
              <w:rPr>
                <w:rFonts w:asciiTheme="minorHAnsi" w:hAnsiTheme="minorHAnsi" w:cstheme="minorBidi"/>
                <w:color w:val="auto"/>
                <w:sz w:val="20"/>
              </w:rPr>
              <w:t>Indicator 8.3.2</w:t>
            </w:r>
          </w:p>
        </w:tc>
        <w:tc>
          <w:tcPr>
            <w:tcW w:w="7309" w:type="dxa"/>
            <w:vAlign w:val="center"/>
          </w:tcPr>
          <w:p w14:paraId="6F2F9B36" w14:textId="456730F7" w:rsidR="006177B1" w:rsidRDefault="00062F0F" w:rsidP="00E33C02">
            <w:pPr>
              <w:pStyle w:val="BodyText"/>
              <w:cnfStyle w:val="000000000000" w:firstRow="0" w:lastRow="0" w:firstColumn="0" w:lastColumn="0" w:oddVBand="0" w:evenVBand="0" w:oddHBand="0" w:evenHBand="0" w:firstRowFirstColumn="0" w:firstRowLastColumn="0" w:lastRowFirstColumn="0" w:lastRowLastColumn="0"/>
              <w:rPr>
                <w:b/>
              </w:rPr>
            </w:pPr>
            <w:r>
              <w:t>Share</w:t>
            </w:r>
            <w:r w:rsidR="006177B1" w:rsidRPr="68E43770">
              <w:t xml:space="preserve"> </w:t>
            </w:r>
            <w:r w:rsidR="006177B1">
              <w:t xml:space="preserve">raw </w:t>
            </w:r>
            <w:r w:rsidR="006177B1" w:rsidRPr="68E43770">
              <w:t>survey data used to prepar</w:t>
            </w:r>
            <w:r w:rsidR="006177B1" w:rsidRPr="62E6B78C">
              <w:t>e</w:t>
            </w:r>
            <w:r w:rsidR="006177B1" w:rsidRPr="68E43770">
              <w:t xml:space="preserve"> </w:t>
            </w:r>
            <w:r w:rsidR="00F34567">
              <w:t>Annual Quota Report</w:t>
            </w:r>
            <w:r>
              <w:t xml:space="preserve"> with Australian Government</w:t>
            </w:r>
            <w:r w:rsidR="006177B1">
              <w:t>.</w:t>
            </w:r>
            <w:r>
              <w:t xml:space="preserve"> Release and publish online.</w:t>
            </w:r>
          </w:p>
        </w:tc>
        <w:tc>
          <w:tcPr>
            <w:tcW w:w="1260" w:type="dxa"/>
            <w:vMerge/>
            <w:vAlign w:val="center"/>
          </w:tcPr>
          <w:p w14:paraId="10626AB8" w14:textId="77777777" w:rsidR="006177B1" w:rsidRDefault="006177B1" w:rsidP="003C49E9">
            <w:pPr>
              <w:pStyle w:val="Heading5"/>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3C49E9" w:rsidRPr="00B34BE2" w14:paraId="77AB40C0" w14:textId="77777777" w:rsidTr="52A87A5B">
        <w:tc>
          <w:tcPr>
            <w:cnfStyle w:val="001000000000" w:firstRow="0" w:lastRow="0" w:firstColumn="1" w:lastColumn="0" w:oddVBand="0" w:evenVBand="0" w:oddHBand="0" w:evenHBand="0" w:firstRowFirstColumn="0" w:firstRowLastColumn="0" w:lastRowFirstColumn="0" w:lastRowLastColumn="0"/>
            <w:tcW w:w="1071" w:type="dxa"/>
            <w:shd w:val="clear" w:color="auto" w:fill="004C97" w:themeFill="accent1"/>
            <w:vAlign w:val="center"/>
          </w:tcPr>
          <w:p w14:paraId="0F94EAA8" w14:textId="2BBB5040" w:rsidR="003C49E9" w:rsidRDefault="003C49E9"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Action</w:t>
            </w:r>
          </w:p>
          <w:p w14:paraId="3B7E3D4C" w14:textId="74F0C057" w:rsidR="003C49E9" w:rsidRPr="00F764A6" w:rsidRDefault="003C49E9" w:rsidP="00900799">
            <w:pPr>
              <w:pStyle w:val="Heading5"/>
              <w:spacing w:before="80" w:after="80"/>
              <w:jc w:val="center"/>
              <w:rPr>
                <w:rFonts w:asciiTheme="minorHAnsi" w:hAnsiTheme="minorHAnsi" w:cstheme="minorHAnsi"/>
                <w:color w:val="FFFFFF" w:themeColor="background1"/>
                <w:sz w:val="20"/>
              </w:rPr>
            </w:pPr>
            <w:r>
              <w:rPr>
                <w:rFonts w:asciiTheme="minorHAnsi" w:hAnsiTheme="minorHAnsi" w:cstheme="minorHAnsi"/>
                <w:color w:val="FFFFFF" w:themeColor="background1"/>
                <w:sz w:val="20"/>
              </w:rPr>
              <w:t>8.4</w:t>
            </w:r>
          </w:p>
        </w:tc>
        <w:tc>
          <w:tcPr>
            <w:tcW w:w="8569" w:type="dxa"/>
            <w:gridSpan w:val="2"/>
            <w:shd w:val="clear" w:color="auto" w:fill="004C97" w:themeFill="accent1"/>
            <w:vAlign w:val="center"/>
          </w:tcPr>
          <w:p w14:paraId="75026360" w14:textId="0433D3C9" w:rsidR="003C49E9" w:rsidRPr="00B34BE2" w:rsidRDefault="003C49E9" w:rsidP="00900799">
            <w:pPr>
              <w:pStyle w:val="Heading5"/>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0"/>
              </w:rPr>
            </w:pPr>
            <w:r w:rsidRPr="005F1A42">
              <w:rPr>
                <w:rFonts w:asciiTheme="minorHAnsi" w:hAnsiTheme="minorHAnsi" w:cstheme="minorBidi"/>
                <w:b w:val="0"/>
                <w:color w:val="FFFFFF" w:themeColor="background1"/>
                <w:sz w:val="20"/>
              </w:rPr>
              <w:t>Explore opportunities to improve the KHP and future KHMPs throughout the life of this Plan.</w:t>
            </w:r>
          </w:p>
        </w:tc>
      </w:tr>
      <w:tr w:rsidR="003C49E9" w:rsidRPr="00CC25FF" w14:paraId="2B80CBAE" w14:textId="77777777" w:rsidTr="52A87A5B">
        <w:tc>
          <w:tcPr>
            <w:cnfStyle w:val="001000000000" w:firstRow="0" w:lastRow="0" w:firstColumn="1" w:lastColumn="0" w:oddVBand="0" w:evenVBand="0" w:oddHBand="0" w:evenHBand="0" w:firstRowFirstColumn="0" w:firstRowLastColumn="0" w:lastRowFirstColumn="0" w:lastRowLastColumn="0"/>
            <w:tcW w:w="1071" w:type="dxa"/>
            <w:vAlign w:val="center"/>
          </w:tcPr>
          <w:p w14:paraId="25EE880F" w14:textId="0A117DFF" w:rsidR="003C49E9" w:rsidRPr="00F764A6" w:rsidRDefault="003C49E9" w:rsidP="00900799">
            <w:pPr>
              <w:pStyle w:val="Heading5"/>
              <w:spacing w:before="80" w:after="80"/>
              <w:jc w:val="center"/>
              <w:rPr>
                <w:rFonts w:asciiTheme="minorHAnsi" w:hAnsiTheme="minorHAnsi" w:cstheme="minorBidi"/>
                <w:color w:val="auto"/>
                <w:sz w:val="20"/>
                <w:highlight w:val="yellow"/>
              </w:rPr>
            </w:pPr>
          </w:p>
        </w:tc>
        <w:tc>
          <w:tcPr>
            <w:tcW w:w="7309" w:type="dxa"/>
            <w:vAlign w:val="center"/>
          </w:tcPr>
          <w:p w14:paraId="4AE661F8" w14:textId="21CDE54F" w:rsidR="003C49E9" w:rsidRPr="00CC25FF" w:rsidRDefault="003C49E9" w:rsidP="00E33C02">
            <w:pPr>
              <w:pStyle w:val="BodyText"/>
              <w:cnfStyle w:val="000000000000" w:firstRow="0" w:lastRow="0" w:firstColumn="0" w:lastColumn="0" w:oddVBand="0" w:evenVBand="0" w:oddHBand="0" w:evenHBand="0" w:firstRowFirstColumn="0" w:firstRowLastColumn="0" w:lastRowFirstColumn="0" w:lastRowLastColumn="0"/>
              <w:rPr>
                <w:b/>
                <w:highlight w:val="yellow"/>
              </w:rPr>
            </w:pPr>
            <w:r w:rsidRPr="495E9AAC">
              <w:t xml:space="preserve">Investigate the feasibility of cost recovery </w:t>
            </w:r>
            <w:r w:rsidRPr="152AA33C">
              <w:t>for</w:t>
            </w:r>
            <w:r w:rsidRPr="495E9AAC">
              <w:t xml:space="preserve"> the administration of the program.</w:t>
            </w:r>
            <w:r>
              <w:t xml:space="preserve"> </w:t>
            </w:r>
          </w:p>
        </w:tc>
        <w:tc>
          <w:tcPr>
            <w:tcW w:w="1260" w:type="dxa"/>
            <w:vMerge w:val="restart"/>
            <w:shd w:val="clear" w:color="auto" w:fill="CCDBEA" w:themeFill="background2"/>
            <w:vAlign w:val="center"/>
          </w:tcPr>
          <w:p w14:paraId="03493B9E" w14:textId="7144353F" w:rsidR="003C49E9" w:rsidRPr="00F13B69" w:rsidRDefault="00CD7A40" w:rsidP="0039510E">
            <w:pPr>
              <w:pStyle w:val="BodyText"/>
              <w:jc w:val="center"/>
              <w:cnfStyle w:val="000000000000" w:firstRow="0" w:lastRow="0" w:firstColumn="0" w:lastColumn="0" w:oddVBand="0" w:evenVBand="0" w:oddHBand="0" w:evenHBand="0" w:firstRowFirstColumn="0" w:firstRowLastColumn="0" w:lastRowFirstColumn="0" w:lastRowLastColumn="0"/>
              <w:rPr>
                <w:b/>
              </w:rPr>
            </w:pPr>
            <w:r>
              <w:rPr>
                <w:b/>
              </w:rPr>
              <w:t>KHP Steering Committee</w:t>
            </w:r>
          </w:p>
        </w:tc>
      </w:tr>
      <w:tr w:rsidR="003C49E9" w:rsidRPr="00CC25FF" w14:paraId="26B79B17" w14:textId="77777777" w:rsidTr="52A87A5B">
        <w:tc>
          <w:tcPr>
            <w:cnfStyle w:val="001000000000" w:firstRow="0" w:lastRow="0" w:firstColumn="1" w:lastColumn="0" w:oddVBand="0" w:evenVBand="0" w:oddHBand="0" w:evenHBand="0" w:firstRowFirstColumn="0" w:firstRowLastColumn="0" w:lastRowFirstColumn="0" w:lastRowLastColumn="0"/>
            <w:tcW w:w="1071" w:type="dxa"/>
            <w:vAlign w:val="center"/>
          </w:tcPr>
          <w:p w14:paraId="18E95527" w14:textId="35092439" w:rsidR="003C49E9" w:rsidRDefault="003C49E9" w:rsidP="00900799">
            <w:pPr>
              <w:pStyle w:val="Heading5"/>
              <w:spacing w:before="80" w:after="80"/>
              <w:jc w:val="center"/>
              <w:rPr>
                <w:rFonts w:asciiTheme="minorHAnsi" w:hAnsiTheme="minorHAnsi" w:cstheme="minorHAnsi"/>
                <w:color w:val="auto"/>
                <w:sz w:val="20"/>
              </w:rPr>
            </w:pPr>
            <w:r>
              <w:rPr>
                <w:rFonts w:asciiTheme="minorHAnsi" w:hAnsiTheme="minorHAnsi" w:cstheme="minorHAnsi"/>
                <w:color w:val="auto"/>
                <w:sz w:val="20"/>
              </w:rPr>
              <w:t>Indicator 8.4.</w:t>
            </w:r>
            <w:r w:rsidR="0039510E">
              <w:rPr>
                <w:rFonts w:asciiTheme="minorHAnsi" w:hAnsiTheme="minorHAnsi" w:cstheme="minorHAnsi"/>
                <w:color w:val="auto"/>
                <w:sz w:val="20"/>
              </w:rPr>
              <w:t>1</w:t>
            </w:r>
          </w:p>
        </w:tc>
        <w:tc>
          <w:tcPr>
            <w:tcW w:w="7309" w:type="dxa"/>
            <w:vAlign w:val="center"/>
          </w:tcPr>
          <w:p w14:paraId="4A747A94" w14:textId="3FE84B29" w:rsidR="003C49E9" w:rsidRPr="13CE6AC1" w:rsidRDefault="00DD78A1" w:rsidP="00E33C02">
            <w:pPr>
              <w:pStyle w:val="BodyText"/>
              <w:cnfStyle w:val="000000000000" w:firstRow="0" w:lastRow="0" w:firstColumn="0" w:lastColumn="0" w:oddVBand="0" w:evenVBand="0" w:oddHBand="0" w:evenHBand="0" w:firstRowFirstColumn="0" w:firstRowLastColumn="0" w:lastRowFirstColumn="0" w:lastRowLastColumn="0"/>
              <w:rPr>
                <w:b/>
              </w:rPr>
            </w:pPr>
            <w:r>
              <w:t>O</w:t>
            </w:r>
            <w:r w:rsidR="003C49E9" w:rsidRPr="71BA5452">
              <w:t>pportunities explored</w:t>
            </w:r>
            <w:r w:rsidR="003C49E9">
              <w:t xml:space="preserve"> to improve operational processes of the ATCW system and the KHP (for example better reconciliation of reporting information).</w:t>
            </w:r>
          </w:p>
        </w:tc>
        <w:tc>
          <w:tcPr>
            <w:tcW w:w="1260" w:type="dxa"/>
            <w:vMerge/>
            <w:vAlign w:val="center"/>
          </w:tcPr>
          <w:p w14:paraId="718F6F8E" w14:textId="77777777" w:rsidR="003C49E9" w:rsidRPr="00CC25FF" w:rsidRDefault="003C49E9" w:rsidP="003C49E9">
            <w:pPr>
              <w:pStyle w:val="Heading5"/>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bl>
    <w:p w14:paraId="08E6A2D8" w14:textId="43F0C41A" w:rsidR="6ECFC9DB" w:rsidRDefault="6ECFC9DB"/>
    <w:p w14:paraId="44A5C87A" w14:textId="77777777" w:rsidR="00822807" w:rsidRPr="00CA491A" w:rsidRDefault="00822807" w:rsidP="000E170A">
      <w:pPr>
        <w:pStyle w:val="BodyText"/>
      </w:pPr>
    </w:p>
    <w:p w14:paraId="08F3F7FE" w14:textId="77777777" w:rsidR="00212758" w:rsidRDefault="00212758" w:rsidP="601D6A2E">
      <w:pPr>
        <w:pStyle w:val="Heading1"/>
        <w:rPr>
          <w:b/>
        </w:rPr>
        <w:sectPr w:rsidR="00212758" w:rsidSect="000F6E44">
          <w:headerReference w:type="even" r:id="rId62"/>
          <w:headerReference w:type="default" r:id="rId63"/>
          <w:footerReference w:type="even" r:id="rId64"/>
          <w:footerReference w:type="default" r:id="rId65"/>
          <w:headerReference w:type="first" r:id="rId66"/>
          <w:footerReference w:type="first" r:id="rId67"/>
          <w:pgSz w:w="11907" w:h="16839" w:code="9"/>
          <w:pgMar w:top="993" w:right="1134" w:bottom="709" w:left="1134" w:header="283" w:footer="283" w:gutter="0"/>
          <w:cols w:space="720"/>
          <w:noEndnote/>
          <w:docGrid w:linePitch="360"/>
        </w:sectPr>
      </w:pPr>
    </w:p>
    <w:p w14:paraId="2CB593CC" w14:textId="4072CE63" w:rsidR="001C6592" w:rsidRDefault="004D0B81" w:rsidP="601D6A2E">
      <w:pPr>
        <w:pStyle w:val="Heading1"/>
        <w:rPr>
          <w:b/>
        </w:rPr>
      </w:pPr>
      <w:bookmarkStart w:id="84" w:name="_Ref145429962"/>
      <w:bookmarkStart w:id="85" w:name="_Toc161401292"/>
      <w:r w:rsidRPr="00880322">
        <w:rPr>
          <w:b/>
        </w:rPr>
        <w:lastRenderedPageBreak/>
        <w:t xml:space="preserve">Appendix </w:t>
      </w:r>
      <w:r w:rsidR="00A3103B">
        <w:rPr>
          <w:b/>
        </w:rPr>
        <w:t>1</w:t>
      </w:r>
      <w:r w:rsidR="00C9410B">
        <w:rPr>
          <w:b/>
        </w:rPr>
        <w:t>:</w:t>
      </w:r>
      <w:r w:rsidRPr="601D6A2E">
        <w:rPr>
          <w:b/>
        </w:rPr>
        <w:t xml:space="preserve"> </w:t>
      </w:r>
      <w:r w:rsidR="000F7E0E">
        <w:rPr>
          <w:b/>
        </w:rPr>
        <w:t>Harvest Zones</w:t>
      </w:r>
      <w:r w:rsidR="003E7060">
        <w:rPr>
          <w:b/>
        </w:rPr>
        <w:t xml:space="preserve"> for 2024</w:t>
      </w:r>
      <w:bookmarkEnd w:id="84"/>
      <w:bookmarkEnd w:id="85"/>
    </w:p>
    <w:p w14:paraId="650B896A" w14:textId="3CCD5902" w:rsidR="00212758" w:rsidRDefault="00212758" w:rsidP="00212758">
      <w:pPr>
        <w:keepLines/>
        <w:spacing w:before="80" w:line="240" w:lineRule="auto"/>
        <w:rPr>
          <w:rFonts w:ascii="Arial" w:hAnsi="Arial"/>
          <w:b/>
          <w:bCs/>
          <w:szCs w:val="22"/>
          <w:lang w:eastAsia="en-US"/>
        </w:rPr>
      </w:pPr>
      <w:r>
        <w:rPr>
          <w:rFonts w:ascii="Arial" w:hAnsi="Arial"/>
          <w:b/>
          <w:bCs/>
          <w:szCs w:val="22"/>
          <w:lang w:eastAsia="en-US"/>
        </w:rPr>
        <w:t xml:space="preserve">Figure 1. </w:t>
      </w:r>
      <w:r w:rsidR="00BC43AC">
        <w:rPr>
          <w:rFonts w:ascii="Arial" w:hAnsi="Arial"/>
          <w:b/>
          <w:bCs/>
          <w:szCs w:val="22"/>
          <w:lang w:eastAsia="en-US"/>
        </w:rPr>
        <w:t>Victorian Harvest Zones for the KHP.</w:t>
      </w:r>
      <w:r w:rsidR="003E7060">
        <w:rPr>
          <w:rFonts w:ascii="Arial" w:hAnsi="Arial"/>
          <w:b/>
          <w:bCs/>
          <w:szCs w:val="22"/>
          <w:lang w:eastAsia="en-US"/>
        </w:rPr>
        <w:t xml:space="preserve"> Effective from 1 January 2024 to 31 December 2024</w:t>
      </w:r>
      <w:r>
        <w:rPr>
          <w:rFonts w:ascii="Arial" w:hAnsi="Arial"/>
          <w:b/>
          <w:bCs/>
          <w:szCs w:val="22"/>
          <w:lang w:eastAsia="en-US"/>
        </w:rPr>
        <w:t xml:space="preserve"> </w:t>
      </w:r>
    </w:p>
    <w:p w14:paraId="06A3A684" w14:textId="4611C344" w:rsidR="00212758" w:rsidRDefault="00B82F40" w:rsidP="00212758">
      <w:pPr>
        <w:keepLines/>
        <w:spacing w:before="80" w:line="240" w:lineRule="auto"/>
        <w:jc w:val="center"/>
        <w:rPr>
          <w:rFonts w:ascii="Arial" w:hAnsi="Arial"/>
          <w:b/>
          <w:bCs/>
          <w:szCs w:val="22"/>
          <w:lang w:eastAsia="en-US"/>
        </w:rPr>
      </w:pPr>
      <w:r w:rsidRPr="00B82F40">
        <w:rPr>
          <w:rFonts w:ascii="Arial" w:hAnsi="Arial"/>
          <w:b/>
          <w:bCs/>
          <w:noProof/>
          <w:szCs w:val="22"/>
          <w:bdr w:val="single" w:sz="4" w:space="0" w:color="auto"/>
          <w:lang w:eastAsia="en-US"/>
        </w:rPr>
        <w:drawing>
          <wp:inline distT="0" distB="0" distL="0" distR="0" wp14:anchorId="327CDA93" wp14:editId="4B39213F">
            <wp:extent cx="8173039" cy="5522199"/>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rotWithShape="1">
                    <a:blip r:embed="rId68" cstate="print">
                      <a:extLst>
                        <a:ext uri="{28A0092B-C50C-407E-A947-70E740481C1C}">
                          <a14:useLocalDpi xmlns:a14="http://schemas.microsoft.com/office/drawing/2010/main" val="0"/>
                        </a:ext>
                      </a:extLst>
                    </a:blip>
                    <a:srcRect/>
                    <a:stretch/>
                  </pic:blipFill>
                  <pic:spPr bwMode="auto">
                    <a:xfrm>
                      <a:off x="0" y="0"/>
                      <a:ext cx="8200635" cy="5540845"/>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3EE37D21" w14:textId="3B7CE3A0" w:rsidR="00162C31" w:rsidRDefault="003E7060" w:rsidP="00162C31">
      <w:pPr>
        <w:pStyle w:val="Heading1"/>
        <w:rPr>
          <w:b/>
        </w:rPr>
      </w:pPr>
      <w:bookmarkStart w:id="86" w:name="_Ref145429974"/>
      <w:bookmarkStart w:id="87" w:name="_Toc161401293"/>
      <w:r w:rsidRPr="00880322">
        <w:rPr>
          <w:b/>
        </w:rPr>
        <w:lastRenderedPageBreak/>
        <w:t xml:space="preserve">Appendix </w:t>
      </w:r>
      <w:r>
        <w:rPr>
          <w:b/>
        </w:rPr>
        <w:t>2:</w:t>
      </w:r>
      <w:r w:rsidRPr="601D6A2E">
        <w:rPr>
          <w:b/>
        </w:rPr>
        <w:t xml:space="preserve"> </w:t>
      </w:r>
      <w:r>
        <w:rPr>
          <w:b/>
        </w:rPr>
        <w:t>Harvest Zones for 2025-202</w:t>
      </w:r>
      <w:bookmarkEnd w:id="86"/>
      <w:r w:rsidR="00EA30E3">
        <w:rPr>
          <w:b/>
        </w:rPr>
        <w:t>8</w:t>
      </w:r>
      <w:bookmarkEnd w:id="87"/>
    </w:p>
    <w:p w14:paraId="3832D439" w14:textId="69B090AC" w:rsidR="00120D0A" w:rsidRDefault="00162C31" w:rsidP="00162C31">
      <w:pPr>
        <w:keepLines/>
        <w:spacing w:before="80" w:line="240" w:lineRule="auto"/>
        <w:rPr>
          <w:rFonts w:ascii="Arial" w:hAnsi="Arial"/>
          <w:b/>
          <w:bCs/>
          <w:szCs w:val="22"/>
          <w:lang w:eastAsia="en-US"/>
        </w:rPr>
      </w:pPr>
      <w:r>
        <w:rPr>
          <w:rFonts w:ascii="Arial" w:hAnsi="Arial"/>
          <w:b/>
          <w:bCs/>
          <w:szCs w:val="22"/>
          <w:lang w:eastAsia="en-US"/>
        </w:rPr>
        <w:t>Figure 2. Victorian Harvest Zones for the KHP. Effective from 1 January 2025 to 31 December 20</w:t>
      </w:r>
      <w:r w:rsidR="00EA30E3">
        <w:rPr>
          <w:rFonts w:ascii="Arial" w:hAnsi="Arial"/>
          <w:b/>
          <w:bCs/>
          <w:szCs w:val="22"/>
          <w:lang w:eastAsia="en-US"/>
        </w:rPr>
        <w:t>28</w:t>
      </w:r>
      <w:r>
        <w:rPr>
          <w:rFonts w:ascii="Arial" w:hAnsi="Arial"/>
          <w:b/>
          <w:bCs/>
          <w:szCs w:val="22"/>
          <w:lang w:eastAsia="en-US"/>
        </w:rPr>
        <w:t xml:space="preserve"> </w:t>
      </w:r>
    </w:p>
    <w:p w14:paraId="29E832DE" w14:textId="459239B2" w:rsidR="003E7060" w:rsidRPr="000704D0" w:rsidRDefault="00A61E55" w:rsidP="000704D0">
      <w:pPr>
        <w:keepLines/>
        <w:spacing w:before="80" w:line="240" w:lineRule="auto"/>
        <w:jc w:val="center"/>
        <w:rPr>
          <w:rFonts w:ascii="Arial" w:hAnsi="Arial"/>
          <w:b/>
          <w:color w:val="FF0000"/>
          <w:sz w:val="22"/>
          <w:szCs w:val="22"/>
          <w:lang w:eastAsia="en-US"/>
        </w:rPr>
      </w:pPr>
      <w:r w:rsidRPr="002444EB">
        <w:rPr>
          <w:rFonts w:ascii="Arial" w:hAnsi="Arial"/>
          <w:b/>
          <w:noProof/>
          <w:color w:val="FF0000"/>
          <w:sz w:val="22"/>
          <w:szCs w:val="22"/>
          <w:lang w:eastAsia="en-US"/>
        </w:rPr>
        <w:drawing>
          <wp:inline distT="0" distB="0" distL="0" distR="0" wp14:anchorId="15BC4BEA" wp14:editId="4D9147C0">
            <wp:extent cx="8088002" cy="5536256"/>
            <wp:effectExtent l="19050" t="19050" r="27305" b="266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l="819" t="1184" r="928" b="1546"/>
                    <a:stretch/>
                  </pic:blipFill>
                  <pic:spPr bwMode="auto">
                    <a:xfrm>
                      <a:off x="0" y="0"/>
                      <a:ext cx="8119707" cy="5557958"/>
                    </a:xfrm>
                    <a:prstGeom prst="rect">
                      <a:avLst/>
                    </a:prstGeom>
                    <a:ln w="9525" cap="flat" cmpd="sng" algn="ctr">
                      <a:solidFill>
                        <a:srgbClr val="23222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7D869F" w14:textId="77777777" w:rsidR="003E7060" w:rsidRDefault="003E7060">
      <w:pPr>
        <w:rPr>
          <w:b/>
        </w:rPr>
        <w:sectPr w:rsidR="003E7060" w:rsidSect="00EF6E7D">
          <w:pgSz w:w="16839" w:h="11907" w:orient="landscape" w:code="9"/>
          <w:pgMar w:top="1134" w:right="992" w:bottom="567" w:left="709" w:header="284" w:footer="284" w:gutter="0"/>
          <w:cols w:space="720"/>
          <w:noEndnote/>
          <w:docGrid w:linePitch="360"/>
        </w:sectPr>
      </w:pPr>
    </w:p>
    <w:p w14:paraId="38361A54" w14:textId="0A1982EB" w:rsidR="004D0B81" w:rsidRPr="004D0B81" w:rsidRDefault="000F7E0E" w:rsidP="601D6A2E">
      <w:pPr>
        <w:pStyle w:val="Heading1"/>
        <w:rPr>
          <w:b/>
        </w:rPr>
      </w:pPr>
      <w:bookmarkStart w:id="88" w:name="_Ref145429834"/>
      <w:bookmarkStart w:id="89" w:name="_Ref146019439"/>
      <w:bookmarkStart w:id="90" w:name="_Toc161401294"/>
      <w:r>
        <w:rPr>
          <w:b/>
        </w:rPr>
        <w:lastRenderedPageBreak/>
        <w:t xml:space="preserve">Appendix </w:t>
      </w:r>
      <w:r w:rsidR="00174197">
        <w:rPr>
          <w:b/>
        </w:rPr>
        <w:t>3</w:t>
      </w:r>
      <w:r w:rsidR="003E653B">
        <w:rPr>
          <w:b/>
        </w:rPr>
        <w:t>:</w:t>
      </w:r>
      <w:r w:rsidR="00517913" w:rsidRPr="002B6814">
        <w:rPr>
          <w:b/>
        </w:rPr>
        <w:t xml:space="preserve"> </w:t>
      </w:r>
      <w:r w:rsidR="004D0B81" w:rsidRPr="601D6A2E">
        <w:rPr>
          <w:b/>
        </w:rPr>
        <w:t xml:space="preserve">Managing the </w:t>
      </w:r>
      <w:r w:rsidR="004277D7">
        <w:rPr>
          <w:b/>
        </w:rPr>
        <w:t>KHP</w:t>
      </w:r>
      <w:r w:rsidR="004D0B81" w:rsidRPr="601D6A2E">
        <w:rPr>
          <w:b/>
        </w:rPr>
        <w:t xml:space="preserve"> alongside the ATCW syste</w:t>
      </w:r>
      <w:r w:rsidR="00517913">
        <w:rPr>
          <w:b/>
        </w:rPr>
        <w:t>m</w:t>
      </w:r>
      <w:bookmarkEnd w:id="88"/>
      <w:bookmarkEnd w:id="89"/>
      <w:bookmarkEnd w:id="90"/>
      <w:r w:rsidR="00517913">
        <w:rPr>
          <w:b/>
        </w:rPr>
        <w:t xml:space="preserve"> </w:t>
      </w:r>
    </w:p>
    <w:p w14:paraId="3D24B916" w14:textId="58B2AB2D" w:rsidR="0052516E" w:rsidRPr="002F4576" w:rsidRDefault="00B30819" w:rsidP="00B30819">
      <w:pPr>
        <w:pStyle w:val="BodyText"/>
        <w:rPr>
          <w:rFonts w:ascii="ArialMT" w:hAnsi="ArialMT" w:cs="ArialMT"/>
        </w:rPr>
      </w:pPr>
      <w:r w:rsidRPr="002F4576">
        <w:t xml:space="preserve">The commercial harvest arrangements </w:t>
      </w:r>
      <w:r w:rsidR="00AB6591">
        <w:t xml:space="preserve">operate in parallel </w:t>
      </w:r>
      <w:r w:rsidRPr="002F4576">
        <w:t>to the ATCW system that allows landholders</w:t>
      </w:r>
      <w:r w:rsidR="004B261B">
        <w:t xml:space="preserve"> </w:t>
      </w:r>
      <w:r w:rsidR="5BDDB24C">
        <w:t xml:space="preserve">to </w:t>
      </w:r>
      <w:r w:rsidR="5D5BBB50">
        <w:t>apply</w:t>
      </w:r>
      <w:r w:rsidR="004B261B">
        <w:t xml:space="preserve"> for permits</w:t>
      </w:r>
      <w:r w:rsidRPr="002F4576">
        <w:t xml:space="preserve"> to undertake kangaroo control for damage mitigation purposes.</w:t>
      </w:r>
      <w:r w:rsidR="00A16D0B" w:rsidRPr="002F4576">
        <w:t xml:space="preserve"> </w:t>
      </w:r>
      <w:r w:rsidRPr="002F4576">
        <w:t xml:space="preserve">The ATCW </w:t>
      </w:r>
      <w:r w:rsidR="00C352D9" w:rsidRPr="002F4576">
        <w:t>system remains</w:t>
      </w:r>
      <w:r w:rsidRPr="002F4576">
        <w:t xml:space="preserve"> available to landholders who do not wish to engage a harvester or who are unable to access a harvester.</w:t>
      </w:r>
      <w:r w:rsidR="0052516E" w:rsidRPr="002F4576">
        <w:rPr>
          <w:rFonts w:ascii="ArialMT" w:hAnsi="ArialMT" w:cs="ArialMT"/>
        </w:rPr>
        <w:t xml:space="preserve"> </w:t>
      </w:r>
    </w:p>
    <w:p w14:paraId="0ED09DF1" w14:textId="6127F436" w:rsidR="00B30819" w:rsidRPr="00E44F15" w:rsidRDefault="56556004" w:rsidP="00B30819">
      <w:pPr>
        <w:pStyle w:val="BodyText"/>
      </w:pPr>
      <w:r w:rsidRPr="13CE6AC1">
        <w:rPr>
          <w:rFonts w:ascii="ArialMT" w:hAnsi="ArialMT" w:cs="ArialMT"/>
        </w:rPr>
        <w:t>Applicants for ATCW</w:t>
      </w:r>
      <w:r w:rsidR="7FE2DAF2" w:rsidRPr="13CE6AC1">
        <w:rPr>
          <w:rFonts w:ascii="ArialMT" w:hAnsi="ArialMT" w:cs="ArialMT"/>
        </w:rPr>
        <w:t>s</w:t>
      </w:r>
      <w:r w:rsidRPr="13CE6AC1">
        <w:rPr>
          <w:rFonts w:ascii="ArialMT" w:hAnsi="ArialMT" w:cs="ArialMT"/>
        </w:rPr>
        <w:t xml:space="preserve"> must provide sufficient evidence to support their application including evidence of damage to property, farmland</w:t>
      </w:r>
      <w:r w:rsidR="00AC3BE2">
        <w:rPr>
          <w:rFonts w:ascii="ArialMT" w:hAnsi="ArialMT" w:cs="ArialMT"/>
        </w:rPr>
        <w:t>,</w:t>
      </w:r>
      <w:r w:rsidRPr="13CE6AC1">
        <w:rPr>
          <w:rFonts w:ascii="ArialMT" w:hAnsi="ArialMT" w:cs="ArialMT"/>
        </w:rPr>
        <w:t xml:space="preserve"> the environment</w:t>
      </w:r>
      <w:r w:rsidR="485496C8" w:rsidRPr="13CE6AC1">
        <w:rPr>
          <w:rFonts w:ascii="ArialMT" w:hAnsi="ArialMT" w:cs="ArialMT"/>
        </w:rPr>
        <w:t>, or risks to human health and safety,</w:t>
      </w:r>
      <w:r w:rsidRPr="13CE6AC1">
        <w:rPr>
          <w:rFonts w:ascii="ArialMT" w:hAnsi="ArialMT" w:cs="ArialMT"/>
        </w:rPr>
        <w:t xml:space="preserve"> and demonstrate consideration of alternative options, including non-lethal control</w:t>
      </w:r>
      <w:r w:rsidR="3369CC98" w:rsidRPr="13CE6AC1">
        <w:rPr>
          <w:rFonts w:ascii="ArialMT" w:hAnsi="ArialMT" w:cs="ArialMT"/>
        </w:rPr>
        <w:t>.</w:t>
      </w:r>
    </w:p>
    <w:p w14:paraId="2A92D62B" w14:textId="54958FCC" w:rsidR="00A86282" w:rsidRPr="002F4576" w:rsidRDefault="00AA640E" w:rsidP="00DF075C">
      <w:pPr>
        <w:pStyle w:val="BodyText"/>
        <w:rPr>
          <w:rFonts w:ascii="ArialMT" w:hAnsi="ArialMT" w:cs="ArialMT"/>
        </w:rPr>
      </w:pPr>
      <w:r w:rsidRPr="002F4576">
        <w:t>A</w:t>
      </w:r>
      <w:r w:rsidR="00B30819" w:rsidRPr="002F4576">
        <w:t xml:space="preserve"> key purpose of establishing Victoria’s </w:t>
      </w:r>
      <w:r w:rsidR="00E87300" w:rsidRPr="002F4576">
        <w:t>KHP</w:t>
      </w:r>
      <w:r w:rsidR="00B30819" w:rsidRPr="002F4576">
        <w:t xml:space="preserve"> is to provide landholders with an alternative to undertaking their own legal kangaroo control</w:t>
      </w:r>
      <w:r w:rsidR="00F04E7D" w:rsidRPr="002F4576">
        <w:t xml:space="preserve"> and allow for utilisation of the carcasses of </w:t>
      </w:r>
      <w:r w:rsidR="00371EAD">
        <w:t xml:space="preserve">grey </w:t>
      </w:r>
      <w:r w:rsidR="00F04E7D" w:rsidRPr="002F4576">
        <w:t xml:space="preserve">kangaroos that are </w:t>
      </w:r>
      <w:r w:rsidR="00034E9B">
        <w:t xml:space="preserve">taken </w:t>
      </w:r>
      <w:r w:rsidR="00F04E7D" w:rsidRPr="002F4576">
        <w:t xml:space="preserve"> under</w:t>
      </w:r>
      <w:r w:rsidR="00B575FD">
        <w:t xml:space="preserve"> the authority provided by</w:t>
      </w:r>
      <w:r w:rsidR="00F04E7D" w:rsidRPr="002F4576">
        <w:t xml:space="preserve"> t</w:t>
      </w:r>
      <w:r w:rsidR="00BD6231">
        <w:t xml:space="preserve">his </w:t>
      </w:r>
      <w:r w:rsidR="00591F25">
        <w:t>P</w:t>
      </w:r>
      <w:r w:rsidR="00BD6231">
        <w:t xml:space="preserve">lan </w:t>
      </w:r>
      <w:r w:rsidR="00101455">
        <w:t xml:space="preserve">which is not </w:t>
      </w:r>
      <w:r w:rsidR="00181475">
        <w:t>permitted</w:t>
      </w:r>
      <w:r w:rsidR="00101455">
        <w:t xml:space="preserve"> under the ATCW system</w:t>
      </w:r>
      <w:r w:rsidR="00B30819" w:rsidRPr="002F4576">
        <w:t xml:space="preserve">. </w:t>
      </w:r>
    </w:p>
    <w:p w14:paraId="7447D05C" w14:textId="0D680E5D" w:rsidR="00B30819" w:rsidRPr="002F4576" w:rsidRDefault="006C19CA" w:rsidP="00B30819">
      <w:pPr>
        <w:pStyle w:val="BodyText"/>
      </w:pPr>
      <w:r>
        <w:t xml:space="preserve">In order </w:t>
      </w:r>
      <w:r w:rsidR="00610580">
        <w:t xml:space="preserve">to link landholders </w:t>
      </w:r>
      <w:r w:rsidR="00F52F9A">
        <w:t>to commercial harvesters</w:t>
      </w:r>
      <w:r w:rsidR="00CC058B">
        <w:t>,</w:t>
      </w:r>
      <w:r w:rsidR="00F52F9A">
        <w:t xml:space="preserve"> </w:t>
      </w:r>
      <w:r w:rsidR="005D7966">
        <w:t xml:space="preserve">the </w:t>
      </w:r>
      <w:r w:rsidR="00CC058B">
        <w:t>online system</w:t>
      </w:r>
      <w:r w:rsidR="00B30819" w:rsidRPr="002F4576">
        <w:t xml:space="preserve"> </w:t>
      </w:r>
      <w:r w:rsidR="00CC058B">
        <w:t xml:space="preserve">used </w:t>
      </w:r>
      <w:r w:rsidR="00956E1F">
        <w:t xml:space="preserve">by the GMA to administer the </w:t>
      </w:r>
      <w:r w:rsidR="006617FB">
        <w:t xml:space="preserve">program </w:t>
      </w:r>
      <w:r w:rsidR="00C352D9">
        <w:t>includes</w:t>
      </w:r>
      <w:r w:rsidR="00B30819" w:rsidRPr="002F4576">
        <w:t xml:space="preserve"> a</w:t>
      </w:r>
      <w:r w:rsidR="00C82506">
        <w:t xml:space="preserve"> function whereby </w:t>
      </w:r>
      <w:r w:rsidR="00EF486C">
        <w:t xml:space="preserve">harvesters can provide contact details </w:t>
      </w:r>
      <w:r w:rsidR="00326B7C">
        <w:t>which can be accessed by lan</w:t>
      </w:r>
      <w:r w:rsidR="00EC290D">
        <w:t xml:space="preserve">dholders. </w:t>
      </w:r>
      <w:r w:rsidR="00EF486C">
        <w:t xml:space="preserve"> </w:t>
      </w:r>
      <w:r w:rsidR="00B30819" w:rsidRPr="002F4576">
        <w:t xml:space="preserve"> </w:t>
      </w:r>
    </w:p>
    <w:p w14:paraId="4C4027D4" w14:textId="35314841" w:rsidR="00101455" w:rsidRDefault="4B30AA22" w:rsidP="00372CB3">
      <w:pPr>
        <w:pStyle w:val="BodyText"/>
      </w:pPr>
      <w:r>
        <w:t xml:space="preserve">Since the introduction of the KHMP, </w:t>
      </w:r>
      <w:r w:rsidR="00EC290D">
        <w:t xml:space="preserve">the proportion of </w:t>
      </w:r>
      <w:r w:rsidR="00C63C31">
        <w:t xml:space="preserve">kangaroos </w:t>
      </w:r>
      <w:r w:rsidR="00034E9B">
        <w:t>taken</w:t>
      </w:r>
      <w:r w:rsidR="00043DC8">
        <w:t xml:space="preserve"> under the harvest program has been increasing </w:t>
      </w:r>
      <w:r w:rsidR="00CE1078">
        <w:t xml:space="preserve">with a corresponding drop in the number of ATCW’s </w:t>
      </w:r>
      <w:r w:rsidR="002F6169">
        <w:t xml:space="preserve">issued for kangaroo control. </w:t>
      </w:r>
      <w:r w:rsidR="00C63C31">
        <w:t xml:space="preserve"> </w:t>
      </w:r>
    </w:p>
    <w:p w14:paraId="4FE6A548" w14:textId="7AEC09C8" w:rsidR="00372CB3" w:rsidRPr="002F4576" w:rsidRDefault="628F7682" w:rsidP="00372CB3">
      <w:pPr>
        <w:pStyle w:val="BodyText"/>
      </w:pPr>
      <w:r>
        <w:t>Some of the benefits of this trend include:</w:t>
      </w:r>
    </w:p>
    <w:p w14:paraId="353A2835" w14:textId="77777777" w:rsidR="00E20860" w:rsidRDefault="296EE2A5" w:rsidP="00DF075C">
      <w:pPr>
        <w:pStyle w:val="BodyText"/>
        <w:numPr>
          <w:ilvl w:val="0"/>
          <w:numId w:val="65"/>
        </w:numPr>
      </w:pPr>
      <w:r>
        <w:t>i</w:t>
      </w:r>
      <w:r w:rsidR="598CE31B">
        <w:t>mproved animal welfare outcomes</w:t>
      </w:r>
      <w:r w:rsidR="25F824D3">
        <w:t>:</w:t>
      </w:r>
    </w:p>
    <w:p w14:paraId="5E5F9A9D" w14:textId="1C50E511" w:rsidR="00372CB3" w:rsidRDefault="00BE0627" w:rsidP="00771E84">
      <w:pPr>
        <w:pStyle w:val="BodyText"/>
        <w:numPr>
          <w:ilvl w:val="1"/>
          <w:numId w:val="23"/>
        </w:numPr>
        <w:spacing w:before="60" w:after="60"/>
        <w:ind w:hanging="357"/>
      </w:pPr>
      <w:r>
        <w:t>R</w:t>
      </w:r>
      <w:r w:rsidR="00372CB3" w:rsidRPr="002F4576">
        <w:t>esulting from the participation of professional skilled harvesters</w:t>
      </w:r>
      <w:r>
        <w:t>.</w:t>
      </w:r>
    </w:p>
    <w:p w14:paraId="0430F63D" w14:textId="67A8F37D" w:rsidR="00BE0627" w:rsidRPr="00BB48C8" w:rsidRDefault="00BB48C8" w:rsidP="00771E84">
      <w:pPr>
        <w:pStyle w:val="BodyText"/>
        <w:numPr>
          <w:ilvl w:val="1"/>
          <w:numId w:val="23"/>
        </w:numPr>
        <w:spacing w:before="60" w:after="60"/>
        <w:ind w:hanging="357"/>
      </w:pPr>
      <w:r w:rsidRPr="00BB48C8">
        <w:t>Improved</w:t>
      </w:r>
      <w:r w:rsidR="00BE0627" w:rsidRPr="00BB48C8">
        <w:t xml:space="preserve"> </w:t>
      </w:r>
      <w:r w:rsidR="001D437B" w:rsidRPr="00BB48C8">
        <w:t xml:space="preserve">monitoring and </w:t>
      </w:r>
      <w:r w:rsidR="00BE0627" w:rsidRPr="00BB48C8">
        <w:t>oversight</w:t>
      </w:r>
      <w:r w:rsidR="00897461" w:rsidRPr="00BB48C8">
        <w:t xml:space="preserve"> on kangaroo </w:t>
      </w:r>
      <w:r w:rsidR="00A237DD" w:rsidRPr="00BB48C8">
        <w:t>control activities.</w:t>
      </w:r>
    </w:p>
    <w:p w14:paraId="3D41590C" w14:textId="09E5C380" w:rsidR="00CD628D" w:rsidRPr="001F188A" w:rsidRDefault="00CD628D" w:rsidP="00771E84">
      <w:pPr>
        <w:pStyle w:val="BodyText"/>
        <w:numPr>
          <w:ilvl w:val="1"/>
          <w:numId w:val="23"/>
        </w:numPr>
        <w:spacing w:before="60" w:after="60"/>
        <w:ind w:hanging="357"/>
      </w:pPr>
      <w:r>
        <w:t>Enhanced requirements on shooters.</w:t>
      </w:r>
    </w:p>
    <w:p w14:paraId="22DEC434" w14:textId="132661CF" w:rsidR="00C352D9" w:rsidRDefault="0A16A973" w:rsidP="00DF075C">
      <w:pPr>
        <w:pStyle w:val="BodyText"/>
        <w:numPr>
          <w:ilvl w:val="0"/>
          <w:numId w:val="65"/>
        </w:numPr>
      </w:pPr>
      <w:r>
        <w:t xml:space="preserve">scientific rigour </w:t>
      </w:r>
      <w:r w:rsidR="042F8DDE">
        <w:t xml:space="preserve">through quota setting to manage </w:t>
      </w:r>
      <w:r w:rsidR="526B4343">
        <w:t xml:space="preserve">sustainability of kangaroo populations </w:t>
      </w:r>
      <w:r w:rsidR="46845D19">
        <w:t>across the state</w:t>
      </w:r>
    </w:p>
    <w:p w14:paraId="69FDBB45" w14:textId="06CC4121" w:rsidR="00296816" w:rsidRDefault="00C352D9" w:rsidP="00DF075C">
      <w:pPr>
        <w:pStyle w:val="BodyText"/>
        <w:numPr>
          <w:ilvl w:val="0"/>
          <w:numId w:val="65"/>
        </w:numPr>
      </w:pPr>
      <w:r>
        <w:t>a</w:t>
      </w:r>
      <w:r w:rsidR="60C2B498">
        <w:t xml:space="preserve">bility to target </w:t>
      </w:r>
      <w:r w:rsidR="598CE31B">
        <w:t>compliance</w:t>
      </w:r>
      <w:r w:rsidR="60C2B498">
        <w:t xml:space="preserve"> and enforcement </w:t>
      </w:r>
      <w:r w:rsidR="10B8EFA4">
        <w:t>activities</w:t>
      </w:r>
      <w:r w:rsidR="5F257B37">
        <w:t>.</w:t>
      </w:r>
    </w:p>
    <w:p w14:paraId="39FAD00E" w14:textId="48059526" w:rsidR="00BC0BDA" w:rsidRPr="002F4576" w:rsidRDefault="1DE701EA" w:rsidP="00296816">
      <w:pPr>
        <w:pStyle w:val="BodyText"/>
      </w:pPr>
      <w:r>
        <w:t xml:space="preserve">There is no legal mechanism in the </w:t>
      </w:r>
      <w:r w:rsidR="0D592365">
        <w:t>Wildlife Act to</w:t>
      </w:r>
      <w:r w:rsidR="6C94D82C">
        <w:t xml:space="preserve"> impose a </w:t>
      </w:r>
      <w:r w:rsidR="59C3908C">
        <w:t>cap</w:t>
      </w:r>
      <w:r w:rsidR="6C94D82C">
        <w:t xml:space="preserve"> on ATCW numbers</w:t>
      </w:r>
      <w:r w:rsidR="144EE924">
        <w:t xml:space="preserve">. </w:t>
      </w:r>
      <w:r w:rsidR="0D592365">
        <w:t>However,</w:t>
      </w:r>
      <w:r w:rsidR="1B785EC2">
        <w:t xml:space="preserve"> </w:t>
      </w:r>
      <w:r w:rsidR="54603DD3">
        <w:t xml:space="preserve">the ability to adjust the </w:t>
      </w:r>
      <w:r w:rsidR="00101455" w:rsidRPr="37B237A3">
        <w:rPr>
          <w:i/>
          <w:iCs/>
        </w:rPr>
        <w:t xml:space="preserve">commercial </w:t>
      </w:r>
      <w:r w:rsidR="54603DD3" w:rsidRPr="37B237A3">
        <w:rPr>
          <w:i/>
          <w:iCs/>
        </w:rPr>
        <w:t>qu</w:t>
      </w:r>
      <w:r w:rsidR="0F4A7DC9" w:rsidRPr="37B237A3">
        <w:rPr>
          <w:i/>
          <w:iCs/>
        </w:rPr>
        <w:t>ota</w:t>
      </w:r>
      <w:r w:rsidR="0F4A7DC9">
        <w:t xml:space="preserve"> quarterly</w:t>
      </w:r>
      <w:r w:rsidR="00101455">
        <w:t xml:space="preserve"> under the KHP</w:t>
      </w:r>
      <w:r w:rsidR="0F4A7DC9">
        <w:t xml:space="preserve"> </w:t>
      </w:r>
      <w:r w:rsidR="11E08479">
        <w:t xml:space="preserve">is used to aim to keep </w:t>
      </w:r>
      <w:r w:rsidR="6C94D82C">
        <w:t xml:space="preserve">take </w:t>
      </w:r>
      <w:r w:rsidR="00C352D9">
        <w:t>within</w:t>
      </w:r>
      <w:r w:rsidR="6C94D82C">
        <w:t xml:space="preserve"> the recommended </w:t>
      </w:r>
      <w:r w:rsidR="00101455" w:rsidRPr="37B237A3">
        <w:rPr>
          <w:i/>
          <w:iCs/>
        </w:rPr>
        <w:t xml:space="preserve">total </w:t>
      </w:r>
      <w:r w:rsidR="6C94D82C" w:rsidRPr="37B237A3">
        <w:rPr>
          <w:i/>
          <w:iCs/>
        </w:rPr>
        <w:t>quota</w:t>
      </w:r>
      <w:r w:rsidR="0F4A7DC9">
        <w:t xml:space="preserve">. </w:t>
      </w:r>
    </w:p>
    <w:p w14:paraId="55F3B51A" w14:textId="77777777" w:rsidR="004D0B81" w:rsidRPr="004D0B81" w:rsidRDefault="004D0B81" w:rsidP="601D6A2E">
      <w:pPr>
        <w:pStyle w:val="BodyText"/>
        <w:rPr>
          <w:b/>
          <w:bCs/>
        </w:rPr>
      </w:pPr>
    </w:p>
    <w:p w14:paraId="74AD427B" w14:textId="77777777" w:rsidR="006C6410" w:rsidRDefault="006C6410">
      <w:pPr>
        <w:rPr>
          <w:rFonts w:asciiTheme="majorHAnsi" w:eastAsiaTheme="majorEastAsia" w:hAnsiTheme="majorHAnsi" w:cstheme="majorBidi"/>
          <w:b/>
          <w:bCs/>
          <w:color w:val="201547" w:themeColor="text2"/>
          <w:spacing w:val="-4"/>
          <w:sz w:val="40"/>
          <w:szCs w:val="40"/>
        </w:rPr>
      </w:pPr>
      <w:r>
        <w:rPr>
          <w:b/>
        </w:rPr>
        <w:br w:type="page"/>
      </w:r>
    </w:p>
    <w:p w14:paraId="6ADBCC16" w14:textId="5BD85BD0" w:rsidR="004D0B81" w:rsidRDefault="004D0B81" w:rsidP="601D6A2E">
      <w:pPr>
        <w:pStyle w:val="Heading1"/>
        <w:rPr>
          <w:b/>
        </w:rPr>
      </w:pPr>
      <w:bookmarkStart w:id="91" w:name="_Toc161401295"/>
      <w:r w:rsidRPr="670CA478">
        <w:rPr>
          <w:b/>
        </w:rPr>
        <w:lastRenderedPageBreak/>
        <w:t xml:space="preserve">Appendix </w:t>
      </w:r>
      <w:r w:rsidR="00174197">
        <w:rPr>
          <w:b/>
        </w:rPr>
        <w:t>4</w:t>
      </w:r>
      <w:r w:rsidR="00C9410B">
        <w:rPr>
          <w:b/>
        </w:rPr>
        <w:t>:</w:t>
      </w:r>
      <w:r w:rsidRPr="002B6814">
        <w:rPr>
          <w:b/>
        </w:rPr>
        <w:t xml:space="preserve"> Biology, </w:t>
      </w:r>
      <w:r w:rsidR="000F7E0E" w:rsidRPr="002B6814">
        <w:rPr>
          <w:b/>
        </w:rPr>
        <w:t>ecology,</w:t>
      </w:r>
      <w:r w:rsidRPr="002B6814">
        <w:rPr>
          <w:b/>
        </w:rPr>
        <w:t xml:space="preserve"> and conservation of Victorian kangaroos</w:t>
      </w:r>
      <w:bookmarkEnd w:id="91"/>
    </w:p>
    <w:p w14:paraId="137DFEE8" w14:textId="39A6FB50" w:rsidR="29CC7394" w:rsidRPr="00291A80" w:rsidRDefault="29CC7394" w:rsidP="00EB571F">
      <w:pPr>
        <w:pStyle w:val="Heading2"/>
        <w:rPr>
          <w:b w:val="0"/>
          <w:bCs w:val="0"/>
        </w:rPr>
      </w:pPr>
      <w:bookmarkStart w:id="92" w:name="_Toc140062375"/>
      <w:bookmarkStart w:id="93" w:name="_Toc141959917"/>
      <w:bookmarkStart w:id="94" w:name="_Toc141964962"/>
      <w:bookmarkStart w:id="95" w:name="_Toc141965070"/>
      <w:bookmarkStart w:id="96" w:name="_Toc143871835"/>
      <w:bookmarkStart w:id="97" w:name="_Toc144201404"/>
      <w:bookmarkStart w:id="98" w:name="_Toc144201526"/>
      <w:bookmarkStart w:id="99" w:name="_Toc144214851"/>
      <w:bookmarkStart w:id="100" w:name="_Toc144675549"/>
      <w:bookmarkStart w:id="101" w:name="_Toc145059614"/>
      <w:bookmarkStart w:id="102" w:name="_Toc145420666"/>
      <w:bookmarkStart w:id="103" w:name="_Toc146108249"/>
      <w:bookmarkStart w:id="104" w:name="_Toc148541856"/>
      <w:bookmarkStart w:id="105" w:name="_Toc149645400"/>
      <w:bookmarkStart w:id="106" w:name="_Toc161401296"/>
      <w:r w:rsidRPr="00291A80">
        <w:rPr>
          <w:b w:val="0"/>
          <w:bCs w:val="0"/>
          <w:sz w:val="28"/>
          <w:szCs w:val="28"/>
        </w:rPr>
        <w:t>Conservation status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0C1610F4" w14:textId="526FA331" w:rsidR="00204808" w:rsidRPr="002F4576" w:rsidRDefault="42BAC657" w:rsidP="00DF075C">
      <w:pPr>
        <w:pStyle w:val="BodyText"/>
      </w:pPr>
      <w:r w:rsidRPr="002F4576">
        <w:t xml:space="preserve">Both </w:t>
      </w:r>
      <w:r w:rsidR="0049072C">
        <w:t>eastern</w:t>
      </w:r>
      <w:r w:rsidR="0049072C" w:rsidRPr="002F4576">
        <w:t xml:space="preserve"> </w:t>
      </w:r>
      <w:r w:rsidR="00204808" w:rsidRPr="002F4576">
        <w:t xml:space="preserve">and </w:t>
      </w:r>
      <w:r w:rsidR="0049072C">
        <w:t>western grey kangaroos</w:t>
      </w:r>
      <w:r w:rsidR="00204808" w:rsidRPr="002F4576">
        <w:t xml:space="preserve"> are considered secure in Victoria and nationally. The </w:t>
      </w:r>
      <w:r w:rsidR="0042740F">
        <w:t xml:space="preserve">International Union for the Conservation of Nature (IUCN) Red List of Threatened Species </w:t>
      </w:r>
      <w:r w:rsidR="00204808" w:rsidRPr="002F4576">
        <w:t xml:space="preserve">regards both species as 'Least Concern' due to their wide distribution (see </w:t>
      </w:r>
      <w:r w:rsidR="00204808" w:rsidRPr="002F4576">
        <w:rPr>
          <w:b/>
        </w:rPr>
        <w:t>Figures 1 and 2</w:t>
      </w:r>
      <w:r w:rsidR="00204808" w:rsidRPr="002F4576">
        <w:t xml:space="preserve">), large populations, occurrence in a number of protected areas, lack of major threats and lack of observable declines. </w:t>
      </w:r>
    </w:p>
    <w:p w14:paraId="2D727EAA" w14:textId="63E17D18" w:rsidR="16197550" w:rsidRPr="00291A80" w:rsidRDefault="16197550" w:rsidP="00EB571F">
      <w:pPr>
        <w:pStyle w:val="Heading2"/>
        <w:rPr>
          <w:b w:val="0"/>
          <w:bCs w:val="0"/>
          <w:sz w:val="28"/>
          <w:szCs w:val="28"/>
        </w:rPr>
      </w:pPr>
      <w:bookmarkStart w:id="107" w:name="_Toc140062376"/>
      <w:bookmarkStart w:id="108" w:name="_Toc141959918"/>
      <w:bookmarkStart w:id="109" w:name="_Toc141964963"/>
      <w:bookmarkStart w:id="110" w:name="_Toc141965071"/>
      <w:bookmarkStart w:id="111" w:name="_Toc143871836"/>
      <w:bookmarkStart w:id="112" w:name="_Toc144201405"/>
      <w:bookmarkStart w:id="113" w:name="_Toc144201527"/>
      <w:bookmarkStart w:id="114" w:name="_Toc144214852"/>
      <w:bookmarkStart w:id="115" w:name="_Toc144675550"/>
      <w:bookmarkStart w:id="116" w:name="_Toc145059615"/>
      <w:bookmarkStart w:id="117" w:name="_Toc145420667"/>
      <w:bookmarkStart w:id="118" w:name="_Toc146108250"/>
      <w:bookmarkStart w:id="119" w:name="_Toc148541857"/>
      <w:bookmarkStart w:id="120" w:name="_Toc149645401"/>
      <w:bookmarkStart w:id="121" w:name="_Toc161401297"/>
      <w:r w:rsidRPr="00291A80">
        <w:rPr>
          <w:b w:val="0"/>
          <w:bCs w:val="0"/>
          <w:sz w:val="28"/>
          <w:szCs w:val="28"/>
        </w:rPr>
        <w:t>Distribution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01D1A5A3" w14:textId="0DE8BF73" w:rsidR="00E54EA3" w:rsidRPr="00C46743" w:rsidRDefault="0CA60119" w:rsidP="00DF075C">
      <w:pPr>
        <w:pStyle w:val="BodyText"/>
      </w:pPr>
      <w:r w:rsidRPr="13CE6AC1">
        <w:t>Kangaroos are the dominant native herbivores across much of Victoria</w:t>
      </w:r>
      <w:r w:rsidR="0084727B">
        <w:t xml:space="preserve"> and t</w:t>
      </w:r>
      <w:r w:rsidRPr="13CE6AC1">
        <w:t>here are three species</w:t>
      </w:r>
      <w:r w:rsidR="0084727B">
        <w:t xml:space="preserve"> found within the State</w:t>
      </w:r>
      <w:r w:rsidR="098102D2" w:rsidRPr="13CE6AC1">
        <w:t xml:space="preserve">. </w:t>
      </w:r>
      <w:r w:rsidR="00F477CE" w:rsidRPr="13CE6AC1">
        <w:t xml:space="preserve">The </w:t>
      </w:r>
      <w:r w:rsidR="00F477CE" w:rsidRPr="0049072C">
        <w:t>eastern</w:t>
      </w:r>
      <w:r w:rsidR="0049072C">
        <w:t xml:space="preserve"> grey kangaroo</w:t>
      </w:r>
      <w:r w:rsidR="389B5540" w:rsidRPr="13CE6AC1">
        <w:t xml:space="preserve"> </w:t>
      </w:r>
      <w:r w:rsidR="6A887721" w:rsidRPr="13CE6AC1">
        <w:t>(</w:t>
      </w:r>
      <w:r w:rsidR="6A887721" w:rsidRPr="003D35CB">
        <w:rPr>
          <w:i/>
        </w:rPr>
        <w:t>Macropus giganteus</w:t>
      </w:r>
      <w:r w:rsidR="6A887721" w:rsidRPr="13CE6AC1">
        <w:t xml:space="preserve">) </w:t>
      </w:r>
      <w:r w:rsidR="357656F9" w:rsidRPr="13CE6AC1">
        <w:t>occurs</w:t>
      </w:r>
      <w:r w:rsidR="6A887721" w:rsidRPr="13CE6AC1">
        <w:t xml:space="preserve"> in much of the state except the semi-arid north</w:t>
      </w:r>
      <w:r w:rsidR="00C352D9">
        <w:t>-</w:t>
      </w:r>
      <w:r w:rsidR="6A887721" w:rsidRPr="13CE6AC1">
        <w:t>west</w:t>
      </w:r>
      <w:r w:rsidR="087FCEEC" w:rsidRPr="13CE6AC1">
        <w:t xml:space="preserve">. The </w:t>
      </w:r>
      <w:r w:rsidR="0049072C">
        <w:t xml:space="preserve">western grey </w:t>
      </w:r>
      <w:r w:rsidR="00F477CE">
        <w:t>kangaroo</w:t>
      </w:r>
      <w:r w:rsidR="087FCEEC" w:rsidRPr="13CE6AC1">
        <w:t xml:space="preserve"> (</w:t>
      </w:r>
      <w:r w:rsidR="30499DE8" w:rsidRPr="003D35CB">
        <w:rPr>
          <w:i/>
        </w:rPr>
        <w:t>Macropus fuliginosus</w:t>
      </w:r>
      <w:r w:rsidR="30499DE8" w:rsidRPr="13CE6AC1">
        <w:t>) is less common and occurs only in the west of the state</w:t>
      </w:r>
      <w:r w:rsidR="61EFDD42" w:rsidRPr="13CE6AC1">
        <w:t xml:space="preserve">, overlapping with the </w:t>
      </w:r>
      <w:r w:rsidR="0049072C">
        <w:t>eastern</w:t>
      </w:r>
      <w:r w:rsidR="0049072C" w:rsidRPr="002F4576">
        <w:t xml:space="preserve"> </w:t>
      </w:r>
      <w:r w:rsidR="000551F8">
        <w:t>g</w:t>
      </w:r>
      <w:r w:rsidR="61EFDD42" w:rsidRPr="13CE6AC1">
        <w:t xml:space="preserve">rey in much of that area. The Red Kangaroo </w:t>
      </w:r>
      <w:r w:rsidR="2CDDBD1A" w:rsidRPr="13CE6AC1">
        <w:t>(</w:t>
      </w:r>
      <w:r w:rsidR="2CDDBD1A" w:rsidRPr="003D35CB">
        <w:rPr>
          <w:i/>
        </w:rPr>
        <w:t>Osphranter rufus</w:t>
      </w:r>
      <w:r w:rsidR="2CDDBD1A" w:rsidRPr="13CE6AC1">
        <w:t>) is uncommon in Victoria and restricted to the far north-west of the state (</w:t>
      </w:r>
      <w:r w:rsidR="6B82A24B" w:rsidRPr="13CE6AC1">
        <w:t xml:space="preserve">Note: </w:t>
      </w:r>
      <w:r w:rsidR="2CDDBD1A" w:rsidRPr="13CE6AC1">
        <w:t>Red Kangaroos a</w:t>
      </w:r>
      <w:r w:rsidR="27D3DFBA" w:rsidRPr="13CE6AC1">
        <w:t>re not included in the KHP).</w:t>
      </w:r>
      <w:r w:rsidR="30499DE8" w:rsidRPr="13CE6AC1">
        <w:t xml:space="preserve"> </w:t>
      </w:r>
    </w:p>
    <w:p w14:paraId="1B337381" w14:textId="7501AEB9" w:rsidR="00E54EA3" w:rsidRPr="00C46743" w:rsidRDefault="578CD834" w:rsidP="00DF075C">
      <w:pPr>
        <w:pStyle w:val="BodyText"/>
      </w:pPr>
      <w:r w:rsidRPr="13CE6AC1">
        <w:t>S</w:t>
      </w:r>
      <w:r w:rsidR="30EDAAF0" w:rsidRPr="13CE6AC1">
        <w:t xml:space="preserve">ince </w:t>
      </w:r>
      <w:r w:rsidR="0C773FDE" w:rsidRPr="13CE6AC1">
        <w:t xml:space="preserve">the </w:t>
      </w:r>
      <w:r w:rsidR="30EDAAF0" w:rsidRPr="13CE6AC1">
        <w:t>European settlement</w:t>
      </w:r>
      <w:r w:rsidR="346D5FE3" w:rsidRPr="13CE6AC1">
        <w:t xml:space="preserve"> forests, woodlands, heathland and shrubland have been cleared to develop fertile </w:t>
      </w:r>
      <w:r w:rsidR="37637CEF" w:rsidRPr="13CE6AC1">
        <w:t>lands for agriculture production,</w:t>
      </w:r>
      <w:r w:rsidR="18EF2361" w:rsidRPr="13CE6AC1">
        <w:t xml:space="preserve"> </w:t>
      </w:r>
      <w:r w:rsidR="00591F25">
        <w:t>infrastructure,</w:t>
      </w:r>
      <w:r w:rsidR="003E3E45">
        <w:t xml:space="preserve"> </w:t>
      </w:r>
      <w:r w:rsidR="008A5E3B">
        <w:t xml:space="preserve">and new housing. </w:t>
      </w:r>
      <w:r w:rsidR="07328D23" w:rsidRPr="13CE6AC1">
        <w:t xml:space="preserve">As a </w:t>
      </w:r>
      <w:r w:rsidR="00C352D9" w:rsidRPr="13CE6AC1">
        <w:t>result,</w:t>
      </w:r>
      <w:r w:rsidR="07328D23" w:rsidRPr="13CE6AC1">
        <w:t xml:space="preserve"> populations of</w:t>
      </w:r>
      <w:r w:rsidR="000F6A12">
        <w:t xml:space="preserve"> the</w:t>
      </w:r>
      <w:r w:rsidR="07328D23" w:rsidRPr="13CE6AC1">
        <w:t xml:space="preserve"> three largest macropods</w:t>
      </w:r>
      <w:r w:rsidR="000F6A12">
        <w:t xml:space="preserve">, described above </w:t>
      </w:r>
      <w:r w:rsidR="75072E3A" w:rsidRPr="13CE6AC1">
        <w:t xml:space="preserve">have </w:t>
      </w:r>
      <w:r w:rsidR="75072E3A" w:rsidRPr="006F6FB6">
        <w:t>increased (Dempster 1961, Edwar</w:t>
      </w:r>
      <w:r w:rsidR="040D8EDC" w:rsidRPr="006F6FB6">
        <w:t xml:space="preserve">ds 1989, Barker and Caughley 1992, Norbury </w:t>
      </w:r>
      <w:r w:rsidR="040D8EDC" w:rsidRPr="006F6FB6">
        <w:rPr>
          <w:i/>
        </w:rPr>
        <w:t>et al</w:t>
      </w:r>
      <w:r w:rsidR="040D8EDC" w:rsidRPr="006F6FB6">
        <w:t>. 1993</w:t>
      </w:r>
      <w:r w:rsidR="54DDD2F5" w:rsidRPr="006F6FB6">
        <w:t xml:space="preserve">; Coulson </w:t>
      </w:r>
      <w:r w:rsidR="00537552" w:rsidRPr="006F6FB6">
        <w:rPr>
          <w:i/>
        </w:rPr>
        <w:t>et al</w:t>
      </w:r>
      <w:r w:rsidR="00537552" w:rsidRPr="006F6FB6">
        <w:t xml:space="preserve">. </w:t>
      </w:r>
      <w:r w:rsidR="54DDD2F5" w:rsidRPr="006F6FB6">
        <w:t>1999)</w:t>
      </w:r>
      <w:r w:rsidR="5A433573" w:rsidRPr="006F6FB6">
        <w:t xml:space="preserve">. </w:t>
      </w:r>
      <w:r w:rsidR="76015964" w:rsidRPr="006F6FB6">
        <w:t>K</w:t>
      </w:r>
      <w:r w:rsidR="54DDD2F5" w:rsidRPr="006F6FB6">
        <w:t>angaroos</w:t>
      </w:r>
      <w:r w:rsidR="449869A5" w:rsidRPr="006F6FB6">
        <w:t xml:space="preserve"> </w:t>
      </w:r>
      <w:r w:rsidR="54DDD2F5" w:rsidRPr="006F6FB6">
        <w:t>are</w:t>
      </w:r>
      <w:r w:rsidR="54DDD2F5" w:rsidRPr="13CE6AC1">
        <w:t xml:space="preserve"> often</w:t>
      </w:r>
      <w:r w:rsidR="22535FBB" w:rsidRPr="13CE6AC1">
        <w:t xml:space="preserve"> found on farmland, modified landscapes including peri urban</w:t>
      </w:r>
      <w:r w:rsidR="1D8B7638" w:rsidRPr="13CE6AC1">
        <w:t xml:space="preserve"> and urban</w:t>
      </w:r>
      <w:r w:rsidR="22535FBB" w:rsidRPr="13CE6AC1">
        <w:t xml:space="preserve"> areas</w:t>
      </w:r>
      <w:r w:rsidR="27CDB0E4" w:rsidRPr="13CE6AC1">
        <w:t>, and sometimes</w:t>
      </w:r>
      <w:r w:rsidR="13F8B12F" w:rsidRPr="13CE6AC1">
        <w:t xml:space="preserve"> damage fences, </w:t>
      </w:r>
      <w:r w:rsidR="00E55753" w:rsidRPr="13CE6AC1">
        <w:t>crops,</w:t>
      </w:r>
      <w:r w:rsidR="14EBABFB" w:rsidRPr="13CE6AC1">
        <w:t xml:space="preserve"> pasture, </w:t>
      </w:r>
      <w:r w:rsidR="13F8B12F" w:rsidRPr="13CE6AC1">
        <w:t xml:space="preserve">and </w:t>
      </w:r>
      <w:r w:rsidR="00E55753">
        <w:t xml:space="preserve">additionally </w:t>
      </w:r>
      <w:r w:rsidR="2B897295" w:rsidRPr="13CE6AC1">
        <w:t xml:space="preserve">compete with </w:t>
      </w:r>
      <w:r w:rsidR="00A31345" w:rsidRPr="13CE6AC1">
        <w:t>livestock</w:t>
      </w:r>
      <w:r w:rsidR="364F44B9" w:rsidRPr="13CE6AC1">
        <w:t xml:space="preserve">. </w:t>
      </w:r>
      <w:r w:rsidR="00A31345" w:rsidRPr="00A31345">
        <w:rPr>
          <w:b/>
        </w:rPr>
        <w:t>Figures</w:t>
      </w:r>
      <w:r w:rsidR="364F44B9" w:rsidRPr="00A31345">
        <w:rPr>
          <w:b/>
        </w:rPr>
        <w:t xml:space="preserve"> 1</w:t>
      </w:r>
      <w:r w:rsidR="07BCB1C1" w:rsidRPr="13CE6AC1">
        <w:t xml:space="preserve"> </w:t>
      </w:r>
      <w:r w:rsidR="07BCB1C1" w:rsidRPr="00A31345">
        <w:rPr>
          <w:b/>
        </w:rPr>
        <w:t>and 2</w:t>
      </w:r>
      <w:r w:rsidR="364F44B9" w:rsidRPr="00A31345">
        <w:rPr>
          <w:b/>
        </w:rPr>
        <w:t xml:space="preserve"> </w:t>
      </w:r>
      <w:r w:rsidR="364F44B9" w:rsidRPr="13CE6AC1">
        <w:t>illustrate</w:t>
      </w:r>
      <w:r w:rsidR="01F01EA1" w:rsidRPr="13CE6AC1">
        <w:t xml:space="preserve"> </w:t>
      </w:r>
      <w:r w:rsidR="364F44B9" w:rsidRPr="13CE6AC1">
        <w:t xml:space="preserve">the distribution of </w:t>
      </w:r>
      <w:r w:rsidR="000551F8">
        <w:t>g</w:t>
      </w:r>
      <w:r w:rsidR="364F44B9" w:rsidRPr="13CE6AC1">
        <w:t xml:space="preserve">rey </w:t>
      </w:r>
      <w:r w:rsidR="000551F8">
        <w:t>k</w:t>
      </w:r>
      <w:r w:rsidR="364F44B9" w:rsidRPr="13CE6AC1">
        <w:t xml:space="preserve">angaroos in Victoria. </w:t>
      </w:r>
    </w:p>
    <w:tbl>
      <w:tblPr>
        <w:tblStyle w:val="TableGrid"/>
        <w:tblW w:w="9781" w:type="dxa"/>
        <w:tblInd w:w="-142" w:type="dxa"/>
        <w:tblBorders>
          <w:top w:val="none" w:sz="0" w:space="0" w:color="auto"/>
          <w:bottom w:val="none" w:sz="0" w:space="0" w:color="auto"/>
          <w:insideH w:val="none" w:sz="0" w:space="0" w:color="auto"/>
        </w:tblBorders>
        <w:tblLook w:val="04A0" w:firstRow="1" w:lastRow="0" w:firstColumn="1" w:lastColumn="0" w:noHBand="0" w:noVBand="1"/>
      </w:tblPr>
      <w:tblGrid>
        <w:gridCol w:w="5176"/>
        <w:gridCol w:w="4605"/>
      </w:tblGrid>
      <w:tr w:rsidR="005C7DDA" w:rsidRPr="00E5467D" w14:paraId="3BC46B95" w14:textId="77777777" w:rsidTr="13CE6AC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25" w:type="dxa"/>
            <w:shd w:val="clear" w:color="auto" w:fill="auto"/>
          </w:tcPr>
          <w:p w14:paraId="410259FF" w14:textId="50F56160" w:rsidR="005C7DDA" w:rsidRPr="00E5467D" w:rsidRDefault="54DDD2F5" w:rsidP="00E5467D">
            <w:pPr>
              <w:spacing w:before="60"/>
              <w:rPr>
                <w:rFonts w:asciiTheme="majorHAnsi" w:eastAsiaTheme="majorEastAsia" w:hAnsiTheme="majorHAnsi" w:cstheme="majorBidi"/>
                <w:b/>
                <w:color w:val="201547" w:themeColor="text2"/>
                <w:sz w:val="22"/>
                <w:szCs w:val="22"/>
              </w:rPr>
            </w:pPr>
            <w:r w:rsidRPr="13CE6AC1">
              <w:rPr>
                <w:rFonts w:ascii="Arial" w:hAnsi="Arial"/>
              </w:rPr>
              <w:t xml:space="preserve"> </w:t>
            </w:r>
            <w:r w:rsidR="37637CEF" w:rsidRPr="13CE6AC1">
              <w:rPr>
                <w:rFonts w:ascii="Arial" w:hAnsi="Arial"/>
              </w:rPr>
              <w:t xml:space="preserve"> </w:t>
            </w:r>
            <w:r w:rsidR="0049072C">
              <w:rPr>
                <w:rFonts w:asciiTheme="majorHAnsi" w:eastAsiaTheme="majorEastAsia" w:hAnsiTheme="majorHAnsi" w:cstheme="majorBidi"/>
                <w:b/>
                <w:color w:val="201547" w:themeColor="accent4"/>
                <w:sz w:val="22"/>
                <w:szCs w:val="22"/>
              </w:rPr>
              <w:t>Eastern grey kangaroo</w:t>
            </w:r>
          </w:p>
        </w:tc>
        <w:tc>
          <w:tcPr>
            <w:tcW w:w="4656" w:type="dxa"/>
            <w:shd w:val="clear" w:color="auto" w:fill="auto"/>
          </w:tcPr>
          <w:p w14:paraId="12435299" w14:textId="5E892AA6" w:rsidR="005C7DDA" w:rsidRPr="00E5467D" w:rsidRDefault="005C7DDA" w:rsidP="00E5467D">
            <w:pPr>
              <w:spacing w:before="60"/>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cstheme="majorBidi"/>
                <w:b/>
                <w:color w:val="201547" w:themeColor="text2"/>
                <w:sz w:val="22"/>
                <w:szCs w:val="22"/>
              </w:rPr>
            </w:pPr>
            <w:r w:rsidRPr="4BBD80FA">
              <w:rPr>
                <w:rFonts w:asciiTheme="majorHAnsi" w:eastAsiaTheme="majorEastAsia" w:hAnsiTheme="majorHAnsi" w:cstheme="majorBidi"/>
                <w:b/>
                <w:color w:val="201547" w:themeColor="accent4"/>
                <w:sz w:val="22"/>
                <w:szCs w:val="22"/>
              </w:rPr>
              <w:t xml:space="preserve">Western </w:t>
            </w:r>
            <w:r w:rsidR="0049072C">
              <w:rPr>
                <w:rFonts w:asciiTheme="majorHAnsi" w:eastAsiaTheme="majorEastAsia" w:hAnsiTheme="majorHAnsi" w:cstheme="majorBidi"/>
                <w:b/>
                <w:color w:val="201547" w:themeColor="accent4"/>
                <w:sz w:val="22"/>
                <w:szCs w:val="22"/>
              </w:rPr>
              <w:t>g</w:t>
            </w:r>
            <w:r w:rsidRPr="4BBD80FA">
              <w:rPr>
                <w:rFonts w:asciiTheme="majorHAnsi" w:eastAsiaTheme="majorEastAsia" w:hAnsiTheme="majorHAnsi" w:cstheme="majorBidi"/>
                <w:b/>
                <w:color w:val="201547" w:themeColor="accent4"/>
                <w:sz w:val="22"/>
                <w:szCs w:val="22"/>
              </w:rPr>
              <w:t xml:space="preserve">rey </w:t>
            </w:r>
            <w:r w:rsidR="0049072C">
              <w:rPr>
                <w:rFonts w:asciiTheme="majorHAnsi" w:eastAsiaTheme="majorEastAsia" w:hAnsiTheme="majorHAnsi" w:cstheme="majorBidi"/>
                <w:b/>
                <w:color w:val="201547" w:themeColor="accent4"/>
                <w:sz w:val="22"/>
                <w:szCs w:val="22"/>
              </w:rPr>
              <w:t>k</w:t>
            </w:r>
            <w:r w:rsidRPr="4BBD80FA">
              <w:rPr>
                <w:rFonts w:asciiTheme="majorHAnsi" w:eastAsiaTheme="majorEastAsia" w:hAnsiTheme="majorHAnsi" w:cstheme="majorBidi"/>
                <w:b/>
                <w:color w:val="201547" w:themeColor="accent4"/>
                <w:sz w:val="22"/>
                <w:szCs w:val="22"/>
              </w:rPr>
              <w:t>angaroo</w:t>
            </w:r>
          </w:p>
        </w:tc>
      </w:tr>
      <w:tr w:rsidR="005C7DDA" w14:paraId="7D1A3C4F" w14:textId="77777777" w:rsidTr="0056023C">
        <w:trPr>
          <w:trHeight w:val="3450"/>
        </w:trPr>
        <w:tc>
          <w:tcPr>
            <w:cnfStyle w:val="001000000000" w:firstRow="0" w:lastRow="0" w:firstColumn="1" w:lastColumn="0" w:oddVBand="0" w:evenVBand="0" w:oddHBand="0" w:evenHBand="0" w:firstRowFirstColumn="0" w:firstRowLastColumn="0" w:lastRowFirstColumn="0" w:lastRowLastColumn="0"/>
            <w:tcW w:w="5125" w:type="dxa"/>
          </w:tcPr>
          <w:p w14:paraId="79600F36" w14:textId="03976EE7" w:rsidR="005C7DDA" w:rsidRPr="0056023C" w:rsidRDefault="005C7DDA" w:rsidP="0056023C">
            <w:pPr>
              <w:spacing w:before="0" w:after="0"/>
              <w:rPr>
                <w:rFonts w:ascii="Arial" w:hAnsi="Arial"/>
                <w:color w:val="363534"/>
                <w:sz w:val="10"/>
                <w:szCs w:val="10"/>
              </w:rPr>
            </w:pPr>
            <w:r w:rsidRPr="0056023C">
              <w:rPr>
                <w:rFonts w:ascii="Arial" w:hAnsi="Arial"/>
                <w:noProof/>
                <w:color w:val="363534"/>
                <w:sz w:val="10"/>
                <w:szCs w:val="10"/>
              </w:rPr>
              <w:drawing>
                <wp:anchor distT="0" distB="0" distL="114300" distR="114300" simplePos="0" relativeHeight="251658256" behindDoc="0" locked="0" layoutInCell="1" allowOverlap="1" wp14:anchorId="6386388E" wp14:editId="0505D13F">
                  <wp:simplePos x="0" y="0"/>
                  <wp:positionH relativeFrom="margin">
                    <wp:posOffset>-26970</wp:posOffset>
                  </wp:positionH>
                  <wp:positionV relativeFrom="paragraph">
                    <wp:posOffset>168</wp:posOffset>
                  </wp:positionV>
                  <wp:extent cx="3110865" cy="2134235"/>
                  <wp:effectExtent l="19050" t="19050" r="13335" b="5651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0" cstate="print">
                            <a:extLst>
                              <a:ext uri="{28A0092B-C50C-407E-A947-70E740481C1C}">
                                <a14:useLocalDpi xmlns:a14="http://schemas.microsoft.com/office/drawing/2010/main" val="0"/>
                              </a:ext>
                            </a:extLst>
                          </a:blip>
                          <a:srcRect/>
                          <a:stretch/>
                        </pic:blipFill>
                        <pic:spPr bwMode="auto">
                          <a:xfrm>
                            <a:off x="0" y="0"/>
                            <a:ext cx="3110865" cy="2134235"/>
                          </a:xfrm>
                          <a:prstGeom prst="rect">
                            <a:avLst/>
                          </a:prstGeom>
                          <a:ln>
                            <a:solidFill>
                              <a:schemeClr val="tx1"/>
                            </a:solidFill>
                          </a:ln>
                          <a:effectLst>
                            <a:reflection stA="0" endPos="65000" dist="508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656" w:type="dxa"/>
          </w:tcPr>
          <w:p w14:paraId="060AE488" w14:textId="6405EE51" w:rsidR="00E54EA3" w:rsidRPr="0056023C" w:rsidRDefault="00EF6E7D" w:rsidP="00E54EA3">
            <w:pPr>
              <w:spacing w:before="0" w:after="0"/>
              <w:cnfStyle w:val="000000000000" w:firstRow="0" w:lastRow="0" w:firstColumn="0" w:lastColumn="0" w:oddVBand="0" w:evenVBand="0" w:oddHBand="0" w:evenHBand="0" w:firstRowFirstColumn="0" w:firstRowLastColumn="0" w:lastRowFirstColumn="0" w:lastRowLastColumn="0"/>
              <w:rPr>
                <w:rFonts w:ascii="Arial" w:hAnsi="Arial"/>
                <w:color w:val="363534"/>
                <w:sz w:val="10"/>
                <w:szCs w:val="10"/>
              </w:rPr>
            </w:pPr>
            <w:r w:rsidRPr="0056023C">
              <w:rPr>
                <w:rFonts w:ascii="Arial" w:hAnsi="Arial"/>
                <w:noProof/>
                <w:color w:val="363534"/>
                <w:sz w:val="10"/>
                <w:szCs w:val="10"/>
              </w:rPr>
              <w:drawing>
                <wp:anchor distT="0" distB="0" distL="114300" distR="114300" simplePos="0" relativeHeight="251658257" behindDoc="0" locked="0" layoutInCell="1" allowOverlap="1" wp14:anchorId="04817723" wp14:editId="46F6CC3B">
                  <wp:simplePos x="0" y="0"/>
                  <wp:positionH relativeFrom="margin">
                    <wp:posOffset>-34925</wp:posOffset>
                  </wp:positionH>
                  <wp:positionV relativeFrom="paragraph">
                    <wp:posOffset>21366</wp:posOffset>
                  </wp:positionV>
                  <wp:extent cx="3113189" cy="2134040"/>
                  <wp:effectExtent l="19050" t="19050" r="11430" b="1905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cstate="print">
                            <a:extLst>
                              <a:ext uri="{28A0092B-C50C-407E-A947-70E740481C1C}">
                                <a14:useLocalDpi xmlns:a14="http://schemas.microsoft.com/office/drawing/2010/main" val="0"/>
                              </a:ext>
                            </a:extLst>
                          </a:blip>
                          <a:srcRect/>
                          <a:stretch/>
                        </pic:blipFill>
                        <pic:spPr bwMode="auto">
                          <a:xfrm>
                            <a:off x="0" y="0"/>
                            <a:ext cx="3113189" cy="213404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3493E2" w14:textId="429833BF" w:rsidR="005C7DDA" w:rsidRPr="0056023C" w:rsidRDefault="005C7DDA" w:rsidP="00E54EA3">
            <w:pPr>
              <w:spacing w:before="0" w:after="0"/>
              <w:cnfStyle w:val="000000000000" w:firstRow="0" w:lastRow="0" w:firstColumn="0" w:lastColumn="0" w:oddVBand="0" w:evenVBand="0" w:oddHBand="0" w:evenHBand="0" w:firstRowFirstColumn="0" w:firstRowLastColumn="0" w:lastRowFirstColumn="0" w:lastRowLastColumn="0"/>
              <w:rPr>
                <w:rFonts w:ascii="Arial" w:hAnsi="Arial"/>
                <w:color w:val="363534"/>
                <w:sz w:val="10"/>
                <w:szCs w:val="10"/>
              </w:rPr>
            </w:pPr>
          </w:p>
        </w:tc>
      </w:tr>
      <w:tr w:rsidR="005C7DDA" w14:paraId="1D7A4929" w14:textId="77777777" w:rsidTr="13CE6AC1">
        <w:trPr>
          <w:trHeight w:val="199"/>
        </w:trPr>
        <w:tc>
          <w:tcPr>
            <w:cnfStyle w:val="001000000000" w:firstRow="0" w:lastRow="0" w:firstColumn="1" w:lastColumn="0" w:oddVBand="0" w:evenVBand="0" w:oddHBand="0" w:evenHBand="0" w:firstRowFirstColumn="0" w:firstRowLastColumn="0" w:lastRowFirstColumn="0" w:lastRowLastColumn="0"/>
            <w:tcW w:w="5125" w:type="dxa"/>
          </w:tcPr>
          <w:p w14:paraId="798E8727" w14:textId="586174CD" w:rsidR="005C7DDA" w:rsidRPr="005C7DDA" w:rsidRDefault="005C7DDA" w:rsidP="00E54EA3">
            <w:pPr>
              <w:pStyle w:val="CaptionImageorFigure"/>
              <w:spacing w:before="0" w:after="0"/>
              <w:ind w:left="-679"/>
              <w:jc w:val="center"/>
            </w:pPr>
            <w:bookmarkStart w:id="122" w:name="_Hlk159590785"/>
            <w:r w:rsidRPr="0020375F">
              <w:t xml:space="preserve">Figure </w:t>
            </w:r>
            <w:r>
              <w:t>1</w:t>
            </w:r>
            <w:r w:rsidRPr="0020375F">
              <w:t xml:space="preserve">: </w:t>
            </w:r>
            <w:r w:rsidR="0049072C">
              <w:t>Eastern grey kangaroo</w:t>
            </w:r>
            <w:r w:rsidRPr="0020375F">
              <w:t xml:space="preserve"> distribution in Victoria</w:t>
            </w:r>
          </w:p>
        </w:tc>
        <w:tc>
          <w:tcPr>
            <w:tcW w:w="4656" w:type="dxa"/>
          </w:tcPr>
          <w:p w14:paraId="6BE3CE9D" w14:textId="43299C08" w:rsidR="005C7DDA" w:rsidRPr="005C7DDA" w:rsidRDefault="57C2B5B8" w:rsidP="00EF6E7D">
            <w:pPr>
              <w:pStyle w:val="CaptionImageorFigure"/>
              <w:spacing w:before="0" w:after="0"/>
              <w:cnfStyle w:val="000000000000" w:firstRow="0" w:lastRow="0" w:firstColumn="0" w:lastColumn="0" w:oddVBand="0" w:evenVBand="0" w:oddHBand="0" w:evenHBand="0" w:firstRowFirstColumn="0" w:firstRowLastColumn="0" w:lastRowFirstColumn="0" w:lastRowLastColumn="0"/>
              <w:rPr>
                <w:color w:val="auto"/>
              </w:rPr>
            </w:pPr>
            <w:r w:rsidRPr="13CE6AC1">
              <w:rPr>
                <w:color w:val="auto"/>
              </w:rPr>
              <w:t xml:space="preserve">Figure 2: Western </w:t>
            </w:r>
            <w:r w:rsidR="0049072C">
              <w:rPr>
                <w:color w:val="auto"/>
              </w:rPr>
              <w:t>g</w:t>
            </w:r>
            <w:r w:rsidRPr="13CE6AC1">
              <w:rPr>
                <w:color w:val="auto"/>
              </w:rPr>
              <w:t xml:space="preserve">rey </w:t>
            </w:r>
            <w:r w:rsidR="0049072C">
              <w:rPr>
                <w:color w:val="auto"/>
              </w:rPr>
              <w:t>k</w:t>
            </w:r>
            <w:r w:rsidRPr="13CE6AC1">
              <w:rPr>
                <w:color w:val="auto"/>
              </w:rPr>
              <w:t>angaroo distribution in Victoria</w:t>
            </w:r>
          </w:p>
        </w:tc>
      </w:tr>
    </w:tbl>
    <w:p w14:paraId="27718EBE" w14:textId="2332A3AC" w:rsidR="004D0B81" w:rsidRPr="00291A80" w:rsidRDefault="53BC60A4" w:rsidP="004D0B81">
      <w:pPr>
        <w:pStyle w:val="Heading2"/>
        <w:rPr>
          <w:b w:val="0"/>
          <w:bCs w:val="0"/>
          <w:sz w:val="28"/>
          <w:szCs w:val="28"/>
        </w:rPr>
      </w:pPr>
      <w:bookmarkStart w:id="123" w:name="_Toc57192038"/>
      <w:bookmarkStart w:id="124" w:name="_Toc139636137"/>
      <w:bookmarkStart w:id="125" w:name="_Toc139897557"/>
      <w:bookmarkStart w:id="126" w:name="_Toc140062377"/>
      <w:bookmarkStart w:id="127" w:name="_Toc141959919"/>
      <w:bookmarkStart w:id="128" w:name="_Toc141964964"/>
      <w:bookmarkStart w:id="129" w:name="_Toc141965072"/>
      <w:bookmarkStart w:id="130" w:name="_Toc143871837"/>
      <w:bookmarkStart w:id="131" w:name="_Toc144201406"/>
      <w:bookmarkStart w:id="132" w:name="_Toc144201528"/>
      <w:bookmarkStart w:id="133" w:name="_Toc144214853"/>
      <w:bookmarkStart w:id="134" w:name="_Toc144675551"/>
      <w:bookmarkStart w:id="135" w:name="_Toc145059616"/>
      <w:bookmarkStart w:id="136" w:name="_Toc145420668"/>
      <w:bookmarkStart w:id="137" w:name="_Toc146108251"/>
      <w:bookmarkStart w:id="138" w:name="_Toc148541858"/>
      <w:bookmarkStart w:id="139" w:name="_Toc149645402"/>
      <w:bookmarkStart w:id="140" w:name="_Toc161401298"/>
      <w:bookmarkEnd w:id="122"/>
      <w:bookmarkEnd w:id="123"/>
      <w:r w:rsidRPr="13CE6AC1">
        <w:rPr>
          <w:b w:val="0"/>
          <w:bCs w:val="0"/>
          <w:sz w:val="28"/>
          <w:szCs w:val="28"/>
        </w:rPr>
        <w:t>Ecology</w:t>
      </w:r>
      <w:r w:rsidR="2922A5EA" w:rsidRPr="13CE6AC1">
        <w:rPr>
          <w:b w:val="0"/>
          <w:bCs w:val="0"/>
          <w:sz w:val="28"/>
          <w:szCs w:val="28"/>
        </w:rPr>
        <w:t xml:space="preserve"> and biology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0B397332" w14:textId="160774B0" w:rsidR="3BF58F2E" w:rsidRPr="002F7BC6" w:rsidRDefault="0049072C" w:rsidP="002F7BC6">
      <w:pPr>
        <w:keepNext/>
        <w:pBdr>
          <w:bottom w:val="single" w:sz="4" w:space="1" w:color="auto"/>
        </w:pBdr>
        <w:spacing w:before="60" w:after="70"/>
        <w:rPr>
          <w:rFonts w:asciiTheme="majorHAnsi" w:eastAsiaTheme="majorEastAsia" w:hAnsiTheme="majorHAnsi" w:cstheme="majorBidi"/>
          <w:bCs/>
          <w:iCs/>
          <w:color w:val="201547" w:themeColor="text2"/>
          <w:sz w:val="22"/>
        </w:rPr>
      </w:pPr>
      <w:r>
        <w:rPr>
          <w:rFonts w:asciiTheme="majorHAnsi" w:eastAsiaTheme="majorEastAsia" w:hAnsiTheme="majorHAnsi" w:cstheme="majorBidi"/>
          <w:bCs/>
          <w:iCs/>
          <w:color w:val="201547" w:themeColor="text2"/>
          <w:sz w:val="22"/>
        </w:rPr>
        <w:t>Eastern grey kangaroo</w:t>
      </w:r>
    </w:p>
    <w:p w14:paraId="73CB06C3" w14:textId="1EDDCE9C" w:rsidR="00670C55" w:rsidRPr="002F4576" w:rsidRDefault="00A41AA7" w:rsidP="00670C55">
      <w:pPr>
        <w:pStyle w:val="BodyText"/>
      </w:pPr>
      <w:r>
        <w:t xml:space="preserve">The </w:t>
      </w:r>
      <w:r w:rsidRPr="0049072C">
        <w:rPr>
          <w:rFonts w:ascii="Arial" w:hAnsi="Arial"/>
        </w:rPr>
        <w:t>eastern</w:t>
      </w:r>
      <w:r w:rsidR="0049072C">
        <w:t xml:space="preserve"> grey kangaroo</w:t>
      </w:r>
      <w:r w:rsidR="3D57C580">
        <w:t xml:space="preserve"> </w:t>
      </w:r>
      <w:r w:rsidR="73581EFF">
        <w:t xml:space="preserve">is believed to have </w:t>
      </w:r>
      <w:r w:rsidR="574B7B17">
        <w:t>expan</w:t>
      </w:r>
      <w:r w:rsidR="52AA9198">
        <w:t>ded</w:t>
      </w:r>
      <w:r w:rsidR="3D57C580">
        <w:t xml:space="preserve"> their range inland westwards</w:t>
      </w:r>
      <w:r w:rsidR="05C5B9E5">
        <w:t>,</w:t>
      </w:r>
      <w:r w:rsidR="3D57C580">
        <w:t xml:space="preserve"> due to the increase in watering points for sheep and cattle (Tyndale-Biscoe 2005). </w:t>
      </w:r>
    </w:p>
    <w:p w14:paraId="4ECF5CC7" w14:textId="746095B6" w:rsidR="00670C55" w:rsidRPr="002F4576" w:rsidRDefault="00A41AA7" w:rsidP="00670C55">
      <w:pPr>
        <w:pStyle w:val="BodyText"/>
      </w:pPr>
      <w:r w:rsidRPr="002F4576">
        <w:t xml:space="preserve">The </w:t>
      </w:r>
      <w:r w:rsidRPr="0049072C">
        <w:rPr>
          <w:rFonts w:ascii="Arial" w:hAnsi="Arial"/>
        </w:rPr>
        <w:t>eastern</w:t>
      </w:r>
      <w:r w:rsidR="0049072C">
        <w:t xml:space="preserve"> grey kangaroo</w:t>
      </w:r>
      <w:r w:rsidR="00670C55" w:rsidRPr="002F4576">
        <w:t xml:space="preserve"> is an abundant species that occupies a range of habitats including semi-arid mallee scrubs, shrub woodlands and forests (Poole 1982). They are a large kangaroo with grey fur apart from their lighter bellies. Males can reach weights of over 70kg, while females rarely exceed 35kg (Dawson 2012). </w:t>
      </w:r>
    </w:p>
    <w:p w14:paraId="6D9FB484" w14:textId="2104B2FF" w:rsidR="00540EB6" w:rsidRPr="002F4576" w:rsidRDefault="0049072C" w:rsidP="00B9514F">
      <w:pPr>
        <w:pStyle w:val="BodyText"/>
        <w:rPr>
          <w:rFonts w:eastAsiaTheme="minorEastAsia"/>
          <w:b/>
        </w:rPr>
      </w:pPr>
      <w:r>
        <w:rPr>
          <w:rFonts w:eastAsiaTheme="minorEastAsia"/>
        </w:rPr>
        <w:t>Eastern grey kangaroo</w:t>
      </w:r>
      <w:r w:rsidR="00540EB6" w:rsidRPr="002F4576">
        <w:rPr>
          <w:rFonts w:eastAsiaTheme="minorEastAsia"/>
        </w:rPr>
        <w:t>s in woodlands tend to have small overlapping home ranges, which tend to be larger in cleared agricultural areas (Jarman and Taylor 1983). In semi-arid and agricultural regions, home ranges were observed to be around 430 to 528 hectares. In comparison, areas of mixed woodland and adjacent farmland had relatively smaller home ranges, ranging from 27 to</w:t>
      </w:r>
      <w:r w:rsidR="00296BD9">
        <w:rPr>
          <w:rFonts w:eastAsiaTheme="minorEastAsia"/>
        </w:rPr>
        <w:t xml:space="preserve"> </w:t>
      </w:r>
      <w:r w:rsidR="00540EB6" w:rsidRPr="002F4576">
        <w:rPr>
          <w:rFonts w:eastAsiaTheme="minorEastAsia"/>
        </w:rPr>
        <w:t xml:space="preserve">158 hectares (Moore, </w:t>
      </w:r>
      <w:r w:rsidR="004B6908" w:rsidRPr="002F4576">
        <w:rPr>
          <w:rFonts w:eastAsiaTheme="minorEastAsia"/>
        </w:rPr>
        <w:t>Coulson,</w:t>
      </w:r>
      <w:r w:rsidR="00540EB6" w:rsidRPr="002F4576">
        <w:rPr>
          <w:rFonts w:eastAsiaTheme="minorEastAsia"/>
        </w:rPr>
        <w:t xml:space="preserve"> and Way 2002). The presence of farmers, dogs and domestic stock may affect the size of home ranges in areas of </w:t>
      </w:r>
      <w:r w:rsidR="00540EB6" w:rsidRPr="002F4576">
        <w:rPr>
          <w:rFonts w:eastAsiaTheme="minorEastAsia"/>
        </w:rPr>
        <w:lastRenderedPageBreak/>
        <w:t>woodland with adjacent farmland. Kangaroos may be inclined to remain closer to cover to avoid these disturbances (Moore</w:t>
      </w:r>
      <w:r w:rsidR="005A6960">
        <w:rPr>
          <w:rFonts w:eastAsiaTheme="minorEastAsia"/>
        </w:rPr>
        <w:t xml:space="preserve"> et al</w:t>
      </w:r>
      <w:r w:rsidR="003A0834">
        <w:rPr>
          <w:rFonts w:eastAsiaTheme="minorEastAsia"/>
        </w:rPr>
        <w:t xml:space="preserve">. </w:t>
      </w:r>
      <w:r w:rsidR="00540EB6" w:rsidRPr="002F4576">
        <w:rPr>
          <w:rFonts w:eastAsiaTheme="minorEastAsia"/>
        </w:rPr>
        <w:t>2002, Viggers and Hearn 2005).</w:t>
      </w:r>
    </w:p>
    <w:p w14:paraId="0E78DF2E" w14:textId="5F55FBF4" w:rsidR="043B7283" w:rsidRPr="002F7BC6" w:rsidRDefault="043B7283" w:rsidP="002F7BC6">
      <w:pPr>
        <w:keepNext/>
        <w:pBdr>
          <w:bottom w:val="single" w:sz="4" w:space="1" w:color="auto"/>
        </w:pBdr>
        <w:spacing w:before="60" w:after="70"/>
        <w:rPr>
          <w:rFonts w:asciiTheme="majorHAnsi" w:eastAsiaTheme="majorEastAsia" w:hAnsiTheme="majorHAnsi" w:cstheme="majorBidi"/>
          <w:color w:val="201547" w:themeColor="text2"/>
          <w:sz w:val="22"/>
          <w:szCs w:val="22"/>
        </w:rPr>
      </w:pPr>
      <w:r w:rsidRPr="0AACDC2E">
        <w:rPr>
          <w:rFonts w:asciiTheme="majorHAnsi" w:eastAsiaTheme="majorEastAsia" w:hAnsiTheme="majorHAnsi" w:cstheme="majorBidi"/>
          <w:color w:val="201547" w:themeColor="accent4"/>
          <w:sz w:val="22"/>
          <w:szCs w:val="22"/>
        </w:rPr>
        <w:t xml:space="preserve">Western </w:t>
      </w:r>
      <w:r w:rsidR="0049072C">
        <w:rPr>
          <w:rFonts w:asciiTheme="majorHAnsi" w:eastAsiaTheme="majorEastAsia" w:hAnsiTheme="majorHAnsi" w:cstheme="majorBidi"/>
          <w:color w:val="201547" w:themeColor="accent4"/>
          <w:sz w:val="22"/>
          <w:szCs w:val="22"/>
        </w:rPr>
        <w:t>g</w:t>
      </w:r>
      <w:r w:rsidRPr="0AACDC2E">
        <w:rPr>
          <w:rFonts w:asciiTheme="majorHAnsi" w:eastAsiaTheme="majorEastAsia" w:hAnsiTheme="majorHAnsi" w:cstheme="majorBidi"/>
          <w:color w:val="201547" w:themeColor="accent4"/>
          <w:sz w:val="22"/>
          <w:szCs w:val="22"/>
        </w:rPr>
        <w:t xml:space="preserve">rey </w:t>
      </w:r>
      <w:r w:rsidR="0049072C">
        <w:rPr>
          <w:rFonts w:asciiTheme="majorHAnsi" w:eastAsiaTheme="majorEastAsia" w:hAnsiTheme="majorHAnsi" w:cstheme="majorBidi"/>
          <w:color w:val="201547" w:themeColor="accent4"/>
          <w:sz w:val="22"/>
          <w:szCs w:val="22"/>
        </w:rPr>
        <w:t>k</w:t>
      </w:r>
      <w:r w:rsidRPr="0AACDC2E">
        <w:rPr>
          <w:rFonts w:asciiTheme="majorHAnsi" w:eastAsiaTheme="majorEastAsia" w:hAnsiTheme="majorHAnsi" w:cstheme="majorBidi"/>
          <w:color w:val="201547" w:themeColor="accent4"/>
          <w:sz w:val="22"/>
          <w:szCs w:val="22"/>
        </w:rPr>
        <w:t>angaroo</w:t>
      </w:r>
    </w:p>
    <w:p w14:paraId="0427148A" w14:textId="387EC2CD" w:rsidR="00670C55" w:rsidRPr="002F4576" w:rsidRDefault="7435B053" w:rsidP="00670C55">
      <w:pPr>
        <w:pStyle w:val="BodyText"/>
      </w:pPr>
      <w:r>
        <w:t>T</w:t>
      </w:r>
      <w:r w:rsidR="3D57C580">
        <w:t xml:space="preserve">he </w:t>
      </w:r>
      <w:r w:rsidR="0049072C">
        <w:t>w</w:t>
      </w:r>
      <w:r w:rsidR="3D57C580">
        <w:t xml:space="preserve">estern </w:t>
      </w:r>
      <w:r w:rsidR="0049072C">
        <w:t>g</w:t>
      </w:r>
      <w:r w:rsidR="3D57C580">
        <w:t xml:space="preserve">rey </w:t>
      </w:r>
      <w:r w:rsidR="0049072C">
        <w:t>k</w:t>
      </w:r>
      <w:r w:rsidR="00C352D9">
        <w:t>angaroo has</w:t>
      </w:r>
      <w:r w:rsidR="3D57C580">
        <w:t xml:space="preserve"> a lower abundance than </w:t>
      </w:r>
      <w:r w:rsidR="00A41AA7">
        <w:t xml:space="preserve">the </w:t>
      </w:r>
      <w:r w:rsidR="00A41AA7" w:rsidRPr="0049072C">
        <w:rPr>
          <w:rFonts w:ascii="Arial" w:hAnsi="Arial"/>
        </w:rPr>
        <w:t>eastern</w:t>
      </w:r>
      <w:r w:rsidR="0049072C">
        <w:t xml:space="preserve"> grey kangaroo</w:t>
      </w:r>
      <w:r w:rsidR="3D57C580">
        <w:t xml:space="preserve">, and although its range seems to have increased in recent times the extent of this increase is unknown (Dawson 2012). The species occurs in a range of habitats including sclerophyll forest, woodland (including mallee), shrubland, heathland and farmland with remnant native vegetation (Coulson 1990, 1993). </w:t>
      </w:r>
    </w:p>
    <w:p w14:paraId="6A4BA83B" w14:textId="02A1B660" w:rsidR="00670C55" w:rsidRPr="002F4576" w:rsidRDefault="00BD31F3" w:rsidP="00670C55">
      <w:pPr>
        <w:pStyle w:val="BodyText"/>
      </w:pPr>
      <w:r>
        <w:t>W</w:t>
      </w:r>
      <w:r w:rsidR="0049072C">
        <w:t xml:space="preserve">estern grey </w:t>
      </w:r>
      <w:r w:rsidR="00A41AA7">
        <w:t>kangaroo</w:t>
      </w:r>
      <w:r w:rsidR="00670C55" w:rsidRPr="002F4576">
        <w:t xml:space="preserve"> were recognised as a separate species in the 1970s (Kirsch and Poole 1972); they are usually browner and slightly more slender in appearance than </w:t>
      </w:r>
      <w:r w:rsidR="0049072C">
        <w:rPr>
          <w:rFonts w:ascii="Arial" w:hAnsi="Arial"/>
        </w:rPr>
        <w:t>eastern</w:t>
      </w:r>
      <w:r w:rsidR="00670C55" w:rsidRPr="002F4576">
        <w:t xml:space="preserve"> Greys (Dawson 2012). They are thought to have diverged from a common ancestor relatively recently (</w:t>
      </w:r>
      <w:r w:rsidR="00985274" w:rsidRPr="002F4576">
        <w:t>i.e.,</w:t>
      </w:r>
      <w:r w:rsidR="00670C55" w:rsidRPr="002F4576">
        <w:t xml:space="preserve"> sometime in the Pleistocene epoch) (Dawson 2012) and as such, differ little in their ecology and biology.</w:t>
      </w:r>
    </w:p>
    <w:p w14:paraId="6C19067B" w14:textId="5D8EBD92" w:rsidR="003B3B40" w:rsidRPr="002F7BC6" w:rsidRDefault="003B3B40" w:rsidP="003B3B40">
      <w:pPr>
        <w:keepNext/>
        <w:pBdr>
          <w:bottom w:val="single" w:sz="4" w:space="1" w:color="auto"/>
        </w:pBdr>
        <w:spacing w:before="60" w:after="70"/>
        <w:rPr>
          <w:rFonts w:asciiTheme="majorHAnsi" w:eastAsiaTheme="majorEastAsia" w:hAnsiTheme="majorHAnsi" w:cstheme="majorBidi"/>
          <w:color w:val="201547" w:themeColor="text2"/>
          <w:sz w:val="22"/>
          <w:szCs w:val="22"/>
        </w:rPr>
      </w:pPr>
      <w:bookmarkStart w:id="141" w:name="_Toc140062378"/>
      <w:bookmarkStart w:id="142" w:name="_Toc141959920"/>
      <w:bookmarkStart w:id="143" w:name="_Toc141964965"/>
      <w:bookmarkStart w:id="144" w:name="_Toc141965073"/>
      <w:bookmarkStart w:id="145" w:name="_Toc143871838"/>
      <w:bookmarkStart w:id="146" w:name="_Toc144201407"/>
      <w:bookmarkStart w:id="147" w:name="_Toc144201529"/>
      <w:bookmarkStart w:id="148" w:name="_Toc144214854"/>
      <w:bookmarkStart w:id="149" w:name="_Toc144675552"/>
      <w:bookmarkStart w:id="150" w:name="_Toc145059617"/>
      <w:bookmarkStart w:id="151" w:name="_Toc145420669"/>
      <w:bookmarkStart w:id="152" w:name="_Toc146108252"/>
      <w:bookmarkStart w:id="153" w:name="_Toc148541859"/>
      <w:bookmarkStart w:id="154" w:name="_Toc149645403"/>
      <w:r>
        <w:rPr>
          <w:rFonts w:asciiTheme="majorHAnsi" w:eastAsiaTheme="majorEastAsia" w:hAnsiTheme="majorHAnsi" w:cstheme="majorBidi"/>
          <w:color w:val="201547" w:themeColor="accent4"/>
          <w:sz w:val="22"/>
          <w:szCs w:val="22"/>
        </w:rPr>
        <w:t xml:space="preserve">Population </w:t>
      </w:r>
      <w:r w:rsidR="0052023B">
        <w:rPr>
          <w:rFonts w:asciiTheme="majorHAnsi" w:eastAsiaTheme="majorEastAsia" w:hAnsiTheme="majorHAnsi" w:cstheme="majorBidi"/>
          <w:color w:val="201547" w:themeColor="accent4"/>
          <w:sz w:val="22"/>
          <w:szCs w:val="22"/>
        </w:rPr>
        <w:t>monitoring for grey kangaroos in Victoria</w:t>
      </w:r>
    </w:p>
    <w:p w14:paraId="43B27016" w14:textId="288942CA" w:rsidR="0052023B" w:rsidRPr="00CD641D" w:rsidRDefault="0052023B" w:rsidP="00CD641D">
      <w:pPr>
        <w:pStyle w:val="BodyText"/>
      </w:pPr>
      <w:r>
        <w:t xml:space="preserve">Aerial surveys are conducted every two years to estimate grey kangaroo abundance, and ground surveys are undertaken every four years to establish the rate at which eastern and western grey kangaroos occur. </w:t>
      </w:r>
    </w:p>
    <w:p w14:paraId="716F7D0A" w14:textId="4130DBB4" w:rsidR="000B704B" w:rsidRDefault="0052023B" w:rsidP="0052023B">
      <w:pPr>
        <w:pStyle w:val="BodyText"/>
      </w:pPr>
      <w:r>
        <w:t xml:space="preserve">Surveys have been conducted since </w:t>
      </w:r>
      <w:r w:rsidRPr="00B96E76">
        <w:t>2017</w:t>
      </w:r>
      <w:r w:rsidR="00B96E76" w:rsidRPr="00B96E76">
        <w:t>.</w:t>
      </w:r>
      <w:r w:rsidR="00447DDE">
        <w:t xml:space="preserve"> </w:t>
      </w:r>
      <w:r w:rsidR="00C84D1B">
        <w:t>In 2022, the</w:t>
      </w:r>
      <w:r w:rsidR="000B704B">
        <w:t xml:space="preserve"> </w:t>
      </w:r>
      <w:r w:rsidR="000B704B" w:rsidRPr="000B704B">
        <w:t xml:space="preserve">estimated eastern grey population in Victoria </w:t>
      </w:r>
      <w:r w:rsidR="0092654B">
        <w:t>wa</w:t>
      </w:r>
      <w:r w:rsidR="000B704B" w:rsidRPr="000B704B">
        <w:t>s 2,146,000 individuals, and the estimated western grey population is 218,000 individuals</w:t>
      </w:r>
      <w:r w:rsidR="000B704B">
        <w:t>.</w:t>
      </w:r>
      <w:r w:rsidR="00C84D1B">
        <w:t xml:space="preserve"> </w:t>
      </w:r>
    </w:p>
    <w:p w14:paraId="050A3C64" w14:textId="79177827" w:rsidR="00E470AD" w:rsidRPr="00E470AD" w:rsidRDefault="00907CDD" w:rsidP="0052023B">
      <w:pPr>
        <w:pStyle w:val="BodyText"/>
        <w:rPr>
          <w:color w:val="004C97" w:themeColor="accent1"/>
        </w:rPr>
      </w:pPr>
      <w:r>
        <w:t xml:space="preserve">The data collected </w:t>
      </w:r>
      <w:r w:rsidR="00B9216C">
        <w:t>from</w:t>
      </w:r>
      <w:r>
        <w:t xml:space="preserve"> surveys informs the population estimates</w:t>
      </w:r>
      <w:r w:rsidR="003A301A">
        <w:t xml:space="preserve"> (</w:t>
      </w:r>
      <w:r w:rsidR="003A301A" w:rsidRPr="001940AB">
        <w:rPr>
          <w:b/>
          <w:bCs/>
        </w:rPr>
        <w:t>Figure</w:t>
      </w:r>
      <w:r w:rsidR="00BE64A0">
        <w:rPr>
          <w:b/>
          <w:bCs/>
        </w:rPr>
        <w:t>s</w:t>
      </w:r>
      <w:r w:rsidR="003A301A" w:rsidRPr="001940AB">
        <w:rPr>
          <w:b/>
          <w:bCs/>
        </w:rPr>
        <w:t xml:space="preserve"> </w:t>
      </w:r>
      <w:r w:rsidR="00BE64A0" w:rsidRPr="001940AB">
        <w:rPr>
          <w:b/>
          <w:bCs/>
        </w:rPr>
        <w:t>3 and 4</w:t>
      </w:r>
      <w:r w:rsidR="00BE64A0">
        <w:t>)</w:t>
      </w:r>
      <w:r>
        <w:t xml:space="preserve"> and </w:t>
      </w:r>
      <w:r w:rsidR="00B9216C">
        <w:t>development</w:t>
      </w:r>
      <w:r>
        <w:t xml:space="preserve"> of the proportional </w:t>
      </w:r>
      <w:r w:rsidR="00B9216C">
        <w:t>harvest</w:t>
      </w:r>
      <w:r>
        <w:t xml:space="preserve"> </w:t>
      </w:r>
      <w:r w:rsidR="00B9216C">
        <w:t>quota</w:t>
      </w:r>
      <w:r>
        <w:t>.</w:t>
      </w:r>
      <w:r w:rsidR="00357D30">
        <w:t xml:space="preserve"> </w:t>
      </w:r>
      <w:r w:rsidR="00447DDE">
        <w:t xml:space="preserve">Population estimates will be monitored over time </w:t>
      </w:r>
      <w:r w:rsidR="00EF3617">
        <w:t>to establish long</w:t>
      </w:r>
      <w:r w:rsidR="00B9216C">
        <w:t>-</w:t>
      </w:r>
      <w:r w:rsidR="00EF3617">
        <w:t xml:space="preserve">term trends and help to build knowledge on kangaroo </w:t>
      </w:r>
      <w:r w:rsidR="00357D30">
        <w:t xml:space="preserve">ecology and </w:t>
      </w:r>
      <w:r w:rsidR="00EF3617">
        <w:t>populations in Victoria</w:t>
      </w:r>
      <w:r w:rsidR="0092654B">
        <w:t xml:space="preserve">. Survey reports can </w:t>
      </w:r>
      <w:r w:rsidR="002052E5">
        <w:t xml:space="preserve">be found here: </w:t>
      </w:r>
      <w:hyperlink r:id="rId72" w:history="1">
        <w:r w:rsidR="002052E5" w:rsidRPr="00E470AD">
          <w:rPr>
            <w:rStyle w:val="Hyperlink"/>
            <w:color w:val="004C97" w:themeColor="accent1"/>
          </w:rPr>
          <w:t>Kangaroos (wildlife.vic.gov.au)</w:t>
        </w:r>
      </w:hyperlink>
    </w:p>
    <w:tbl>
      <w:tblPr>
        <w:tblStyle w:val="TableGrid"/>
        <w:tblW w:w="9923" w:type="dxa"/>
        <w:jc w:val="center"/>
        <w:tblCellMar>
          <w:left w:w="108" w:type="dxa"/>
          <w:right w:w="108" w:type="dxa"/>
        </w:tblCellMar>
        <w:tblLook w:val="04A0" w:firstRow="1" w:lastRow="0" w:firstColumn="1" w:lastColumn="0" w:noHBand="0" w:noVBand="1"/>
      </w:tblPr>
      <w:tblGrid>
        <w:gridCol w:w="4968"/>
        <w:gridCol w:w="4955"/>
      </w:tblGrid>
      <w:tr w:rsidR="001866FC" w14:paraId="71608A4B" w14:textId="77777777" w:rsidTr="00E470A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shd w:val="clear" w:color="auto" w:fill="auto"/>
          </w:tcPr>
          <w:p w14:paraId="3825AEC3" w14:textId="0CEF855C" w:rsidR="003137CB" w:rsidRDefault="00D61450" w:rsidP="0052023B">
            <w:pPr>
              <w:pStyle w:val="BodyText"/>
            </w:pPr>
            <w:r>
              <w:rPr>
                <w:rFonts w:asciiTheme="majorHAnsi" w:eastAsiaTheme="majorEastAsia" w:hAnsiTheme="majorHAnsi" w:cstheme="majorBidi"/>
                <w:b/>
                <w:color w:val="201547" w:themeColor="accent4"/>
                <w:sz w:val="22"/>
                <w:szCs w:val="22"/>
              </w:rPr>
              <w:t>Estimated Eastern grey kangaroo populations in Victoria</w:t>
            </w:r>
          </w:p>
        </w:tc>
        <w:tc>
          <w:tcPr>
            <w:tcW w:w="4955" w:type="dxa"/>
            <w:shd w:val="clear" w:color="auto" w:fill="auto"/>
          </w:tcPr>
          <w:p w14:paraId="18AE4A2E" w14:textId="0C307DCF" w:rsidR="003137CB" w:rsidRDefault="00D61450" w:rsidP="0052023B">
            <w:pPr>
              <w:pStyle w:val="BodyText"/>
              <w:cnfStyle w:val="100000000000" w:firstRow="1" w:lastRow="0" w:firstColumn="0" w:lastColumn="0" w:oddVBand="0" w:evenVBand="0" w:oddHBand="0" w:evenHBand="0" w:firstRowFirstColumn="0" w:firstRowLastColumn="0" w:lastRowFirstColumn="0" w:lastRowLastColumn="0"/>
            </w:pPr>
            <w:r>
              <w:rPr>
                <w:rFonts w:asciiTheme="majorHAnsi" w:eastAsiaTheme="majorEastAsia" w:hAnsiTheme="majorHAnsi" w:cstheme="majorBidi"/>
                <w:b/>
                <w:color w:val="201547" w:themeColor="accent4"/>
                <w:sz w:val="22"/>
                <w:szCs w:val="22"/>
              </w:rPr>
              <w:t>Estimated Western grey kangaroo populations in Victoria</w:t>
            </w:r>
          </w:p>
        </w:tc>
      </w:tr>
      <w:tr w:rsidR="00D61450" w14:paraId="5F379081" w14:textId="77777777" w:rsidTr="00E470AD">
        <w:trPr>
          <w:jc w:val="center"/>
        </w:trPr>
        <w:tc>
          <w:tcPr>
            <w:cnfStyle w:val="001000000000" w:firstRow="0" w:lastRow="0" w:firstColumn="1" w:lastColumn="0" w:oddVBand="0" w:evenVBand="0" w:oddHBand="0" w:evenHBand="0" w:firstRowFirstColumn="0" w:firstRowLastColumn="0" w:lastRowFirstColumn="0" w:lastRowLastColumn="0"/>
            <w:tcW w:w="4968" w:type="dxa"/>
            <w:tcBorders>
              <w:top w:val="nil"/>
              <w:bottom w:val="nil"/>
            </w:tcBorders>
            <w:shd w:val="clear" w:color="auto" w:fill="auto"/>
          </w:tcPr>
          <w:p w14:paraId="08D346C5" w14:textId="4822D3B9" w:rsidR="00D61450" w:rsidRDefault="00D61450" w:rsidP="001940AB">
            <w:pPr>
              <w:pStyle w:val="BodyText"/>
              <w:ind w:left="-109"/>
              <w:rPr>
                <w:noProof/>
              </w:rPr>
            </w:pPr>
            <w:r>
              <w:rPr>
                <w:noProof/>
              </w:rPr>
              <w:drawing>
                <wp:inline distT="0" distB="0" distL="0" distR="0" wp14:anchorId="7B213B8B" wp14:editId="6935C86F">
                  <wp:extent cx="3084830" cy="2207127"/>
                  <wp:effectExtent l="0" t="0" r="1270" b="3175"/>
                  <wp:docPr id="17" name="Chart 17">
                    <a:extLst xmlns:a="http://schemas.openxmlformats.org/drawingml/2006/main">
                      <a:ext uri="{FF2B5EF4-FFF2-40B4-BE49-F238E27FC236}">
                        <a16:creationId xmlns:a16="http://schemas.microsoft.com/office/drawing/2014/main" id="{0A756222-EDCC-F23F-42B7-4DFB0AECD3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tc>
        <w:tc>
          <w:tcPr>
            <w:tcW w:w="4955" w:type="dxa"/>
            <w:tcBorders>
              <w:top w:val="nil"/>
              <w:bottom w:val="nil"/>
            </w:tcBorders>
            <w:shd w:val="clear" w:color="auto" w:fill="auto"/>
          </w:tcPr>
          <w:p w14:paraId="2C4E9F07" w14:textId="331F8829" w:rsidR="00D61450" w:rsidRDefault="00D61450" w:rsidP="0052023B">
            <w:pPr>
              <w:pStyle w:val="BodyText"/>
              <w:ind w:left="-40"/>
              <w:cnfStyle w:val="000000000000" w:firstRow="0" w:lastRow="0" w:firstColumn="0" w:lastColumn="0" w:oddVBand="0" w:evenVBand="0" w:oddHBand="0" w:evenHBand="0" w:firstRowFirstColumn="0" w:firstRowLastColumn="0" w:lastRowFirstColumn="0" w:lastRowLastColumn="0"/>
              <w:rPr>
                <w:noProof/>
              </w:rPr>
            </w:pPr>
            <w:r>
              <w:rPr>
                <w:noProof/>
              </w:rPr>
              <w:drawing>
                <wp:inline distT="0" distB="0" distL="0" distR="0" wp14:anchorId="5BB7659C" wp14:editId="0075B4E7">
                  <wp:extent cx="2989580" cy="2217760"/>
                  <wp:effectExtent l="0" t="0" r="1270" b="11430"/>
                  <wp:docPr id="20" name="Chart 20">
                    <a:extLst xmlns:a="http://schemas.openxmlformats.org/drawingml/2006/main">
                      <a:ext uri="{FF2B5EF4-FFF2-40B4-BE49-F238E27FC236}">
                        <a16:creationId xmlns:a16="http://schemas.microsoft.com/office/drawing/2014/main" id="{B6F85C88-9099-5216-2CE4-4C221121BF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tc>
      </w:tr>
      <w:tr w:rsidR="003D2CE9" w14:paraId="77201838" w14:textId="77777777" w:rsidTr="00E470AD">
        <w:tblPrEx>
          <w:tblCellMar>
            <w:left w:w="113" w:type="dxa"/>
            <w:right w:w="113" w:type="dxa"/>
          </w:tblCellMar>
        </w:tblPrEx>
        <w:trPr>
          <w:jc w:val="center"/>
        </w:trPr>
        <w:tc>
          <w:tcPr>
            <w:cnfStyle w:val="001000000000" w:firstRow="0" w:lastRow="0" w:firstColumn="1" w:lastColumn="0" w:oddVBand="0" w:evenVBand="0" w:oddHBand="0" w:evenHBand="0" w:firstRowFirstColumn="0" w:firstRowLastColumn="0" w:lastRowFirstColumn="0" w:lastRowLastColumn="0"/>
            <w:tcW w:w="4968" w:type="dxa"/>
            <w:tcBorders>
              <w:top w:val="nil"/>
              <w:bottom w:val="nil"/>
            </w:tcBorders>
          </w:tcPr>
          <w:p w14:paraId="1FA6594E" w14:textId="45ADA2EF" w:rsidR="003137CB" w:rsidRPr="001940AB" w:rsidRDefault="003137CB" w:rsidP="0052023B">
            <w:pPr>
              <w:pStyle w:val="BodyText"/>
              <w:rPr>
                <w:rFonts w:cs="Arial"/>
                <w:b/>
                <w:bCs/>
                <w:color w:val="232222" w:themeColor="text1"/>
                <w:sz w:val="16"/>
              </w:rPr>
            </w:pPr>
            <w:r w:rsidRPr="003D24E5">
              <w:rPr>
                <w:rFonts w:cs="Arial"/>
                <w:b/>
                <w:bCs/>
                <w:color w:val="232222" w:themeColor="text1"/>
                <w:sz w:val="16"/>
              </w:rPr>
              <w:t xml:space="preserve">Figure </w:t>
            </w:r>
            <w:r>
              <w:rPr>
                <w:rFonts w:cs="Arial"/>
                <w:b/>
                <w:bCs/>
                <w:color w:val="232222" w:themeColor="text1"/>
                <w:sz w:val="16"/>
              </w:rPr>
              <w:t>3</w:t>
            </w:r>
            <w:r w:rsidRPr="003D24E5">
              <w:rPr>
                <w:rFonts w:cs="Arial"/>
                <w:b/>
                <w:bCs/>
                <w:color w:val="232222" w:themeColor="text1"/>
                <w:sz w:val="16"/>
              </w:rPr>
              <w:t xml:space="preserve">: </w:t>
            </w:r>
            <w:r>
              <w:rPr>
                <w:rFonts w:cs="Arial"/>
                <w:b/>
                <w:bCs/>
                <w:color w:val="232222" w:themeColor="text1"/>
                <w:sz w:val="16"/>
              </w:rPr>
              <w:t xml:space="preserve">Estimated </w:t>
            </w:r>
            <w:r w:rsidR="00A156E3">
              <w:rPr>
                <w:rFonts w:cs="Arial"/>
                <w:b/>
                <w:bCs/>
                <w:color w:val="232222" w:themeColor="text1"/>
                <w:sz w:val="16"/>
              </w:rPr>
              <w:t>e</w:t>
            </w:r>
            <w:r>
              <w:rPr>
                <w:rFonts w:cs="Arial"/>
                <w:b/>
                <w:bCs/>
                <w:color w:val="232222" w:themeColor="text1"/>
                <w:sz w:val="16"/>
              </w:rPr>
              <w:t xml:space="preserve">astern </w:t>
            </w:r>
            <w:r w:rsidR="00A156E3">
              <w:rPr>
                <w:rFonts w:cs="Arial"/>
                <w:b/>
                <w:bCs/>
                <w:color w:val="232222" w:themeColor="text1"/>
                <w:sz w:val="16"/>
              </w:rPr>
              <w:t>g</w:t>
            </w:r>
            <w:r>
              <w:rPr>
                <w:rFonts w:cs="Arial"/>
                <w:b/>
                <w:bCs/>
                <w:color w:val="232222" w:themeColor="text1"/>
                <w:sz w:val="16"/>
              </w:rPr>
              <w:t xml:space="preserve">rey </w:t>
            </w:r>
            <w:r w:rsidR="00A156E3">
              <w:rPr>
                <w:rFonts w:cs="Arial"/>
                <w:b/>
                <w:bCs/>
                <w:color w:val="232222" w:themeColor="text1"/>
                <w:sz w:val="16"/>
              </w:rPr>
              <w:t>k</w:t>
            </w:r>
            <w:r>
              <w:rPr>
                <w:rFonts w:cs="Arial"/>
                <w:b/>
                <w:bCs/>
                <w:color w:val="232222" w:themeColor="text1"/>
                <w:sz w:val="16"/>
              </w:rPr>
              <w:t>angaroo populations in Victoria 2017-2023 (</w:t>
            </w:r>
            <w:r w:rsidR="00FE3BCA">
              <w:rPr>
                <w:rFonts w:cs="Arial"/>
                <w:b/>
                <w:bCs/>
                <w:color w:val="232222" w:themeColor="text1"/>
                <w:sz w:val="16"/>
              </w:rPr>
              <w:t xml:space="preserve">modelled </w:t>
            </w:r>
            <w:r>
              <w:rPr>
                <w:rFonts w:cs="Arial"/>
                <w:b/>
                <w:bCs/>
                <w:color w:val="232222" w:themeColor="text1"/>
                <w:sz w:val="16"/>
              </w:rPr>
              <w:t>from aerial and ground surveys as described in Annual Quota reports for the KHP).</w:t>
            </w:r>
            <w:r w:rsidRPr="003D24E5">
              <w:rPr>
                <w:rFonts w:cs="Arial"/>
                <w:b/>
                <w:bCs/>
                <w:color w:val="232222" w:themeColor="text1"/>
                <w:sz w:val="16"/>
              </w:rPr>
              <w:t xml:space="preserve"> </w:t>
            </w:r>
          </w:p>
        </w:tc>
        <w:tc>
          <w:tcPr>
            <w:tcW w:w="4955" w:type="dxa"/>
            <w:tcBorders>
              <w:top w:val="nil"/>
              <w:bottom w:val="nil"/>
            </w:tcBorders>
          </w:tcPr>
          <w:p w14:paraId="4BBCDB21" w14:textId="4D09C75A" w:rsidR="003137CB" w:rsidRPr="001940AB" w:rsidRDefault="003137CB" w:rsidP="0052023B">
            <w:pPr>
              <w:pStyle w:val="BodyText"/>
              <w:cnfStyle w:val="000000000000" w:firstRow="0" w:lastRow="0" w:firstColumn="0" w:lastColumn="0" w:oddVBand="0" w:evenVBand="0" w:oddHBand="0" w:evenHBand="0" w:firstRowFirstColumn="0" w:firstRowLastColumn="0" w:lastRowFirstColumn="0" w:lastRowLastColumn="0"/>
              <w:rPr>
                <w:rFonts w:cs="Arial"/>
                <w:b/>
                <w:bCs/>
                <w:color w:val="232222" w:themeColor="text1"/>
                <w:sz w:val="16"/>
              </w:rPr>
            </w:pPr>
            <w:r w:rsidRPr="00D80544">
              <w:rPr>
                <w:rFonts w:cs="Arial"/>
                <w:b/>
                <w:bCs/>
                <w:color w:val="232222" w:themeColor="text1"/>
                <w:sz w:val="16"/>
              </w:rPr>
              <w:t xml:space="preserve">Figure </w:t>
            </w:r>
            <w:r>
              <w:rPr>
                <w:rFonts w:cs="Arial"/>
                <w:b/>
                <w:bCs/>
                <w:color w:val="232222" w:themeColor="text1"/>
                <w:sz w:val="16"/>
              </w:rPr>
              <w:t>4</w:t>
            </w:r>
            <w:r w:rsidRPr="00D80544">
              <w:rPr>
                <w:rFonts w:cs="Arial"/>
                <w:b/>
                <w:bCs/>
                <w:color w:val="232222" w:themeColor="text1"/>
                <w:sz w:val="16"/>
              </w:rPr>
              <w:t xml:space="preserve">: </w:t>
            </w:r>
            <w:r>
              <w:rPr>
                <w:rFonts w:cs="Arial"/>
                <w:b/>
                <w:bCs/>
                <w:color w:val="232222" w:themeColor="text1"/>
                <w:sz w:val="16"/>
              </w:rPr>
              <w:t xml:space="preserve">Estimated </w:t>
            </w:r>
            <w:r w:rsidR="00A156E3">
              <w:rPr>
                <w:rFonts w:cs="Arial"/>
                <w:b/>
                <w:bCs/>
                <w:color w:val="232222" w:themeColor="text1"/>
                <w:sz w:val="16"/>
              </w:rPr>
              <w:t>w</w:t>
            </w:r>
            <w:r>
              <w:rPr>
                <w:rFonts w:cs="Arial"/>
                <w:b/>
                <w:bCs/>
                <w:color w:val="232222" w:themeColor="text1"/>
                <w:sz w:val="16"/>
              </w:rPr>
              <w:t xml:space="preserve">estern </w:t>
            </w:r>
            <w:r w:rsidR="00A156E3">
              <w:rPr>
                <w:rFonts w:cs="Arial"/>
                <w:b/>
                <w:bCs/>
                <w:color w:val="232222" w:themeColor="text1"/>
                <w:sz w:val="16"/>
              </w:rPr>
              <w:t>g</w:t>
            </w:r>
            <w:r>
              <w:rPr>
                <w:rFonts w:cs="Arial"/>
                <w:b/>
                <w:bCs/>
                <w:color w:val="232222" w:themeColor="text1"/>
                <w:sz w:val="16"/>
              </w:rPr>
              <w:t xml:space="preserve">rey </w:t>
            </w:r>
            <w:r w:rsidR="00A156E3">
              <w:rPr>
                <w:rFonts w:cs="Arial"/>
                <w:b/>
                <w:bCs/>
                <w:color w:val="232222" w:themeColor="text1"/>
                <w:sz w:val="16"/>
              </w:rPr>
              <w:t>k</w:t>
            </w:r>
            <w:r>
              <w:rPr>
                <w:rFonts w:cs="Arial"/>
                <w:b/>
                <w:bCs/>
                <w:color w:val="232222" w:themeColor="text1"/>
                <w:sz w:val="16"/>
              </w:rPr>
              <w:t>angaroo populations in Victoria 2017-2023 (</w:t>
            </w:r>
            <w:r w:rsidR="00FE3BCA">
              <w:rPr>
                <w:rFonts w:cs="Arial"/>
                <w:b/>
                <w:bCs/>
                <w:color w:val="232222" w:themeColor="text1"/>
                <w:sz w:val="16"/>
              </w:rPr>
              <w:t xml:space="preserve">modelled </w:t>
            </w:r>
            <w:r>
              <w:rPr>
                <w:rFonts w:cs="Arial"/>
                <w:b/>
                <w:bCs/>
                <w:color w:val="232222" w:themeColor="text1"/>
                <w:sz w:val="16"/>
              </w:rPr>
              <w:t>from aerial and ground surveys as described in Annual Quota reports for the KHP)</w:t>
            </w:r>
            <w:r w:rsidRPr="00D80544">
              <w:rPr>
                <w:rFonts w:cs="Arial"/>
                <w:b/>
                <w:bCs/>
                <w:color w:val="232222" w:themeColor="text1"/>
                <w:sz w:val="16"/>
              </w:rPr>
              <w:t xml:space="preserve"> </w:t>
            </w:r>
          </w:p>
        </w:tc>
      </w:tr>
    </w:tbl>
    <w:p w14:paraId="70705BF0" w14:textId="3DF8C50A" w:rsidR="0B345955" w:rsidRPr="001579F5" w:rsidRDefault="0B345955" w:rsidP="001940AB">
      <w:pPr>
        <w:pStyle w:val="BodyText"/>
        <w:rPr>
          <w:sz w:val="28"/>
          <w:szCs w:val="28"/>
        </w:rPr>
      </w:pPr>
      <w:r w:rsidRPr="001579F5">
        <w:rPr>
          <w:sz w:val="28"/>
          <w:szCs w:val="28"/>
        </w:rPr>
        <w:t>Reproduction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7381BED1" w14:textId="3E6B74D9" w:rsidR="00670C55" w:rsidRPr="00D836E6" w:rsidRDefault="00670C55" w:rsidP="00670C55">
      <w:pPr>
        <w:pStyle w:val="BodyText"/>
      </w:pPr>
      <w:r w:rsidRPr="00D836E6">
        <w:t xml:space="preserve">The reproductive biology of </w:t>
      </w:r>
      <w:r w:rsidR="00BD31F3">
        <w:t>western</w:t>
      </w:r>
      <w:r w:rsidR="0049072C" w:rsidRPr="00D836E6">
        <w:t xml:space="preserve"> </w:t>
      </w:r>
      <w:r w:rsidRPr="00D836E6">
        <w:t>and</w:t>
      </w:r>
      <w:r w:rsidR="0049072C" w:rsidRPr="0049072C">
        <w:rPr>
          <w:rFonts w:ascii="Arial" w:hAnsi="Arial"/>
        </w:rPr>
        <w:t xml:space="preserve"> </w:t>
      </w:r>
      <w:r w:rsidR="0049072C">
        <w:rPr>
          <w:rFonts w:ascii="Arial" w:hAnsi="Arial"/>
        </w:rPr>
        <w:t>eastern</w:t>
      </w:r>
      <w:r w:rsidR="0049072C">
        <w:t xml:space="preserve"> grey kangaroo</w:t>
      </w:r>
      <w:r w:rsidRPr="00D836E6">
        <w:t>s has been extensively studied (Tyndale-Biscoe and Renfree 1987); they are seasonal breeders</w:t>
      </w:r>
      <w:r w:rsidR="00FC0717">
        <w:t>,</w:t>
      </w:r>
      <w:r w:rsidRPr="00D836E6">
        <w:t xml:space="preserve"> </w:t>
      </w:r>
      <w:r w:rsidR="303D3CAD">
        <w:t xml:space="preserve">exhibiting </w:t>
      </w:r>
      <w:r w:rsidR="5093F20D">
        <w:t>peak fertility</w:t>
      </w:r>
      <w:r w:rsidRPr="00D836E6">
        <w:t xml:space="preserve"> and births between September and March</w:t>
      </w:r>
      <w:r w:rsidR="0A732818">
        <w:t>,</w:t>
      </w:r>
      <w:r w:rsidRPr="00D836E6">
        <w:t xml:space="preserve"> </w:t>
      </w:r>
      <w:r w:rsidR="0A732818">
        <w:t>while remaining</w:t>
      </w:r>
      <w:r w:rsidRPr="00D836E6">
        <w:t xml:space="preserve"> </w:t>
      </w:r>
      <w:r w:rsidR="4CBC8067">
        <w:t>sexual</w:t>
      </w:r>
      <w:r w:rsidR="49B320BF">
        <w:t>ly</w:t>
      </w:r>
      <w:r w:rsidR="4CBC8067">
        <w:t xml:space="preserve"> </w:t>
      </w:r>
      <w:r w:rsidR="417BA8D0">
        <w:t>inactivate</w:t>
      </w:r>
      <w:r w:rsidRPr="00D836E6">
        <w:t xml:space="preserve"> between April and August (Poole 1973, 1976). Post-partum ovulation does not occur in either species</w:t>
      </w:r>
      <w:r w:rsidR="004B6908">
        <w:t>.</w:t>
      </w:r>
      <w:r w:rsidRPr="00D836E6">
        <w:t xml:space="preserve"> </w:t>
      </w:r>
      <w:r w:rsidR="004B6908">
        <w:t>U</w:t>
      </w:r>
      <w:r w:rsidRPr="00D836E6">
        <w:t xml:space="preserve">nlike other large macropod species like the Red </w:t>
      </w:r>
      <w:r w:rsidR="00D02C22">
        <w:t>K</w:t>
      </w:r>
      <w:r w:rsidRPr="00D836E6">
        <w:t>angaroo, they do not generally carry dormant embryos in the uterus</w:t>
      </w:r>
      <w:r w:rsidR="7247216E">
        <w:t>,</w:t>
      </w:r>
      <w:r w:rsidRPr="00D836E6">
        <w:t xml:space="preserve"> </w:t>
      </w:r>
      <w:r w:rsidR="4B4F8898">
        <w:t xml:space="preserve">a phenomenon known as </w:t>
      </w:r>
      <w:r w:rsidRPr="00D836E6">
        <w:t xml:space="preserve">diapause (Tyndale-Biscoe 2005). While there is the potential for diapause in </w:t>
      </w:r>
      <w:r w:rsidR="0049072C">
        <w:rPr>
          <w:rFonts w:ascii="Arial" w:hAnsi="Arial"/>
        </w:rPr>
        <w:t>eastern</w:t>
      </w:r>
      <w:r w:rsidR="0049072C" w:rsidRPr="0049072C">
        <w:rPr>
          <w:rFonts w:ascii="Arial" w:hAnsi="Arial"/>
        </w:rPr>
        <w:t xml:space="preserve"> </w:t>
      </w:r>
      <w:r w:rsidR="0049072C">
        <w:t>grey kangaroo</w:t>
      </w:r>
      <w:r w:rsidRPr="00D836E6">
        <w:t xml:space="preserve">s the function has </w:t>
      </w:r>
      <w:r w:rsidR="09EA692A">
        <w:t xml:space="preserve">vanished completely </w:t>
      </w:r>
      <w:r>
        <w:t>in</w:t>
      </w:r>
      <w:r w:rsidRPr="00D836E6">
        <w:t xml:space="preserve"> </w:t>
      </w:r>
      <w:r w:rsidR="0049072C">
        <w:t>western grey kangaroos</w:t>
      </w:r>
      <w:r w:rsidR="0049072C" w:rsidRPr="00D836E6">
        <w:t xml:space="preserve"> </w:t>
      </w:r>
      <w:r w:rsidRPr="00D836E6">
        <w:t>(Poole 1975).</w:t>
      </w:r>
    </w:p>
    <w:p w14:paraId="53823A88" w14:textId="1AF34570" w:rsidR="00670C55" w:rsidRPr="00D836E6" w:rsidRDefault="00670C55" w:rsidP="00670C55">
      <w:pPr>
        <w:pStyle w:val="BodyText"/>
      </w:pPr>
      <w:r w:rsidRPr="00D836E6">
        <w:t xml:space="preserve">These species are gregarious (Southwell 1984a) and </w:t>
      </w:r>
      <w:r w:rsidR="61AFDDEA">
        <w:t>form</w:t>
      </w:r>
      <w:r w:rsidRPr="00D836E6">
        <w:t xml:space="preserve"> mobs that can range from only a few to hundreds (Fletcher 2006). The size of these groups </w:t>
      </w:r>
      <w:r w:rsidR="004B6908">
        <w:t>have</w:t>
      </w:r>
      <w:r w:rsidRPr="00D836E6">
        <w:t xml:space="preserve"> been found to be positively correlated to the population density in the area (Taylor 1982, Southwell 1984a, Jarman and Coulson 1989) and </w:t>
      </w:r>
      <w:r w:rsidR="4C16B2B0">
        <w:t xml:space="preserve">influenced by </w:t>
      </w:r>
      <w:r>
        <w:t>habitat</w:t>
      </w:r>
      <w:r w:rsidRPr="00D836E6">
        <w:t>, with groups in dense woodland areas smaller than those at equivalent densities in open cleared pasture habitat (Coulson and Raines 1985, Heathcote 1987, Jarman and Coulson 1989).</w:t>
      </w:r>
    </w:p>
    <w:p w14:paraId="72DAB470" w14:textId="79F9471F" w:rsidR="004D0B81" w:rsidRPr="00DC6769" w:rsidRDefault="004D0B81" w:rsidP="005924EF">
      <w:pPr>
        <w:pStyle w:val="Heading1"/>
        <w:rPr>
          <w:b/>
        </w:rPr>
      </w:pPr>
      <w:bookmarkStart w:id="155" w:name="_Ref145429915"/>
      <w:bookmarkStart w:id="156" w:name="_Toc161401299"/>
      <w:r w:rsidRPr="00DC6769">
        <w:rPr>
          <w:b/>
        </w:rPr>
        <w:lastRenderedPageBreak/>
        <w:t xml:space="preserve">Appendix </w:t>
      </w:r>
      <w:r w:rsidR="00174197">
        <w:rPr>
          <w:b/>
        </w:rPr>
        <w:t>5</w:t>
      </w:r>
      <w:r w:rsidR="00C9410B">
        <w:rPr>
          <w:b/>
        </w:rPr>
        <w:t>:</w:t>
      </w:r>
      <w:r w:rsidRPr="00DC6769">
        <w:rPr>
          <w:b/>
        </w:rPr>
        <w:t xml:space="preserve"> Threats</w:t>
      </w:r>
      <w:bookmarkEnd w:id="155"/>
      <w:bookmarkEnd w:id="156"/>
    </w:p>
    <w:p w14:paraId="29EE5EA1" w14:textId="3B1F7C26" w:rsidR="00BE32A0" w:rsidRPr="00B24B1C" w:rsidRDefault="00B24B1C" w:rsidP="00BE32A0">
      <w:pPr>
        <w:pStyle w:val="BodyText"/>
      </w:pPr>
      <w:r w:rsidRPr="00D836E6">
        <w:t>The EPBC Act</w:t>
      </w:r>
      <w:r w:rsidRPr="00D836E6">
        <w:rPr>
          <w:i/>
        </w:rPr>
        <w:t xml:space="preserve"> </w:t>
      </w:r>
      <w:r w:rsidRPr="00D836E6">
        <w:t xml:space="preserve">requires all threats that could negatively impact kangaroo populations or the sustainability of kangaroo harvesting to be summarised in this </w:t>
      </w:r>
      <w:r w:rsidR="27B26C04">
        <w:t>P</w:t>
      </w:r>
      <w:r>
        <w:t>lan</w:t>
      </w:r>
      <w:r w:rsidRPr="00D836E6">
        <w:t xml:space="preserve">. </w:t>
      </w:r>
    </w:p>
    <w:tbl>
      <w:tblPr>
        <w:tblStyle w:val="TableGrid20"/>
        <w:tblpPr w:leftFromText="180" w:rightFromText="180" w:vertAnchor="text" w:tblpXSpec="center" w:tblpY="232"/>
        <w:tblW w:w="9639" w:type="dxa"/>
        <w:tblLook w:val="04A0" w:firstRow="1" w:lastRow="0" w:firstColumn="1" w:lastColumn="0" w:noHBand="0" w:noVBand="1"/>
      </w:tblPr>
      <w:tblGrid>
        <w:gridCol w:w="2127"/>
        <w:gridCol w:w="7512"/>
      </w:tblGrid>
      <w:tr w:rsidR="00AE38B9" w:rsidRPr="00B81FC0" w14:paraId="4EC5846B" w14:textId="77777777" w:rsidTr="4C5BF73D">
        <w:trPr>
          <w:cnfStyle w:val="100000000000" w:firstRow="1" w:lastRow="0" w:firstColumn="0" w:lastColumn="0" w:oddVBand="0" w:evenVBand="0" w:oddHBand="0" w:evenHBand="0" w:firstRowFirstColumn="0" w:firstRowLastColumn="0" w:lastRowFirstColumn="0" w:lastRowLastColumn="0"/>
          <w:trHeight w:val="40"/>
        </w:trPr>
        <w:tc>
          <w:tcPr>
            <w:cnfStyle w:val="000000000100" w:firstRow="0" w:lastRow="0" w:firstColumn="0" w:lastColumn="0" w:oddVBand="0" w:evenVBand="0" w:oddHBand="0" w:evenHBand="0" w:firstRowFirstColumn="1" w:firstRowLastColumn="0" w:lastRowFirstColumn="0" w:lastRowLastColumn="0"/>
            <w:tcW w:w="2127" w:type="dxa"/>
            <w:shd w:val="clear" w:color="auto" w:fill="004C97" w:themeFill="accent1"/>
          </w:tcPr>
          <w:p w14:paraId="38839FE4" w14:textId="77777777" w:rsidR="00AE38B9" w:rsidRPr="00B81FC0" w:rsidRDefault="00AE38B9" w:rsidP="00FE302D">
            <w:pPr>
              <w:spacing w:after="120" w:line="240" w:lineRule="atLeast"/>
              <w:rPr>
                <w:rFonts w:eastAsiaTheme="minorEastAsia" w:cstheme="minorHAnsi"/>
                <w:b/>
                <w:color w:val="FFFFFF"/>
                <w:sz w:val="20"/>
              </w:rPr>
            </w:pPr>
            <w:r w:rsidRPr="00B81FC0">
              <w:rPr>
                <w:rFonts w:eastAsiaTheme="minorEastAsia" w:cstheme="minorHAnsi"/>
                <w:b/>
                <w:color w:val="FFFFFF" w:themeColor="background1"/>
                <w:sz w:val="20"/>
              </w:rPr>
              <w:t>Threat</w:t>
            </w:r>
          </w:p>
        </w:tc>
        <w:tc>
          <w:tcPr>
            <w:tcW w:w="7512" w:type="dxa"/>
            <w:shd w:val="clear" w:color="auto" w:fill="004C97" w:themeFill="accent1"/>
            <w:vAlign w:val="center"/>
          </w:tcPr>
          <w:p w14:paraId="2C99AE1E" w14:textId="77777777" w:rsidR="00AE38B9" w:rsidRPr="00B81FC0" w:rsidRDefault="00AE38B9" w:rsidP="00FE302D">
            <w:pPr>
              <w:spacing w:after="120" w:line="240" w:lineRule="atLeast"/>
              <w:ind w:left="141"/>
              <w:cnfStyle w:val="100000000000" w:firstRow="1" w:lastRow="0" w:firstColumn="0" w:lastColumn="0" w:oddVBand="0" w:evenVBand="0" w:oddHBand="0" w:evenHBand="0" w:firstRowFirstColumn="0" w:firstRowLastColumn="0" w:lastRowFirstColumn="0" w:lastRowLastColumn="0"/>
              <w:rPr>
                <w:rFonts w:eastAsiaTheme="minorEastAsia" w:cstheme="minorHAnsi"/>
                <w:b/>
                <w:bCs/>
                <w:color w:val="FFFFFF"/>
                <w:sz w:val="20"/>
              </w:rPr>
            </w:pPr>
            <w:r w:rsidRPr="00B81FC0">
              <w:rPr>
                <w:rFonts w:eastAsiaTheme="minorEastAsia" w:cstheme="minorHAnsi"/>
                <w:b/>
                <w:color w:val="FFFFFF" w:themeColor="background1"/>
                <w:sz w:val="20"/>
              </w:rPr>
              <w:t>Comments</w:t>
            </w:r>
          </w:p>
        </w:tc>
      </w:tr>
      <w:tr w:rsidR="002F4576" w:rsidRPr="00B81FC0" w14:paraId="06458347" w14:textId="77777777" w:rsidTr="4C5BF73D">
        <w:trPr>
          <w:trHeight w:val="818"/>
        </w:trPr>
        <w:tc>
          <w:tcPr>
            <w:tcW w:w="2127" w:type="dxa"/>
            <w:shd w:val="clear" w:color="auto" w:fill="CCDBEA" w:themeFill="background2"/>
          </w:tcPr>
          <w:p w14:paraId="0A75E4CD" w14:textId="77777777" w:rsidR="00AE38B9" w:rsidRPr="00B81FC0" w:rsidRDefault="00AE38B9" w:rsidP="00FE302D">
            <w:pPr>
              <w:pStyle w:val="BodyText"/>
              <w:rPr>
                <w:rFonts w:cstheme="minorHAnsi"/>
                <w:b/>
                <w:color w:val="auto"/>
                <w:sz w:val="20"/>
              </w:rPr>
            </w:pPr>
            <w:r w:rsidRPr="00B81FC0">
              <w:rPr>
                <w:rFonts w:cstheme="minorHAnsi"/>
                <w:b/>
                <w:color w:val="auto"/>
                <w:sz w:val="20"/>
              </w:rPr>
              <w:t>Climate change</w:t>
            </w:r>
          </w:p>
        </w:tc>
        <w:tc>
          <w:tcPr>
            <w:tcW w:w="7512" w:type="dxa"/>
          </w:tcPr>
          <w:p w14:paraId="2462EDAA" w14:textId="72246A26" w:rsidR="00AE38B9" w:rsidRPr="00F91870" w:rsidRDefault="00AE38B9" w:rsidP="4C5BF73D">
            <w:pPr>
              <w:pStyle w:val="BodyText"/>
              <w:ind w:left="141"/>
              <w:rPr>
                <w:rFonts w:cstheme="minorBidi"/>
                <w:color w:val="auto"/>
                <w:sz w:val="20"/>
              </w:rPr>
            </w:pPr>
            <w:r w:rsidRPr="4C5BF73D">
              <w:rPr>
                <w:rFonts w:cstheme="minorBidi"/>
                <w:color w:val="auto"/>
                <w:sz w:val="20"/>
              </w:rPr>
              <w:t>The average global temperature is predicted to rise 2-3°C by the end of the century, placing approximately 20-30% of the world’s species at risk of extinction.</w:t>
            </w:r>
            <w:r w:rsidR="003F7D45" w:rsidRPr="4C5BF73D">
              <w:rPr>
                <w:rFonts w:cstheme="minorBidi"/>
                <w:color w:val="auto"/>
                <w:sz w:val="20"/>
              </w:rPr>
              <w:t xml:space="preserve"> </w:t>
            </w:r>
            <w:r w:rsidRPr="4C5BF73D">
              <w:rPr>
                <w:rFonts w:cstheme="minorBidi"/>
                <w:color w:val="auto"/>
                <w:sz w:val="20"/>
              </w:rPr>
              <w:t xml:space="preserve">The possible impacts on Victorian kangaroo populations are not well understood, but these could include changes in food availability, fertility, species distribution, and heat-related die-offs. </w:t>
            </w:r>
            <w:r w:rsidR="00DC0440" w:rsidRPr="4C5BF73D">
              <w:rPr>
                <w:rFonts w:cstheme="minorBidi"/>
                <w:color w:val="auto"/>
                <w:sz w:val="20"/>
              </w:rPr>
              <w:t xml:space="preserve">The proportional harvesting strategy employed by this plan is developed </w:t>
            </w:r>
            <w:r w:rsidR="00E954D4" w:rsidRPr="4C5BF73D">
              <w:rPr>
                <w:rFonts w:cstheme="minorBidi"/>
                <w:color w:val="auto"/>
                <w:sz w:val="20"/>
              </w:rPr>
              <w:t>to</w:t>
            </w:r>
            <w:r w:rsidR="00E954D4" w:rsidRPr="4C5BF73D">
              <w:rPr>
                <w:rFonts w:cstheme="minorBidi"/>
              </w:rPr>
              <w:t xml:space="preserve"> </w:t>
            </w:r>
            <w:r w:rsidR="00E954D4" w:rsidRPr="4C5BF73D">
              <w:rPr>
                <w:rFonts w:cstheme="minorBidi"/>
                <w:sz w:val="20"/>
              </w:rPr>
              <w:t>accommodate</w:t>
            </w:r>
            <w:r w:rsidR="00746159" w:rsidRPr="4C5BF73D">
              <w:rPr>
                <w:rFonts w:cstheme="minorBidi"/>
                <w:color w:val="auto"/>
                <w:sz w:val="20"/>
              </w:rPr>
              <w:t xml:space="preserve"> </w:t>
            </w:r>
            <w:r w:rsidR="22B3C56B" w:rsidRPr="4C5BF73D">
              <w:rPr>
                <w:rFonts w:cstheme="minorBidi"/>
                <w:color w:val="auto"/>
                <w:sz w:val="20"/>
              </w:rPr>
              <w:t xml:space="preserve">any policy </w:t>
            </w:r>
            <w:r w:rsidR="00746159" w:rsidRPr="4C5BF73D">
              <w:rPr>
                <w:rFonts w:cstheme="minorBidi"/>
                <w:color w:val="auto"/>
                <w:sz w:val="20"/>
              </w:rPr>
              <w:t>c</w:t>
            </w:r>
            <w:r w:rsidR="22B3C56B" w:rsidRPr="4C5BF73D">
              <w:rPr>
                <w:rFonts w:cstheme="minorBidi"/>
                <w:color w:val="auto"/>
                <w:sz w:val="20"/>
              </w:rPr>
              <w:t>hanges in wildlife management</w:t>
            </w:r>
            <w:r w:rsidR="77C1DE7D" w:rsidRPr="4C5BF73D">
              <w:rPr>
                <w:rFonts w:cstheme="minorBidi"/>
                <w:color w:val="auto"/>
                <w:sz w:val="20"/>
              </w:rPr>
              <w:t xml:space="preserve"> </w:t>
            </w:r>
            <w:r w:rsidR="2B122959" w:rsidRPr="4C5BF73D">
              <w:rPr>
                <w:rFonts w:cstheme="minorBidi"/>
                <w:color w:val="auto"/>
                <w:sz w:val="20"/>
              </w:rPr>
              <w:t xml:space="preserve">to respond to </w:t>
            </w:r>
            <w:r w:rsidR="00746159" w:rsidRPr="4C5BF73D">
              <w:rPr>
                <w:rFonts w:cstheme="minorBidi"/>
                <w:color w:val="auto"/>
                <w:sz w:val="20"/>
              </w:rPr>
              <w:t>climate change impacts.</w:t>
            </w:r>
          </w:p>
          <w:p w14:paraId="66BAC8C7" w14:textId="77777777" w:rsidR="00F91870" w:rsidRPr="001940AB" w:rsidRDefault="00AE38B9" w:rsidP="00F37334">
            <w:pPr>
              <w:pStyle w:val="BodyText"/>
              <w:ind w:left="141"/>
              <w:rPr>
                <w:rFonts w:cstheme="minorHAnsi"/>
                <w:color w:val="auto"/>
                <w:sz w:val="16"/>
                <w:szCs w:val="16"/>
              </w:rPr>
            </w:pPr>
            <w:r w:rsidRPr="001940AB">
              <w:rPr>
                <w:rFonts w:cstheme="minorHAnsi"/>
                <w:sz w:val="16"/>
                <w:szCs w:val="16"/>
              </w:rPr>
              <w:t xml:space="preserve">References: </w:t>
            </w:r>
          </w:p>
          <w:p w14:paraId="67D73D79" w14:textId="461D2254" w:rsidR="00AE38B9" w:rsidRPr="00F91870" w:rsidRDefault="00AE38B9" w:rsidP="00F37334">
            <w:pPr>
              <w:pStyle w:val="BodyText"/>
              <w:ind w:left="141"/>
              <w:rPr>
                <w:rFonts w:cstheme="minorHAnsi"/>
                <w:color w:val="auto"/>
                <w:sz w:val="20"/>
              </w:rPr>
            </w:pPr>
            <w:r w:rsidRPr="001940AB">
              <w:rPr>
                <w:rFonts w:cstheme="minorHAnsi"/>
                <w:sz w:val="16"/>
                <w:szCs w:val="16"/>
              </w:rPr>
              <w:t>Ritchie and Bolitho 2008; Dunlop and Brown 2008; Jonzen et al. 2010; IPCC 2007</w:t>
            </w:r>
            <w:r w:rsidR="00F37334" w:rsidRPr="001940AB">
              <w:rPr>
                <w:rFonts w:cstheme="minorHAnsi"/>
                <w:sz w:val="16"/>
                <w:szCs w:val="16"/>
              </w:rPr>
              <w:t>; Saintilan et al. 2021</w:t>
            </w:r>
            <w:r w:rsidRPr="001940AB">
              <w:rPr>
                <w:rFonts w:cstheme="minorHAnsi"/>
                <w:sz w:val="16"/>
                <w:szCs w:val="16"/>
              </w:rPr>
              <w:t>.</w:t>
            </w:r>
          </w:p>
        </w:tc>
      </w:tr>
      <w:tr w:rsidR="002F4576" w:rsidRPr="00B81FC0" w14:paraId="335FF1E1" w14:textId="77777777" w:rsidTr="4C5BF73D">
        <w:trPr>
          <w:trHeight w:val="855"/>
        </w:trPr>
        <w:tc>
          <w:tcPr>
            <w:tcW w:w="2127" w:type="dxa"/>
            <w:shd w:val="clear" w:color="auto" w:fill="CCDBEA" w:themeFill="background2"/>
          </w:tcPr>
          <w:p w14:paraId="33C9FCA8" w14:textId="77777777" w:rsidR="00AE38B9" w:rsidRPr="00B81FC0" w:rsidRDefault="00AE38B9" w:rsidP="00FE302D">
            <w:pPr>
              <w:pStyle w:val="BodyText"/>
              <w:rPr>
                <w:rFonts w:cstheme="minorHAnsi"/>
                <w:b/>
                <w:color w:val="auto"/>
                <w:sz w:val="20"/>
              </w:rPr>
            </w:pPr>
            <w:r w:rsidRPr="00B81FC0">
              <w:rPr>
                <w:rFonts w:cstheme="minorHAnsi"/>
                <w:b/>
                <w:color w:val="auto"/>
                <w:sz w:val="20"/>
              </w:rPr>
              <w:t>Disease</w:t>
            </w:r>
          </w:p>
        </w:tc>
        <w:tc>
          <w:tcPr>
            <w:tcW w:w="7512" w:type="dxa"/>
          </w:tcPr>
          <w:p w14:paraId="1827A45B" w14:textId="3663C1B9" w:rsidR="00AE38B9" w:rsidRPr="00F91870" w:rsidRDefault="00AE38B9" w:rsidP="6C0335FC">
            <w:pPr>
              <w:pStyle w:val="BodyText"/>
              <w:ind w:left="141"/>
              <w:rPr>
                <w:rFonts w:cstheme="minorBidi"/>
                <w:color w:val="auto"/>
                <w:sz w:val="20"/>
              </w:rPr>
            </w:pPr>
            <w:r w:rsidRPr="00F91870">
              <w:rPr>
                <w:rFonts w:cstheme="minorBidi"/>
                <w:color w:val="auto"/>
                <w:sz w:val="20"/>
              </w:rPr>
              <w:t xml:space="preserve">Kangaroos are susceptible to a variety of diseases and parasites. Long-term population monitoring indicates that populations are not significantly impacted by them.  </w:t>
            </w:r>
          </w:p>
          <w:p w14:paraId="7D3B2003" w14:textId="77777777" w:rsidR="00F91870" w:rsidRPr="001940AB" w:rsidRDefault="00AE38B9" w:rsidP="00FE302D">
            <w:pPr>
              <w:pStyle w:val="BodyText"/>
              <w:ind w:left="141"/>
              <w:rPr>
                <w:rFonts w:cstheme="minorHAnsi"/>
                <w:color w:val="auto"/>
                <w:sz w:val="16"/>
                <w:szCs w:val="16"/>
              </w:rPr>
            </w:pPr>
            <w:r w:rsidRPr="001940AB">
              <w:rPr>
                <w:rFonts w:cstheme="minorHAnsi"/>
                <w:sz w:val="16"/>
                <w:szCs w:val="16"/>
              </w:rPr>
              <w:t xml:space="preserve">References: </w:t>
            </w:r>
          </w:p>
          <w:p w14:paraId="66EE85E8" w14:textId="3E69D5C8" w:rsidR="00AE38B9" w:rsidRPr="00F91870" w:rsidRDefault="00AE38B9" w:rsidP="00FE302D">
            <w:pPr>
              <w:pStyle w:val="BodyText"/>
              <w:ind w:left="141"/>
              <w:rPr>
                <w:rFonts w:cstheme="minorHAnsi"/>
                <w:color w:val="auto"/>
                <w:sz w:val="20"/>
              </w:rPr>
            </w:pPr>
            <w:r w:rsidRPr="001940AB">
              <w:rPr>
                <w:rFonts w:cstheme="minorHAnsi"/>
                <w:sz w:val="16"/>
                <w:szCs w:val="16"/>
              </w:rPr>
              <w:t>Pople and Grigg 199</w:t>
            </w:r>
            <w:r w:rsidR="00BB7FF9" w:rsidRPr="001940AB">
              <w:rPr>
                <w:rFonts w:cstheme="minorHAnsi"/>
                <w:sz w:val="16"/>
                <w:szCs w:val="16"/>
              </w:rPr>
              <w:t>9</w:t>
            </w:r>
          </w:p>
        </w:tc>
      </w:tr>
      <w:tr w:rsidR="002F4576" w:rsidRPr="00B81FC0" w14:paraId="6549CC4E" w14:textId="77777777" w:rsidTr="4C5BF73D">
        <w:trPr>
          <w:trHeight w:val="2029"/>
        </w:trPr>
        <w:tc>
          <w:tcPr>
            <w:tcW w:w="2127" w:type="dxa"/>
            <w:shd w:val="clear" w:color="auto" w:fill="CCDBEA" w:themeFill="background2"/>
          </w:tcPr>
          <w:p w14:paraId="02CF1EE2" w14:textId="77777777" w:rsidR="00AE38B9" w:rsidRPr="00B81FC0" w:rsidRDefault="00AE38B9" w:rsidP="00FE302D">
            <w:pPr>
              <w:pStyle w:val="BodyText"/>
              <w:rPr>
                <w:rFonts w:cstheme="minorHAnsi"/>
                <w:b/>
                <w:color w:val="auto"/>
                <w:sz w:val="20"/>
              </w:rPr>
            </w:pPr>
            <w:r w:rsidRPr="00B81FC0">
              <w:rPr>
                <w:rFonts w:cstheme="minorHAnsi"/>
                <w:b/>
                <w:color w:val="auto"/>
                <w:sz w:val="20"/>
              </w:rPr>
              <w:t>Drought</w:t>
            </w:r>
          </w:p>
        </w:tc>
        <w:tc>
          <w:tcPr>
            <w:tcW w:w="7512" w:type="dxa"/>
          </w:tcPr>
          <w:p w14:paraId="5D5F76E8" w14:textId="77777777" w:rsidR="007220A3" w:rsidRPr="00F91870" w:rsidRDefault="00AE38B9" w:rsidP="007220A3">
            <w:pPr>
              <w:pStyle w:val="BodyText"/>
              <w:ind w:left="141"/>
              <w:rPr>
                <w:rFonts w:cstheme="minorHAnsi"/>
                <w:color w:val="auto"/>
                <w:sz w:val="20"/>
              </w:rPr>
            </w:pPr>
            <w:r w:rsidRPr="00F91870">
              <w:rPr>
                <w:rFonts w:cstheme="minorHAnsi"/>
                <w:color w:val="auto"/>
                <w:sz w:val="20"/>
              </w:rPr>
              <w:t xml:space="preserve">There is a clear correlation between kangaroo numbers and increases in plant biomass and productivity, influenced by rainfall. </w:t>
            </w:r>
            <w:r w:rsidR="0058052D" w:rsidRPr="00F91870">
              <w:rPr>
                <w:rFonts w:cstheme="minorHAnsi"/>
                <w:color w:val="auto"/>
                <w:sz w:val="20"/>
              </w:rPr>
              <w:t>Co</w:t>
            </w:r>
            <w:r w:rsidR="0058052D" w:rsidRPr="00F91870">
              <w:rPr>
                <w:rFonts w:cstheme="minorHAnsi"/>
                <w:sz w:val="20"/>
              </w:rPr>
              <w:t>nversely,</w:t>
            </w:r>
            <w:r w:rsidRPr="00F91870">
              <w:rPr>
                <w:rFonts w:cstheme="minorHAnsi"/>
                <w:color w:val="auto"/>
                <w:sz w:val="20"/>
              </w:rPr>
              <w:t xml:space="preserve"> droughts can dramatically reduce kangaroo numbers. However, kangaroos are adapted to variable rainfall patterns, with their reproductive patterns enabling populations to recover quickly after drought conditions end</w:t>
            </w:r>
            <w:r w:rsidR="007220A3" w:rsidRPr="00F91870">
              <w:rPr>
                <w:rFonts w:cstheme="minorHAnsi"/>
                <w:color w:val="auto"/>
                <w:sz w:val="20"/>
              </w:rPr>
              <w:t>.</w:t>
            </w:r>
          </w:p>
          <w:p w14:paraId="23B0B70E" w14:textId="77777777" w:rsidR="00F91870" w:rsidRPr="001940AB" w:rsidRDefault="00AE38B9" w:rsidP="007220A3">
            <w:pPr>
              <w:pStyle w:val="BodyText"/>
              <w:ind w:left="141"/>
              <w:rPr>
                <w:rFonts w:cstheme="minorHAnsi"/>
                <w:color w:val="auto"/>
                <w:sz w:val="16"/>
                <w:szCs w:val="16"/>
              </w:rPr>
            </w:pPr>
            <w:r w:rsidRPr="001940AB">
              <w:rPr>
                <w:rFonts w:cstheme="minorHAnsi"/>
                <w:sz w:val="16"/>
                <w:szCs w:val="16"/>
              </w:rPr>
              <w:t>References:</w:t>
            </w:r>
            <w:r w:rsidR="00486D7B" w:rsidRPr="001940AB">
              <w:rPr>
                <w:rFonts w:cstheme="minorHAnsi"/>
                <w:sz w:val="16"/>
                <w:szCs w:val="16"/>
              </w:rPr>
              <w:t xml:space="preserve"> </w:t>
            </w:r>
          </w:p>
          <w:p w14:paraId="5EE064EB" w14:textId="36B6F3B8" w:rsidR="00AE38B9" w:rsidRPr="00F91870" w:rsidRDefault="00AE38B9" w:rsidP="007220A3">
            <w:pPr>
              <w:pStyle w:val="BodyText"/>
              <w:ind w:left="141"/>
              <w:rPr>
                <w:rFonts w:cstheme="minorHAnsi"/>
                <w:color w:val="auto"/>
                <w:sz w:val="20"/>
              </w:rPr>
            </w:pPr>
            <w:r w:rsidRPr="001940AB">
              <w:rPr>
                <w:rFonts w:cstheme="minorHAnsi"/>
                <w:sz w:val="16"/>
                <w:szCs w:val="16"/>
              </w:rPr>
              <w:t>Caughley et al. 1985, Bayliss 1987; Caughley and Sinclair 1994; McCarthy 1996; Ampt and Baumber 2006; Descovich et al. 2016; Boyle and Hone 2014.</w:t>
            </w:r>
          </w:p>
        </w:tc>
      </w:tr>
      <w:tr w:rsidR="002F4576" w:rsidRPr="00B81FC0" w14:paraId="1C7E5586" w14:textId="77777777" w:rsidTr="4C5BF73D">
        <w:trPr>
          <w:trHeight w:val="1408"/>
        </w:trPr>
        <w:tc>
          <w:tcPr>
            <w:tcW w:w="2127" w:type="dxa"/>
            <w:shd w:val="clear" w:color="auto" w:fill="CCDBEA" w:themeFill="background2"/>
          </w:tcPr>
          <w:p w14:paraId="5B2FA74C" w14:textId="62355B2E" w:rsidR="00AE38B9" w:rsidRPr="00B81FC0" w:rsidRDefault="009579AD" w:rsidP="00FE302D">
            <w:pPr>
              <w:pStyle w:val="BodyText"/>
              <w:rPr>
                <w:rFonts w:cstheme="minorHAnsi"/>
                <w:b/>
                <w:color w:val="auto"/>
                <w:sz w:val="20"/>
              </w:rPr>
            </w:pPr>
            <w:r w:rsidRPr="00B81FC0">
              <w:rPr>
                <w:rFonts w:cstheme="minorHAnsi"/>
                <w:b/>
                <w:color w:val="auto"/>
                <w:sz w:val="20"/>
              </w:rPr>
              <w:t>Emergenc</w:t>
            </w:r>
            <w:r w:rsidR="003D0D1F" w:rsidRPr="00B81FC0">
              <w:rPr>
                <w:rFonts w:cstheme="minorHAnsi"/>
                <w:b/>
                <w:color w:val="auto"/>
                <w:sz w:val="20"/>
              </w:rPr>
              <w:t xml:space="preserve">ies </w:t>
            </w:r>
          </w:p>
        </w:tc>
        <w:tc>
          <w:tcPr>
            <w:tcW w:w="7512" w:type="dxa"/>
          </w:tcPr>
          <w:p w14:paraId="0CEA7C2E" w14:textId="4B554807" w:rsidR="00AE38B9" w:rsidRPr="00F91870" w:rsidRDefault="00AE38B9" w:rsidP="00FE302D">
            <w:pPr>
              <w:pStyle w:val="BodyText"/>
              <w:ind w:left="141"/>
              <w:rPr>
                <w:rFonts w:cstheme="minorHAnsi"/>
                <w:color w:val="auto"/>
                <w:sz w:val="20"/>
              </w:rPr>
            </w:pPr>
            <w:r w:rsidRPr="00F91870">
              <w:rPr>
                <w:rFonts w:cstheme="minorHAnsi"/>
                <w:color w:val="auto"/>
                <w:sz w:val="20"/>
              </w:rPr>
              <w:t xml:space="preserve">A study of the short-term effects of flooding on kangaroo populations found they are able to successfully move to higher ground when their usual habitat is flooded. Floods are occasionally associated with localised epizootic disease outbreaks, but these are not considered a long-term threat to kangaroo populations.  </w:t>
            </w:r>
          </w:p>
          <w:p w14:paraId="7AA0DB23" w14:textId="77777777" w:rsidR="00F91870" w:rsidRPr="001940AB" w:rsidRDefault="00AE38B9" w:rsidP="00FE302D">
            <w:pPr>
              <w:pStyle w:val="BodyText"/>
              <w:ind w:left="141"/>
              <w:rPr>
                <w:rFonts w:cstheme="minorHAnsi"/>
                <w:color w:val="auto"/>
                <w:sz w:val="16"/>
                <w:szCs w:val="16"/>
              </w:rPr>
            </w:pPr>
            <w:r w:rsidRPr="001940AB">
              <w:rPr>
                <w:rFonts w:cstheme="minorHAnsi"/>
                <w:sz w:val="16"/>
                <w:szCs w:val="16"/>
              </w:rPr>
              <w:t>References:</w:t>
            </w:r>
            <w:r w:rsidR="00486D7B" w:rsidRPr="001940AB">
              <w:rPr>
                <w:rFonts w:cstheme="minorHAnsi"/>
                <w:sz w:val="16"/>
                <w:szCs w:val="16"/>
              </w:rPr>
              <w:t xml:space="preserve"> </w:t>
            </w:r>
          </w:p>
          <w:p w14:paraId="0257405C" w14:textId="5235F265" w:rsidR="005766DC" w:rsidRPr="001940AB" w:rsidRDefault="00AE38B9" w:rsidP="00FE302D">
            <w:pPr>
              <w:pStyle w:val="BodyText"/>
              <w:ind w:left="141"/>
              <w:rPr>
                <w:rFonts w:cstheme="minorHAnsi"/>
                <w:color w:val="auto"/>
                <w:sz w:val="16"/>
                <w:szCs w:val="16"/>
              </w:rPr>
            </w:pPr>
            <w:r w:rsidRPr="001940AB">
              <w:rPr>
                <w:rFonts w:cstheme="minorHAnsi"/>
                <w:sz w:val="16"/>
                <w:szCs w:val="16"/>
              </w:rPr>
              <w:t>Olsen and Braysher 2000; Hale 2004.</w:t>
            </w:r>
          </w:p>
          <w:p w14:paraId="4C7FF5EF" w14:textId="77777777" w:rsidR="00763BDE" w:rsidRPr="00F91870" w:rsidRDefault="00763BDE" w:rsidP="00FE302D">
            <w:pPr>
              <w:pStyle w:val="BodyText"/>
              <w:ind w:left="141"/>
              <w:rPr>
                <w:rFonts w:cstheme="minorHAnsi"/>
                <w:color w:val="auto"/>
                <w:sz w:val="20"/>
              </w:rPr>
            </w:pPr>
            <w:r w:rsidRPr="00F91870">
              <w:rPr>
                <w:rFonts w:cstheme="minorHAnsi"/>
                <w:color w:val="auto"/>
                <w:sz w:val="20"/>
              </w:rPr>
              <w:t xml:space="preserve">When flooding </w:t>
            </w:r>
            <w:r w:rsidR="00FA3055" w:rsidRPr="00F91870">
              <w:rPr>
                <w:rFonts w:cstheme="minorHAnsi"/>
                <w:color w:val="auto"/>
                <w:sz w:val="20"/>
              </w:rPr>
              <w:t>follows long-term drought, longer-term effects may impact kangaroo health and demography.</w:t>
            </w:r>
          </w:p>
          <w:p w14:paraId="06C559A0" w14:textId="77777777" w:rsidR="00F91870" w:rsidRPr="001940AB" w:rsidRDefault="008F1BCC" w:rsidP="00FE302D">
            <w:pPr>
              <w:pStyle w:val="BodyText"/>
              <w:ind w:left="141"/>
              <w:rPr>
                <w:rFonts w:cstheme="minorHAnsi"/>
                <w:color w:val="auto"/>
                <w:sz w:val="16"/>
                <w:szCs w:val="16"/>
              </w:rPr>
            </w:pPr>
            <w:r w:rsidRPr="001940AB">
              <w:rPr>
                <w:rFonts w:cstheme="minorHAnsi"/>
                <w:sz w:val="16"/>
                <w:szCs w:val="16"/>
              </w:rPr>
              <w:t xml:space="preserve">References: </w:t>
            </w:r>
          </w:p>
          <w:p w14:paraId="4E31FC14" w14:textId="6E27C534" w:rsidR="00FA3055" w:rsidRPr="00F91870" w:rsidRDefault="008F1BCC" w:rsidP="00FE302D">
            <w:pPr>
              <w:pStyle w:val="BodyText"/>
              <w:ind w:left="141"/>
              <w:rPr>
                <w:rFonts w:cstheme="minorHAnsi"/>
                <w:color w:val="auto"/>
                <w:sz w:val="20"/>
              </w:rPr>
            </w:pPr>
            <w:r w:rsidRPr="001940AB">
              <w:rPr>
                <w:rFonts w:cstheme="minorHAnsi"/>
                <w:sz w:val="16"/>
                <w:szCs w:val="16"/>
              </w:rPr>
              <w:t>Juillard and Ramp, 2022.</w:t>
            </w:r>
          </w:p>
        </w:tc>
      </w:tr>
      <w:tr w:rsidR="002F4576" w:rsidRPr="00B81FC0" w14:paraId="3DD82426" w14:textId="77777777" w:rsidTr="4C5BF73D">
        <w:trPr>
          <w:trHeight w:val="1256"/>
        </w:trPr>
        <w:tc>
          <w:tcPr>
            <w:tcW w:w="2127" w:type="dxa"/>
            <w:shd w:val="clear" w:color="auto" w:fill="CCDBEA" w:themeFill="background2"/>
          </w:tcPr>
          <w:p w14:paraId="35A3B30C" w14:textId="77777777" w:rsidR="00AE38B9" w:rsidRPr="00B81FC0" w:rsidRDefault="00AE38B9" w:rsidP="00FE302D">
            <w:pPr>
              <w:pStyle w:val="BodyText"/>
              <w:rPr>
                <w:rFonts w:cstheme="minorHAnsi"/>
                <w:b/>
                <w:color w:val="auto"/>
                <w:sz w:val="20"/>
              </w:rPr>
            </w:pPr>
            <w:r w:rsidRPr="00B81FC0">
              <w:rPr>
                <w:rFonts w:cstheme="minorHAnsi"/>
                <w:b/>
                <w:color w:val="auto"/>
                <w:sz w:val="20"/>
              </w:rPr>
              <w:t>Habitat loss and modification</w:t>
            </w:r>
          </w:p>
        </w:tc>
        <w:tc>
          <w:tcPr>
            <w:tcW w:w="7512" w:type="dxa"/>
          </w:tcPr>
          <w:p w14:paraId="267D1FB1" w14:textId="48EFA937" w:rsidR="00AE38B9" w:rsidRPr="00F91870" w:rsidRDefault="1B5E761B" w:rsidP="35286624">
            <w:pPr>
              <w:pStyle w:val="BodyText"/>
              <w:ind w:left="141"/>
              <w:rPr>
                <w:rFonts w:cstheme="minorBidi"/>
                <w:color w:val="auto"/>
                <w:sz w:val="20"/>
              </w:rPr>
            </w:pPr>
            <w:r w:rsidRPr="00F91870">
              <w:rPr>
                <w:rFonts w:cstheme="minorBidi"/>
                <w:color w:val="auto"/>
                <w:sz w:val="20"/>
              </w:rPr>
              <w:t>Overall, habitat modification has improved conditions for kangaroos</w:t>
            </w:r>
            <w:r w:rsidR="007220A3" w:rsidRPr="00F91870">
              <w:rPr>
                <w:rFonts w:cstheme="minorBidi"/>
                <w:color w:val="auto"/>
                <w:sz w:val="20"/>
              </w:rPr>
              <w:t xml:space="preserve"> b</w:t>
            </w:r>
            <w:r w:rsidR="00373D1F" w:rsidRPr="00F91870">
              <w:rPr>
                <w:rFonts w:cstheme="minorBidi"/>
                <w:color w:val="auto"/>
                <w:sz w:val="20"/>
              </w:rPr>
              <w:t>ecause of land cle</w:t>
            </w:r>
            <w:r w:rsidR="005E7814" w:rsidRPr="00F91870">
              <w:rPr>
                <w:rFonts w:cstheme="minorBidi"/>
                <w:color w:val="auto"/>
                <w:sz w:val="20"/>
              </w:rPr>
              <w:t>aring and the provision of watering points</w:t>
            </w:r>
            <w:r w:rsidR="007220A3" w:rsidRPr="00F91870">
              <w:rPr>
                <w:rFonts w:cstheme="minorBidi"/>
                <w:color w:val="auto"/>
                <w:sz w:val="20"/>
              </w:rPr>
              <w:t>.</w:t>
            </w:r>
            <w:r w:rsidR="0F9E424D" w:rsidRPr="00F91870">
              <w:rPr>
                <w:rFonts w:cstheme="minorBidi"/>
                <w:color w:val="auto"/>
                <w:sz w:val="20"/>
              </w:rPr>
              <w:t xml:space="preserve"> </w:t>
            </w:r>
          </w:p>
          <w:p w14:paraId="484CB15A" w14:textId="77777777" w:rsidR="00F91870" w:rsidRPr="001940AB" w:rsidRDefault="00AE38B9" w:rsidP="00FE302D">
            <w:pPr>
              <w:pStyle w:val="BodyText"/>
              <w:ind w:left="141"/>
              <w:rPr>
                <w:rFonts w:cstheme="minorHAnsi"/>
                <w:color w:val="auto"/>
                <w:sz w:val="16"/>
                <w:szCs w:val="16"/>
              </w:rPr>
            </w:pPr>
            <w:r w:rsidRPr="001940AB">
              <w:rPr>
                <w:rFonts w:cstheme="minorHAnsi"/>
                <w:sz w:val="16"/>
                <w:szCs w:val="16"/>
              </w:rPr>
              <w:t>References:</w:t>
            </w:r>
            <w:r w:rsidR="00486D7B" w:rsidRPr="001940AB">
              <w:rPr>
                <w:rFonts w:cstheme="minorHAnsi"/>
                <w:sz w:val="16"/>
                <w:szCs w:val="16"/>
              </w:rPr>
              <w:t xml:space="preserve"> </w:t>
            </w:r>
          </w:p>
          <w:p w14:paraId="6418A421" w14:textId="68F2DE72" w:rsidR="00AE38B9" w:rsidRPr="00F91870" w:rsidRDefault="00AE38B9" w:rsidP="00FE302D">
            <w:pPr>
              <w:pStyle w:val="BodyText"/>
              <w:ind w:left="141"/>
              <w:rPr>
                <w:rFonts w:cstheme="minorHAnsi"/>
                <w:color w:val="auto"/>
                <w:sz w:val="20"/>
              </w:rPr>
            </w:pPr>
            <w:r w:rsidRPr="001940AB">
              <w:rPr>
                <w:rFonts w:cstheme="minorHAnsi"/>
                <w:sz w:val="16"/>
                <w:szCs w:val="16"/>
              </w:rPr>
              <w:t>Caughley et al. 1984; Archer</w:t>
            </w:r>
            <w:r w:rsidR="00EB6CBC" w:rsidRPr="001940AB">
              <w:rPr>
                <w:rFonts w:cstheme="minorHAnsi"/>
                <w:sz w:val="16"/>
                <w:szCs w:val="16"/>
              </w:rPr>
              <w:t>,</w:t>
            </w:r>
            <w:r w:rsidR="00E12B8A" w:rsidRPr="001940AB">
              <w:rPr>
                <w:rFonts w:cstheme="minorHAnsi"/>
                <w:sz w:val="16"/>
                <w:szCs w:val="16"/>
              </w:rPr>
              <w:t xml:space="preserve"> M</w:t>
            </w:r>
            <w:r w:rsidR="00EB6CBC" w:rsidRPr="001940AB">
              <w:rPr>
                <w:rFonts w:cstheme="minorHAnsi"/>
                <w:sz w:val="16"/>
                <w:szCs w:val="16"/>
              </w:rPr>
              <w:t>.</w:t>
            </w:r>
            <w:r w:rsidRPr="001940AB">
              <w:rPr>
                <w:rFonts w:cstheme="minorHAnsi"/>
                <w:sz w:val="16"/>
                <w:szCs w:val="16"/>
              </w:rPr>
              <w:t>. 1985; Calaby</w:t>
            </w:r>
            <w:r w:rsidR="0007341A" w:rsidRPr="001940AB">
              <w:rPr>
                <w:rFonts w:cstheme="minorHAnsi"/>
                <w:sz w:val="16"/>
                <w:szCs w:val="16"/>
              </w:rPr>
              <w:t>, J.</w:t>
            </w:r>
            <w:r w:rsidRPr="001940AB">
              <w:rPr>
                <w:rFonts w:cstheme="minorHAnsi"/>
                <w:sz w:val="16"/>
                <w:szCs w:val="16"/>
              </w:rPr>
              <w:t>1989; Pople and Grigg 1999; Olsen and Low 2006; Descovich et al. 2016.</w:t>
            </w:r>
          </w:p>
        </w:tc>
      </w:tr>
      <w:tr w:rsidR="002F4576" w:rsidRPr="00B81FC0" w14:paraId="71A58F89" w14:textId="77777777" w:rsidTr="4C5BF73D">
        <w:trPr>
          <w:trHeight w:val="553"/>
        </w:trPr>
        <w:tc>
          <w:tcPr>
            <w:tcW w:w="2127" w:type="dxa"/>
            <w:shd w:val="clear" w:color="auto" w:fill="CCDBEA" w:themeFill="background2"/>
          </w:tcPr>
          <w:p w14:paraId="27EF8D10" w14:textId="77777777" w:rsidR="00AE38B9" w:rsidRPr="00B81FC0" w:rsidRDefault="00AE38B9" w:rsidP="00FE302D">
            <w:pPr>
              <w:pStyle w:val="BodyText"/>
              <w:rPr>
                <w:rFonts w:cstheme="minorHAnsi"/>
                <w:b/>
                <w:color w:val="auto"/>
                <w:sz w:val="20"/>
              </w:rPr>
            </w:pPr>
            <w:r w:rsidRPr="00B81FC0">
              <w:rPr>
                <w:rFonts w:cstheme="minorHAnsi"/>
                <w:b/>
                <w:color w:val="auto"/>
                <w:sz w:val="20"/>
              </w:rPr>
              <w:t xml:space="preserve">Harvesting (genetic impacts) </w:t>
            </w:r>
          </w:p>
        </w:tc>
        <w:tc>
          <w:tcPr>
            <w:tcW w:w="7512" w:type="dxa"/>
          </w:tcPr>
          <w:p w14:paraId="428A3D36" w14:textId="5447AC78" w:rsidR="00AE38B9" w:rsidRPr="00F91870" w:rsidRDefault="1B5E761B" w:rsidP="00FE302D">
            <w:pPr>
              <w:pStyle w:val="BodyText"/>
              <w:ind w:left="141"/>
              <w:rPr>
                <w:rFonts w:cstheme="minorHAnsi"/>
                <w:color w:val="auto"/>
                <w:sz w:val="20"/>
              </w:rPr>
            </w:pPr>
            <w:r w:rsidRPr="00F91870">
              <w:rPr>
                <w:rFonts w:cstheme="minorHAnsi"/>
                <w:color w:val="auto"/>
                <w:sz w:val="20"/>
              </w:rPr>
              <w:t>There is concern that commercial kangaroo harvesting could affect species fitness and evolutionary potential if the harvest selects for fitness traits. In particular, prioritising large kangaroos for their yield is sometimes speculated to affect species fitness. However, comparisons of harvested and unharvested populations do not demonstrate any loss of gene</w:t>
            </w:r>
            <w:r w:rsidR="52DA04A7" w:rsidRPr="00F91870">
              <w:rPr>
                <w:rFonts w:cstheme="minorHAnsi"/>
                <w:color w:val="auto"/>
                <w:sz w:val="20"/>
              </w:rPr>
              <w:t>tic</w:t>
            </w:r>
            <w:r w:rsidRPr="00F91870">
              <w:rPr>
                <w:rFonts w:cstheme="minorHAnsi"/>
                <w:color w:val="auto"/>
                <w:sz w:val="20"/>
              </w:rPr>
              <w:t xml:space="preserve"> diversity as a result of harvesting. Finally, harvest numbers are too low to remove alleles from the population. The likelihood that kangaroo harvesting has long-term genetic consequences is limited. </w:t>
            </w:r>
          </w:p>
          <w:p w14:paraId="7C0A8802" w14:textId="77777777" w:rsidR="00F91870" w:rsidRPr="001940AB" w:rsidRDefault="00AE38B9" w:rsidP="00FE302D">
            <w:pPr>
              <w:pStyle w:val="BodyText"/>
              <w:ind w:left="141"/>
              <w:rPr>
                <w:rFonts w:cstheme="minorHAnsi"/>
                <w:color w:val="auto"/>
                <w:sz w:val="16"/>
                <w:szCs w:val="16"/>
              </w:rPr>
            </w:pPr>
            <w:r w:rsidRPr="001940AB">
              <w:rPr>
                <w:rFonts w:cstheme="minorHAnsi"/>
                <w:sz w:val="16"/>
                <w:szCs w:val="16"/>
              </w:rPr>
              <w:t>References:</w:t>
            </w:r>
            <w:r w:rsidR="00486D7B" w:rsidRPr="001940AB">
              <w:rPr>
                <w:rFonts w:cstheme="minorHAnsi"/>
                <w:sz w:val="16"/>
                <w:szCs w:val="16"/>
              </w:rPr>
              <w:t xml:space="preserve"> </w:t>
            </w:r>
          </w:p>
          <w:p w14:paraId="2C036EB0" w14:textId="498B3203" w:rsidR="00AE38B9" w:rsidRPr="00F91870" w:rsidRDefault="00AE38B9" w:rsidP="00FE302D">
            <w:pPr>
              <w:pStyle w:val="BodyText"/>
              <w:ind w:left="141"/>
              <w:rPr>
                <w:rFonts w:cstheme="minorHAnsi"/>
                <w:color w:val="auto"/>
                <w:sz w:val="20"/>
              </w:rPr>
            </w:pPr>
            <w:r w:rsidRPr="001940AB">
              <w:rPr>
                <w:rFonts w:cstheme="minorHAnsi"/>
                <w:sz w:val="16"/>
                <w:szCs w:val="16"/>
              </w:rPr>
              <w:t>Hale 2004; Pople and Grigg 1999; Pople 2006.</w:t>
            </w:r>
          </w:p>
        </w:tc>
      </w:tr>
      <w:tr w:rsidR="002F4576" w:rsidRPr="00B81FC0" w14:paraId="16C511A8" w14:textId="77777777" w:rsidTr="4C5BF73D">
        <w:trPr>
          <w:trHeight w:val="818"/>
        </w:trPr>
        <w:tc>
          <w:tcPr>
            <w:tcW w:w="2127" w:type="dxa"/>
            <w:shd w:val="clear" w:color="auto" w:fill="CCDBEA" w:themeFill="background2"/>
          </w:tcPr>
          <w:p w14:paraId="778063E4" w14:textId="77777777" w:rsidR="00AE38B9" w:rsidRPr="00B81FC0" w:rsidRDefault="00AE38B9" w:rsidP="00FE302D">
            <w:pPr>
              <w:pStyle w:val="BodyText"/>
              <w:rPr>
                <w:rFonts w:cstheme="minorHAnsi"/>
                <w:b/>
                <w:color w:val="auto"/>
                <w:sz w:val="20"/>
              </w:rPr>
            </w:pPr>
            <w:r w:rsidRPr="00B81FC0">
              <w:rPr>
                <w:rFonts w:cstheme="minorHAnsi"/>
                <w:b/>
                <w:color w:val="auto"/>
                <w:sz w:val="20"/>
              </w:rPr>
              <w:lastRenderedPageBreak/>
              <w:t>Human predation</w:t>
            </w:r>
          </w:p>
        </w:tc>
        <w:tc>
          <w:tcPr>
            <w:tcW w:w="7512" w:type="dxa"/>
          </w:tcPr>
          <w:p w14:paraId="13851C0A" w14:textId="2C474239" w:rsidR="00AE38B9" w:rsidRPr="00F91870" w:rsidRDefault="1B5E761B" w:rsidP="00FE302D">
            <w:pPr>
              <w:pStyle w:val="BodyText"/>
              <w:ind w:left="141"/>
              <w:rPr>
                <w:rFonts w:cstheme="minorHAnsi"/>
                <w:color w:val="auto"/>
                <w:sz w:val="20"/>
              </w:rPr>
            </w:pPr>
            <w:r w:rsidRPr="00F91870">
              <w:rPr>
                <w:rFonts w:cstheme="minorHAnsi"/>
                <w:color w:val="auto"/>
                <w:sz w:val="20"/>
              </w:rPr>
              <w:t xml:space="preserve">Despite concern that harvesting could reduce the viability of kangaroo populations, longstanding programs in other Australian states have not had this impact. Changes in the relative value of kangaroo meat, or the extent to which kangaroos are considered a valuable </w:t>
            </w:r>
            <w:r w:rsidR="00591F25" w:rsidRPr="00F91870">
              <w:rPr>
                <w:rFonts w:cstheme="minorHAnsi"/>
                <w:color w:val="auto"/>
                <w:sz w:val="20"/>
              </w:rPr>
              <w:t>resour</w:t>
            </w:r>
            <w:r w:rsidR="00591F25" w:rsidRPr="00F91870">
              <w:rPr>
                <w:rFonts w:cstheme="minorHAnsi"/>
                <w:sz w:val="20"/>
              </w:rPr>
              <w:t>ce, impacts</w:t>
            </w:r>
            <w:r w:rsidRPr="00F91870">
              <w:rPr>
                <w:rFonts w:cstheme="minorHAnsi"/>
                <w:color w:val="auto"/>
                <w:sz w:val="20"/>
              </w:rPr>
              <w:t xml:space="preserve"> the proportion of the kangaroo harvesting quota</w:t>
            </w:r>
            <w:r w:rsidR="00481889" w:rsidRPr="00F91870">
              <w:rPr>
                <w:rFonts w:cstheme="minorHAnsi"/>
                <w:color w:val="auto"/>
                <w:sz w:val="20"/>
              </w:rPr>
              <w:t xml:space="preserve"> that is used</w:t>
            </w:r>
            <w:r w:rsidRPr="00F91870">
              <w:rPr>
                <w:rFonts w:cstheme="minorHAnsi"/>
                <w:color w:val="auto"/>
                <w:sz w:val="20"/>
              </w:rPr>
              <w:t xml:space="preserve">. However, harvest quotas in Victoria </w:t>
            </w:r>
            <w:r w:rsidR="64BA01DA" w:rsidRPr="00F91870">
              <w:rPr>
                <w:rFonts w:cstheme="minorHAnsi"/>
                <w:color w:val="auto"/>
                <w:sz w:val="20"/>
              </w:rPr>
              <w:t>are</w:t>
            </w:r>
            <w:r w:rsidRPr="00F91870">
              <w:rPr>
                <w:rFonts w:cstheme="minorHAnsi"/>
                <w:color w:val="auto"/>
                <w:sz w:val="20"/>
              </w:rPr>
              <w:t xml:space="preserve"> set conservatively to ensure kangaroo harvesting operates at levels that are considered sustainable. </w:t>
            </w:r>
          </w:p>
          <w:p w14:paraId="749168FF" w14:textId="501A5CE9" w:rsidR="00AE38B9" w:rsidRPr="00F91870" w:rsidRDefault="00AE38B9" w:rsidP="00FE302D">
            <w:pPr>
              <w:pStyle w:val="BodyText"/>
              <w:ind w:left="141"/>
              <w:rPr>
                <w:rFonts w:cstheme="minorHAnsi"/>
                <w:color w:val="auto"/>
                <w:sz w:val="20"/>
              </w:rPr>
            </w:pPr>
            <w:r w:rsidRPr="00F91870">
              <w:rPr>
                <w:rFonts w:cstheme="minorHAnsi"/>
                <w:color w:val="auto"/>
                <w:sz w:val="20"/>
              </w:rPr>
              <w:t>Damage mitigation control also poses a risk to kangaroo populations, but kangaroo control undertaken under ATCWs will be counted as part of Victoria’s overall sustainable kangaroo harvesting quota and commercial harvest quotas set more conservatively to allow a buffer for ATCW control.</w:t>
            </w:r>
          </w:p>
          <w:p w14:paraId="0421909F" w14:textId="7B6C5DDA" w:rsidR="00AE38B9" w:rsidRPr="00F91870" w:rsidRDefault="00AE38B9" w:rsidP="00FE302D">
            <w:pPr>
              <w:pStyle w:val="BodyText"/>
              <w:ind w:left="141"/>
              <w:rPr>
                <w:rFonts w:cstheme="minorHAnsi"/>
                <w:color w:val="auto"/>
                <w:sz w:val="20"/>
              </w:rPr>
            </w:pPr>
            <w:r w:rsidRPr="00F91870">
              <w:rPr>
                <w:rFonts w:cstheme="minorHAnsi"/>
                <w:color w:val="auto"/>
                <w:sz w:val="20"/>
              </w:rPr>
              <w:t>Hunting of kangaroos by Victorian Traditional Owners on country is another form of human predation on kangaroos. At present</w:t>
            </w:r>
            <w:r w:rsidR="001E2C91" w:rsidRPr="00F91870">
              <w:rPr>
                <w:rFonts w:cstheme="minorHAnsi"/>
                <w:color w:val="auto"/>
                <w:sz w:val="20"/>
              </w:rPr>
              <w:t>,</w:t>
            </w:r>
            <w:r w:rsidRPr="00F91870">
              <w:rPr>
                <w:rFonts w:cstheme="minorHAnsi"/>
                <w:color w:val="auto"/>
                <w:sz w:val="20"/>
              </w:rPr>
              <w:t xml:space="preserve"> only a small number of Traditional Owner groups have agreements in place that provide for hunting of wildlife for traditional purposes and the impact on kangaroo populations is likely to be negligible. </w:t>
            </w:r>
          </w:p>
          <w:p w14:paraId="0D9D1F23" w14:textId="77777777" w:rsidR="00F91870" w:rsidRPr="001940AB" w:rsidRDefault="00AE38B9" w:rsidP="00FE302D">
            <w:pPr>
              <w:pStyle w:val="BodyText"/>
              <w:ind w:left="141"/>
              <w:rPr>
                <w:rFonts w:cstheme="minorHAnsi"/>
                <w:color w:val="auto"/>
                <w:sz w:val="16"/>
                <w:szCs w:val="16"/>
              </w:rPr>
            </w:pPr>
            <w:r w:rsidRPr="001940AB">
              <w:rPr>
                <w:rFonts w:cstheme="minorHAnsi"/>
                <w:sz w:val="16"/>
                <w:szCs w:val="16"/>
              </w:rPr>
              <w:t>References:</w:t>
            </w:r>
            <w:r w:rsidR="00486D7B" w:rsidRPr="001940AB">
              <w:rPr>
                <w:rFonts w:cstheme="minorHAnsi"/>
                <w:sz w:val="16"/>
                <w:szCs w:val="16"/>
              </w:rPr>
              <w:t xml:space="preserve"> </w:t>
            </w:r>
          </w:p>
          <w:p w14:paraId="0975F5C7" w14:textId="701FC388" w:rsidR="00AE38B9" w:rsidRPr="00F91870" w:rsidRDefault="00AE38B9" w:rsidP="00FE302D">
            <w:pPr>
              <w:pStyle w:val="BodyText"/>
              <w:ind w:left="141"/>
              <w:rPr>
                <w:rFonts w:cstheme="minorHAnsi"/>
                <w:color w:val="auto"/>
                <w:sz w:val="20"/>
              </w:rPr>
            </w:pPr>
            <w:r w:rsidRPr="001940AB">
              <w:rPr>
                <w:rFonts w:cstheme="minorHAnsi"/>
                <w:sz w:val="16"/>
                <w:szCs w:val="16"/>
              </w:rPr>
              <w:t>Pople and Grigg 1999; Dawson et al. 2004; Grigg and Pople 2001; Olsen &amp; Low 2006; Cooney et al. 2012; Lunney 2010; Ampt and Baumber 2006; Hacker et al. 2004.</w:t>
            </w:r>
            <w:r w:rsidRPr="00F91870">
              <w:rPr>
                <w:rFonts w:cstheme="minorHAnsi"/>
                <w:color w:val="auto"/>
                <w:sz w:val="20"/>
              </w:rPr>
              <w:t xml:space="preserve">  </w:t>
            </w:r>
          </w:p>
        </w:tc>
      </w:tr>
      <w:tr w:rsidR="002F4576" w:rsidRPr="00B81FC0" w14:paraId="15184E5E" w14:textId="77777777" w:rsidTr="4C5BF73D">
        <w:trPr>
          <w:trHeight w:val="1523"/>
        </w:trPr>
        <w:tc>
          <w:tcPr>
            <w:tcW w:w="2127" w:type="dxa"/>
            <w:shd w:val="clear" w:color="auto" w:fill="CCDBEA" w:themeFill="background2"/>
          </w:tcPr>
          <w:p w14:paraId="2143190C" w14:textId="77777777" w:rsidR="00AE38B9" w:rsidRPr="00B81FC0" w:rsidRDefault="00AE38B9" w:rsidP="00FE302D">
            <w:pPr>
              <w:pStyle w:val="BodyText"/>
              <w:rPr>
                <w:rFonts w:cstheme="minorHAnsi"/>
                <w:b/>
                <w:color w:val="auto"/>
                <w:sz w:val="20"/>
              </w:rPr>
            </w:pPr>
            <w:r w:rsidRPr="00B81FC0">
              <w:rPr>
                <w:rFonts w:cstheme="minorHAnsi"/>
                <w:b/>
                <w:color w:val="auto"/>
                <w:sz w:val="20"/>
              </w:rPr>
              <w:t>Predation</w:t>
            </w:r>
          </w:p>
        </w:tc>
        <w:tc>
          <w:tcPr>
            <w:tcW w:w="7512" w:type="dxa"/>
          </w:tcPr>
          <w:p w14:paraId="6069B3B8" w14:textId="76C3B594" w:rsidR="00AE38B9" w:rsidRPr="00F91870" w:rsidRDefault="00AE38B9" w:rsidP="6C0335FC">
            <w:pPr>
              <w:pStyle w:val="BodyText"/>
              <w:ind w:left="141"/>
              <w:rPr>
                <w:rFonts w:cstheme="minorBidi"/>
                <w:color w:val="auto"/>
                <w:sz w:val="20"/>
              </w:rPr>
            </w:pPr>
            <w:r w:rsidRPr="00F91870">
              <w:rPr>
                <w:rFonts w:cstheme="minorBidi"/>
                <w:color w:val="auto"/>
                <w:sz w:val="20"/>
              </w:rPr>
              <w:t xml:space="preserve">Dingoes are considered the only significant non-human predators of mature kangaroos, but foxes and possibly wedge-tailed eagles have been known to prey on young kangaroos. In pastoral areas, it is likely that dingoes would prefer sheep to kangaroos as prey. Victorian dingo populations are small and unlikely to have a meaningful impact on the state’s kangaroo population. </w:t>
            </w:r>
          </w:p>
          <w:p w14:paraId="36349F83" w14:textId="77777777" w:rsidR="00F91870" w:rsidRPr="001940AB" w:rsidRDefault="00AE38B9" w:rsidP="00FE302D">
            <w:pPr>
              <w:pStyle w:val="BodyText"/>
              <w:ind w:left="141"/>
              <w:rPr>
                <w:rFonts w:cstheme="minorHAnsi"/>
                <w:color w:val="auto"/>
                <w:sz w:val="16"/>
                <w:szCs w:val="16"/>
              </w:rPr>
            </w:pPr>
            <w:r w:rsidRPr="001940AB">
              <w:rPr>
                <w:rFonts w:cstheme="minorHAnsi"/>
                <w:sz w:val="16"/>
                <w:szCs w:val="16"/>
              </w:rPr>
              <w:t>References:</w:t>
            </w:r>
            <w:r w:rsidR="00486D7B" w:rsidRPr="001940AB">
              <w:rPr>
                <w:rFonts w:cstheme="minorHAnsi"/>
                <w:sz w:val="16"/>
                <w:szCs w:val="16"/>
              </w:rPr>
              <w:t xml:space="preserve"> </w:t>
            </w:r>
          </w:p>
          <w:p w14:paraId="2624B1FC" w14:textId="1C1A40CC" w:rsidR="00AE38B9" w:rsidRPr="00F91870" w:rsidRDefault="00AE38B9" w:rsidP="00FE302D">
            <w:pPr>
              <w:pStyle w:val="BodyText"/>
              <w:ind w:left="141"/>
              <w:rPr>
                <w:rFonts w:cstheme="minorHAnsi"/>
                <w:color w:val="auto"/>
                <w:sz w:val="20"/>
              </w:rPr>
            </w:pPr>
            <w:r w:rsidRPr="001940AB">
              <w:rPr>
                <w:rFonts w:cstheme="minorHAnsi"/>
                <w:sz w:val="16"/>
                <w:szCs w:val="16"/>
              </w:rPr>
              <w:t>Robertshaw and Harden 1989; Marchant and Higgins 1993.</w:t>
            </w:r>
          </w:p>
        </w:tc>
      </w:tr>
      <w:tr w:rsidR="002F4576" w:rsidRPr="00B81FC0" w14:paraId="76301E5D" w14:textId="77777777" w:rsidTr="4C5BF73D">
        <w:trPr>
          <w:trHeight w:val="1056"/>
        </w:trPr>
        <w:tc>
          <w:tcPr>
            <w:tcW w:w="2127" w:type="dxa"/>
            <w:shd w:val="clear" w:color="auto" w:fill="CCDBEA" w:themeFill="background2"/>
          </w:tcPr>
          <w:p w14:paraId="608332A8" w14:textId="77777777" w:rsidR="00AE38B9" w:rsidRPr="00B81FC0" w:rsidRDefault="00AE38B9" w:rsidP="00FE302D">
            <w:pPr>
              <w:pStyle w:val="BodyText"/>
              <w:rPr>
                <w:rFonts w:cstheme="minorHAnsi"/>
                <w:b/>
                <w:color w:val="auto"/>
                <w:sz w:val="20"/>
              </w:rPr>
            </w:pPr>
            <w:r w:rsidRPr="00B81FC0">
              <w:rPr>
                <w:rFonts w:cstheme="minorHAnsi"/>
                <w:b/>
                <w:color w:val="auto"/>
                <w:sz w:val="20"/>
              </w:rPr>
              <w:t xml:space="preserve">Vehicle collisions </w:t>
            </w:r>
          </w:p>
        </w:tc>
        <w:tc>
          <w:tcPr>
            <w:tcW w:w="7512" w:type="dxa"/>
          </w:tcPr>
          <w:p w14:paraId="243B2DF3" w14:textId="710044D6" w:rsidR="00AE38B9" w:rsidRPr="00F91870" w:rsidRDefault="00AE38B9" w:rsidP="00FE302D">
            <w:pPr>
              <w:pStyle w:val="BodyText"/>
              <w:ind w:left="141"/>
              <w:rPr>
                <w:rFonts w:cstheme="minorHAnsi"/>
                <w:color w:val="auto"/>
                <w:sz w:val="20"/>
              </w:rPr>
            </w:pPr>
            <w:r w:rsidRPr="00F91870">
              <w:rPr>
                <w:rFonts w:cstheme="minorHAnsi"/>
                <w:color w:val="auto"/>
                <w:sz w:val="20"/>
              </w:rPr>
              <w:t xml:space="preserve">Macropods are not migratory but have large home ranges and road crossings are frequent. Collision rates are highest at roads with medium traffic volumes, which are low enough not to deter crossing attempts but high enough to present a collision risk. </w:t>
            </w:r>
          </w:p>
          <w:p w14:paraId="2E676795" w14:textId="2424224F" w:rsidR="00AE38B9" w:rsidRPr="00F91870" w:rsidRDefault="00AE38B9" w:rsidP="00FE302D">
            <w:pPr>
              <w:pStyle w:val="BodyText"/>
              <w:ind w:left="141"/>
              <w:rPr>
                <w:rFonts w:cstheme="minorHAnsi"/>
                <w:color w:val="auto"/>
                <w:sz w:val="20"/>
              </w:rPr>
            </w:pPr>
            <w:r w:rsidRPr="00F91870">
              <w:rPr>
                <w:rFonts w:cstheme="minorHAnsi"/>
                <w:color w:val="auto"/>
                <w:sz w:val="20"/>
              </w:rPr>
              <w:t>Factors that have been linked with higher macropod road-kill rates include flightiness, which is highest for red and grey kangaroos; drought; peri urban development; and road attributes, such as sharp bends or obstructions that reduce drivers’ visibility.</w:t>
            </w:r>
          </w:p>
          <w:p w14:paraId="25EE8C7B" w14:textId="6AD7BF52" w:rsidR="00AE38B9" w:rsidRPr="00F91870" w:rsidRDefault="00AE38B9" w:rsidP="00FE302D">
            <w:pPr>
              <w:pStyle w:val="BodyText"/>
              <w:ind w:left="141"/>
              <w:rPr>
                <w:rFonts w:cstheme="minorHAnsi"/>
                <w:color w:val="auto"/>
                <w:sz w:val="20"/>
              </w:rPr>
            </w:pPr>
            <w:r w:rsidRPr="00F91870">
              <w:rPr>
                <w:rFonts w:cstheme="minorHAnsi"/>
                <w:color w:val="auto"/>
                <w:sz w:val="20"/>
              </w:rPr>
              <w:t xml:space="preserve">Although roads may play a significant role in decreasing the viability of vulnerable and endangered macropod populations, such as the Brush-tailed Rock Wallaby, these species will not be harvested.         </w:t>
            </w:r>
          </w:p>
          <w:p w14:paraId="09FFE8ED" w14:textId="77777777" w:rsidR="00F91870" w:rsidRPr="001940AB" w:rsidRDefault="00AE38B9" w:rsidP="00FE302D">
            <w:pPr>
              <w:pStyle w:val="BodyText"/>
              <w:ind w:left="141"/>
              <w:rPr>
                <w:rFonts w:cstheme="minorHAnsi"/>
                <w:color w:val="auto"/>
                <w:sz w:val="16"/>
                <w:szCs w:val="16"/>
              </w:rPr>
            </w:pPr>
            <w:r w:rsidRPr="001940AB">
              <w:rPr>
                <w:rFonts w:cstheme="minorHAnsi"/>
                <w:sz w:val="16"/>
                <w:szCs w:val="16"/>
              </w:rPr>
              <w:t>References:</w:t>
            </w:r>
            <w:r w:rsidR="00486D7B" w:rsidRPr="001940AB">
              <w:rPr>
                <w:rFonts w:cstheme="minorHAnsi"/>
                <w:sz w:val="16"/>
                <w:szCs w:val="16"/>
              </w:rPr>
              <w:t xml:space="preserve"> </w:t>
            </w:r>
          </w:p>
          <w:p w14:paraId="00096D3B" w14:textId="3A23C9C2" w:rsidR="00AE38B9" w:rsidRPr="00F91870" w:rsidRDefault="00AE38B9" w:rsidP="00FE302D">
            <w:pPr>
              <w:pStyle w:val="BodyText"/>
              <w:ind w:left="141"/>
              <w:rPr>
                <w:rFonts w:cstheme="minorHAnsi"/>
                <w:color w:val="auto"/>
                <w:sz w:val="20"/>
              </w:rPr>
            </w:pPr>
            <w:r w:rsidRPr="001940AB">
              <w:rPr>
                <w:rFonts w:cstheme="minorHAnsi"/>
                <w:sz w:val="16"/>
                <w:szCs w:val="16"/>
              </w:rPr>
              <w:t>Bond and Jones 2014; Lee et al. 2010; Lee 2006; Herbert et al. 2021.</w:t>
            </w:r>
            <w:r w:rsidRPr="00F91870">
              <w:rPr>
                <w:rFonts w:cstheme="minorHAnsi"/>
                <w:color w:val="auto"/>
                <w:sz w:val="20"/>
              </w:rPr>
              <w:t xml:space="preserve">   </w:t>
            </w:r>
          </w:p>
        </w:tc>
      </w:tr>
    </w:tbl>
    <w:p w14:paraId="1A31E35B" w14:textId="77777777" w:rsidR="008F1375" w:rsidRPr="002F4576" w:rsidRDefault="008F1375" w:rsidP="008F1375">
      <w:pPr>
        <w:pStyle w:val="Heading5"/>
        <w:rPr>
          <w:color w:val="auto"/>
          <w:u w:val="single"/>
        </w:rPr>
      </w:pPr>
      <w:bookmarkStart w:id="157" w:name="_Toc15974221"/>
      <w:bookmarkStart w:id="158" w:name="_Toc15974275"/>
      <w:bookmarkStart w:id="159" w:name="_Toc19541939"/>
      <w:bookmarkStart w:id="160" w:name="_Toc19542063"/>
      <w:bookmarkStart w:id="161" w:name="_Toc19696839"/>
      <w:bookmarkStart w:id="162" w:name="_Toc19711436"/>
      <w:bookmarkStart w:id="163" w:name="_Toc23247216"/>
      <w:bookmarkStart w:id="164" w:name="_Toc25214358"/>
      <w:bookmarkStart w:id="165" w:name="_Toc45610602"/>
      <w:bookmarkStart w:id="166" w:name="_Toc46154133"/>
      <w:bookmarkStart w:id="167" w:name="_Toc46407377"/>
    </w:p>
    <w:p w14:paraId="1BBD7D09" w14:textId="77777777" w:rsidR="005924EF" w:rsidRDefault="005924EF">
      <w:pPr>
        <w:rPr>
          <w:rFonts w:asciiTheme="majorHAnsi" w:eastAsiaTheme="majorEastAsia" w:hAnsiTheme="majorHAnsi" w:cstheme="majorBidi"/>
          <w:color w:val="201547" w:themeColor="text2"/>
          <w:spacing w:val="-2"/>
          <w:sz w:val="32"/>
          <w:szCs w:val="26"/>
        </w:rPr>
      </w:pPr>
      <w:r>
        <w:rPr>
          <w:b/>
          <w:bCs/>
        </w:rPr>
        <w:br w:type="page"/>
      </w:r>
    </w:p>
    <w:p w14:paraId="4F72736C" w14:textId="52CDDD92" w:rsidR="005924EF" w:rsidRPr="00E91618" w:rsidRDefault="005924EF" w:rsidP="005924EF">
      <w:pPr>
        <w:pStyle w:val="Heading1"/>
        <w:rPr>
          <w:b/>
        </w:rPr>
      </w:pPr>
      <w:bookmarkStart w:id="168" w:name="_Ref145429930"/>
      <w:bookmarkStart w:id="169" w:name="_Toc161401300"/>
      <w:r w:rsidRPr="00E91618">
        <w:rPr>
          <w:b/>
        </w:rPr>
        <w:lastRenderedPageBreak/>
        <w:t xml:space="preserve">Appendix </w:t>
      </w:r>
      <w:r w:rsidR="00174197">
        <w:rPr>
          <w:b/>
        </w:rPr>
        <w:t>6</w:t>
      </w:r>
      <w:r w:rsidR="00C9410B">
        <w:rPr>
          <w:b/>
        </w:rPr>
        <w:t>:</w:t>
      </w:r>
      <w:r w:rsidRPr="00E91618">
        <w:rPr>
          <w:b/>
        </w:rPr>
        <w:t xml:space="preserve"> </w:t>
      </w:r>
      <w:r w:rsidR="00112BE1" w:rsidRPr="00E91618">
        <w:rPr>
          <w:b/>
        </w:rPr>
        <w:t xml:space="preserve">Impact </w:t>
      </w:r>
      <w:r w:rsidR="157F2A8D" w:rsidRPr="62785B3B">
        <w:rPr>
          <w:b/>
        </w:rPr>
        <w:t>a</w:t>
      </w:r>
      <w:r w:rsidR="00112BE1" w:rsidRPr="62785B3B">
        <w:rPr>
          <w:b/>
        </w:rPr>
        <w:t>ssessment</w:t>
      </w:r>
      <w:bookmarkEnd w:id="168"/>
      <w:bookmarkEnd w:id="169"/>
    </w:p>
    <w:p w14:paraId="07B697BC" w14:textId="77777777" w:rsidR="007F758D" w:rsidRDefault="006B7921" w:rsidP="00BE0E4E">
      <w:pPr>
        <w:pStyle w:val="BodyText"/>
      </w:pPr>
      <w:bookmarkStart w:id="170" w:name="_Toc19541938"/>
      <w:bookmarkStart w:id="171" w:name="_Toc19542062"/>
      <w:bookmarkStart w:id="172" w:name="_Toc19696838"/>
      <w:bookmarkStart w:id="173" w:name="_Toc19711435"/>
      <w:bookmarkStart w:id="174" w:name="_Toc23247215"/>
      <w:bookmarkStart w:id="175" w:name="_Toc25214357"/>
      <w:bookmarkStart w:id="176" w:name="_Toc45610601"/>
      <w:bookmarkStart w:id="177" w:name="_Toc46154132"/>
      <w:bookmarkStart w:id="178" w:name="_Toc46407376"/>
      <w:r w:rsidRPr="002F4576">
        <w:t>Impacts</w:t>
      </w:r>
      <w:r w:rsidR="00BE0E4E" w:rsidRPr="002F4576">
        <w:t xml:space="preserve"> for species, habitats</w:t>
      </w:r>
      <w:r w:rsidR="004B6908">
        <w:t>,</w:t>
      </w:r>
      <w:r w:rsidR="00BE0E4E" w:rsidRPr="002F4576">
        <w:t xml:space="preserve"> and ecosystems that result from actions outlined in this </w:t>
      </w:r>
      <w:r w:rsidR="39290828">
        <w:t>P</w:t>
      </w:r>
      <w:r w:rsidR="00BE0E4E">
        <w:t>lan</w:t>
      </w:r>
      <w:r w:rsidR="00BE0E4E" w:rsidRPr="002F4576">
        <w:t xml:space="preserve"> are not expected to be significant</w:t>
      </w:r>
      <w:r w:rsidR="00723C0F">
        <w:t xml:space="preserve"> and i</w:t>
      </w:r>
      <w:r w:rsidR="00BE0E4E" w:rsidRPr="002F4576">
        <w:t xml:space="preserve">n </w:t>
      </w:r>
      <w:r w:rsidRPr="002F4576">
        <w:t>various</w:t>
      </w:r>
      <w:r w:rsidR="00BE0E4E" w:rsidRPr="002F4576">
        <w:t xml:space="preserve"> cases, the</w:t>
      </w:r>
      <w:r w:rsidRPr="002F4576">
        <w:t>re are potential benefit</w:t>
      </w:r>
      <w:r w:rsidR="00D13AB6" w:rsidRPr="002F4576">
        <w:t>s</w:t>
      </w:r>
      <w:r w:rsidRPr="002F4576">
        <w:t xml:space="preserve"> that</w:t>
      </w:r>
      <w:r w:rsidR="0029352C" w:rsidRPr="002F4576">
        <w:t xml:space="preserve"> may arise</w:t>
      </w:r>
      <w:r w:rsidR="00322EE8" w:rsidRPr="002F4576">
        <w:t xml:space="preserve"> from the outcomes</w:t>
      </w:r>
      <w:r w:rsidR="00BE0E4E" w:rsidRPr="002F4576">
        <w:t>.</w:t>
      </w:r>
      <w:bookmarkEnd w:id="170"/>
      <w:bookmarkEnd w:id="171"/>
      <w:bookmarkEnd w:id="172"/>
      <w:bookmarkEnd w:id="173"/>
      <w:bookmarkEnd w:id="174"/>
      <w:bookmarkEnd w:id="175"/>
      <w:bookmarkEnd w:id="176"/>
      <w:bookmarkEnd w:id="177"/>
      <w:bookmarkEnd w:id="178"/>
      <w:r w:rsidR="00BE0E4E" w:rsidRPr="002F4576">
        <w:t xml:space="preserve"> </w:t>
      </w:r>
    </w:p>
    <w:p w14:paraId="5E81318E" w14:textId="1793612A" w:rsidR="00BE0E4E" w:rsidRPr="002F4576" w:rsidRDefault="00723C0F" w:rsidP="00BE0E4E">
      <w:pPr>
        <w:pStyle w:val="BodyText"/>
      </w:pPr>
      <w:r>
        <w:t xml:space="preserve">Impacts, both </w:t>
      </w:r>
      <w:r w:rsidR="007F758D">
        <w:t xml:space="preserve">potentially positive and negative have been </w:t>
      </w:r>
      <w:r w:rsidR="008F6C2A">
        <w:t xml:space="preserve">identified and </w:t>
      </w:r>
      <w:r w:rsidR="007F758D">
        <w:t xml:space="preserve">described below, along with mitigation strategies where potentially negative impacts have been </w:t>
      </w:r>
      <w:r w:rsidR="008F6C2A">
        <w:t>recognised</w:t>
      </w:r>
      <w:r w:rsidR="007F758D">
        <w:t>.</w:t>
      </w:r>
    </w:p>
    <w:p w14:paraId="68383873" w14:textId="3DDB696A" w:rsidR="008F1375" w:rsidRPr="00291A80" w:rsidRDefault="008F1375" w:rsidP="00E34AC9">
      <w:pPr>
        <w:pStyle w:val="Heading2"/>
        <w:rPr>
          <w:b w:val="0"/>
          <w:bCs w:val="0"/>
        </w:rPr>
      </w:pPr>
      <w:bookmarkStart w:id="179" w:name="_Toc139636141"/>
      <w:bookmarkStart w:id="180" w:name="_Toc139897561"/>
      <w:bookmarkStart w:id="181" w:name="_Toc140062382"/>
      <w:bookmarkStart w:id="182" w:name="_Toc141959923"/>
      <w:bookmarkStart w:id="183" w:name="_Toc141964968"/>
      <w:bookmarkStart w:id="184" w:name="_Toc141965076"/>
      <w:bookmarkStart w:id="185" w:name="_Toc143871841"/>
      <w:bookmarkStart w:id="186" w:name="_Toc144201410"/>
      <w:bookmarkStart w:id="187" w:name="_Toc144201532"/>
      <w:bookmarkStart w:id="188" w:name="_Toc144214857"/>
      <w:bookmarkStart w:id="189" w:name="_Toc144675555"/>
      <w:bookmarkStart w:id="190" w:name="_Toc145059620"/>
      <w:bookmarkStart w:id="191" w:name="_Toc145420672"/>
      <w:bookmarkStart w:id="192" w:name="_Toc146108255"/>
      <w:bookmarkStart w:id="193" w:name="_Toc148541862"/>
      <w:bookmarkStart w:id="194" w:name="_Toc149645406"/>
      <w:bookmarkStart w:id="195" w:name="_Toc161401301"/>
      <w:r w:rsidRPr="00291A80">
        <w:rPr>
          <w:b w:val="0"/>
          <w:bCs w:val="0"/>
        </w:rPr>
        <w:t>Impact</w:t>
      </w:r>
      <w:r w:rsidR="00E34AC9" w:rsidRPr="00291A80">
        <w:rPr>
          <w:b w:val="0"/>
          <w:bCs w:val="0"/>
        </w:rPr>
        <w:t>s</w:t>
      </w:r>
      <w:r w:rsidRPr="00291A80">
        <w:rPr>
          <w:b w:val="0"/>
          <w:bCs w:val="0"/>
        </w:rPr>
        <w:t xml:space="preserve"> </w:t>
      </w:r>
      <w:r w:rsidR="00C524F5" w:rsidRPr="00291A80">
        <w:rPr>
          <w:b w:val="0"/>
          <w:bCs w:val="0"/>
        </w:rPr>
        <w:t>to</w:t>
      </w:r>
      <w:r w:rsidRPr="00291A80">
        <w:rPr>
          <w:b w:val="0"/>
          <w:bCs w:val="0"/>
        </w:rPr>
        <w:t xml:space="preserve"> kangaroos (individuals or populations)</w:t>
      </w:r>
      <w:bookmarkEnd w:id="157"/>
      <w:bookmarkEnd w:id="158"/>
      <w:bookmarkEnd w:id="159"/>
      <w:bookmarkEnd w:id="160"/>
      <w:bookmarkEnd w:id="161"/>
      <w:bookmarkEnd w:id="162"/>
      <w:bookmarkEnd w:id="163"/>
      <w:bookmarkEnd w:id="164"/>
      <w:bookmarkEnd w:id="165"/>
      <w:bookmarkEnd w:id="166"/>
      <w:bookmarkEnd w:id="167"/>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4FDA7F39" w14:textId="76C82D5C" w:rsidR="008F1375" w:rsidRPr="002F7BC6" w:rsidRDefault="008F1375" w:rsidP="002F7BC6">
      <w:pPr>
        <w:pStyle w:val="Heading5"/>
        <w:pBdr>
          <w:bottom w:val="single" w:sz="4" w:space="1" w:color="auto"/>
        </w:pBdr>
        <w:rPr>
          <w:b w:val="0"/>
          <w:bCs/>
        </w:rPr>
      </w:pPr>
      <w:r w:rsidRPr="002F7BC6">
        <w:rPr>
          <w:b w:val="0"/>
          <w:bCs/>
        </w:rPr>
        <w:t>Overharvest</w:t>
      </w:r>
    </w:p>
    <w:p w14:paraId="0C4F99AF" w14:textId="61D1E639" w:rsidR="008F1375" w:rsidRPr="002F4576" w:rsidRDefault="008F1375" w:rsidP="008F1375">
      <w:pPr>
        <w:pStyle w:val="BodyText"/>
      </w:pPr>
      <w:r w:rsidRPr="002F4576">
        <w:t xml:space="preserve">Although Moloney, Ramsey and Scroggie (2019) found little change in Victoria’s kangaroo population between 2017 and 2018, the KPFT Evaluation Report identified overharvesting as one potential threat to kangaroos’ sustainability. </w:t>
      </w:r>
      <w:r w:rsidR="005B4DB2" w:rsidRPr="002F4576">
        <w:t>The KHMP is intended</w:t>
      </w:r>
      <w:r w:rsidRPr="002F4576">
        <w:t xml:space="preserve"> to address this risk. </w:t>
      </w:r>
    </w:p>
    <w:p w14:paraId="64C7783C" w14:textId="334572C0" w:rsidR="008F1375" w:rsidRPr="002F4576" w:rsidRDefault="008F1375" w:rsidP="008F1375">
      <w:pPr>
        <w:pStyle w:val="BodyText"/>
      </w:pPr>
      <w:r w:rsidRPr="002F4576">
        <w:t>Similar commercial kangaroo harvesting programs have long been established in other Australian states, with research and population monitoring conducted in these jurisdictions demonstrating that harvesting is sustainable if appropriate precautions are taken (see</w:t>
      </w:r>
      <w:r w:rsidR="527F8FF0">
        <w:t xml:space="preserve"> for example</w:t>
      </w:r>
      <w:r w:rsidRPr="002F4576">
        <w:t xml:space="preserve">, Olsen and Low 2006; Pople and Grigg 1999; Cooney et al 2012; Wilson and Edwards 2019). </w:t>
      </w:r>
    </w:p>
    <w:p w14:paraId="535C6F56" w14:textId="23113D40" w:rsidR="008F1375" w:rsidRPr="002F4576" w:rsidRDefault="008F1375" w:rsidP="008F1375">
      <w:pPr>
        <w:pStyle w:val="BodyText"/>
      </w:pPr>
      <w:r w:rsidRPr="002F4576">
        <w:t xml:space="preserve">In Victoria, overharvesting will be prevented through regular population monitoring, applying proportional harvest quotas that respond to fluctuating populations, and employing </w:t>
      </w:r>
      <w:r w:rsidR="00DC4DFD">
        <w:t>a</w:t>
      </w:r>
      <w:r w:rsidRPr="002F4576">
        <w:t xml:space="preserve"> precautionary </w:t>
      </w:r>
      <w:r w:rsidR="00DC4DFD">
        <w:t>approach</w:t>
      </w:r>
      <w:r w:rsidRPr="002F4576">
        <w:t xml:space="preserve">. A harvest quota of 10-20% of the population is generally considered ecologically sustainable, and Victoria’s quotas </w:t>
      </w:r>
      <w:r w:rsidR="00FB0720">
        <w:t xml:space="preserve">are set at the low end of the range. </w:t>
      </w:r>
      <w:r w:rsidRPr="002F4576">
        <w:t xml:space="preserve">will be set within this range (Caughley et al. 1987; Hacker et al. 2004; Moloney et al. 2019). </w:t>
      </w:r>
    </w:p>
    <w:p w14:paraId="4856E34B" w14:textId="15D77470" w:rsidR="008F1375" w:rsidRPr="002F4576" w:rsidRDefault="008F1375" w:rsidP="001C304B">
      <w:pPr>
        <w:pStyle w:val="BodyText"/>
        <w:rPr>
          <w:rFonts w:ascii="Arial" w:hAnsi="Arial"/>
        </w:rPr>
      </w:pPr>
      <w:r w:rsidRPr="002F4576">
        <w:t>Historically it has been rare for kangaroo harvesting in Australia to come close to reaching full quotas. For instance, in 20</w:t>
      </w:r>
      <w:r w:rsidR="65251C66" w:rsidRPr="002F4576">
        <w:t>21</w:t>
      </w:r>
      <w:r w:rsidRPr="002F4576">
        <w:t xml:space="preserve"> the combined commercial harvest for all Australian states amounted </w:t>
      </w:r>
      <w:r w:rsidR="370C1AF7" w:rsidRPr="002F4576">
        <w:t>30.1</w:t>
      </w:r>
      <w:r w:rsidRPr="002F4576">
        <w:t>% of their sustainable quotas (see summary statistics accessible via</w:t>
      </w:r>
      <w:r w:rsidRPr="002F4576">
        <w:rPr>
          <w:rFonts w:ascii="Arial" w:hAnsi="Arial"/>
        </w:rPr>
        <w:t xml:space="preserve"> </w:t>
      </w:r>
      <w:hyperlink r:id="rId75" w:anchor="a3">
        <w:r w:rsidRPr="002F4576">
          <w:rPr>
            <w:rFonts w:ascii="Arial" w:hAnsi="Arial"/>
            <w:u w:val="single"/>
          </w:rPr>
          <w:t>https://www.environment.gov.au/biodiversity/wildlife-trade/natives#a3</w:t>
        </w:r>
      </w:hyperlink>
      <w:r w:rsidRPr="002F4576">
        <w:rPr>
          <w:rFonts w:ascii="Arial" w:hAnsi="Arial"/>
        </w:rPr>
        <w:t xml:space="preserve">).  </w:t>
      </w:r>
    </w:p>
    <w:p w14:paraId="485A80F9" w14:textId="41469561" w:rsidR="008F1375" w:rsidRPr="00271258" w:rsidRDefault="006676C8" w:rsidP="003410D7">
      <w:pPr>
        <w:pStyle w:val="BodyText"/>
      </w:pPr>
      <w:r w:rsidRPr="00271258">
        <w:t>Mitigation strategy</w:t>
      </w:r>
      <w:r w:rsidR="008F1375" w:rsidRPr="00271258">
        <w:t>:</w:t>
      </w:r>
    </w:p>
    <w:p w14:paraId="5312AA4C" w14:textId="3D198947" w:rsidR="008F1375" w:rsidRPr="002F4576" w:rsidRDefault="4249FCBC" w:rsidP="003410D7">
      <w:pPr>
        <w:pStyle w:val="BodyText"/>
        <w:numPr>
          <w:ilvl w:val="0"/>
          <w:numId w:val="65"/>
        </w:numPr>
      </w:pPr>
      <w:r>
        <w:t>R</w:t>
      </w:r>
      <w:r w:rsidR="269C1AC1">
        <w:t>egular monitoring and quota-setting to respond to population fluctuations</w:t>
      </w:r>
      <w:r>
        <w:t>.</w:t>
      </w:r>
    </w:p>
    <w:p w14:paraId="0E1BF749" w14:textId="0E6219E4" w:rsidR="008F1375" w:rsidRPr="002F4576" w:rsidRDefault="4249FCBC" w:rsidP="003410D7">
      <w:pPr>
        <w:pStyle w:val="BodyText"/>
        <w:numPr>
          <w:ilvl w:val="0"/>
          <w:numId w:val="65"/>
        </w:numPr>
      </w:pPr>
      <w:r>
        <w:t>P</w:t>
      </w:r>
      <w:r w:rsidR="269C1AC1">
        <w:t>roportional harvest strategy that sets quotas at levels that are sustainable for kangaroo populations and allows for uncertainty in population estimates (Milner-Gulland et al. 2001; Caughley 1987)</w:t>
      </w:r>
      <w:r>
        <w:t>.</w:t>
      </w:r>
    </w:p>
    <w:p w14:paraId="61EA5E8B" w14:textId="2C9762FD" w:rsidR="008F1375" w:rsidRPr="002F4576" w:rsidRDefault="4249FCBC" w:rsidP="003410D7">
      <w:pPr>
        <w:pStyle w:val="BodyText"/>
        <w:numPr>
          <w:ilvl w:val="0"/>
          <w:numId w:val="65"/>
        </w:numPr>
      </w:pPr>
      <w:r>
        <w:t>I</w:t>
      </w:r>
      <w:r w:rsidR="269C1AC1">
        <w:t xml:space="preserve">f kangaroo populations fall </w:t>
      </w:r>
      <w:r w:rsidR="2141E29E">
        <w:t>significantly</w:t>
      </w:r>
      <w:r w:rsidR="269C1AC1">
        <w:t xml:space="preserve">, </w:t>
      </w:r>
      <w:r w:rsidR="06EEE189">
        <w:t xml:space="preserve">the </w:t>
      </w:r>
      <w:r w:rsidR="6BBB944C">
        <w:t xml:space="preserve">suspension of </w:t>
      </w:r>
      <w:r w:rsidR="269C1AC1">
        <w:t>harvesting</w:t>
      </w:r>
      <w:r w:rsidR="2E9F721C">
        <w:t xml:space="preserve"> activities</w:t>
      </w:r>
      <w:r w:rsidR="1388E02B">
        <w:t>, or reduction of quota</w:t>
      </w:r>
      <w:r w:rsidR="269C1AC1">
        <w:t xml:space="preserve"> will be </w:t>
      </w:r>
      <w:r w:rsidR="2E9F721C">
        <w:t>considered and implemented</w:t>
      </w:r>
      <w:r w:rsidR="269C1AC1">
        <w:t xml:space="preserve"> as necessary</w:t>
      </w:r>
      <w:r>
        <w:t>.</w:t>
      </w:r>
    </w:p>
    <w:p w14:paraId="0495EAC0" w14:textId="7B939706" w:rsidR="008F1375" w:rsidRPr="00D836E6" w:rsidRDefault="4249FCBC" w:rsidP="003410D7">
      <w:pPr>
        <w:pStyle w:val="BodyText"/>
        <w:numPr>
          <w:ilvl w:val="0"/>
          <w:numId w:val="65"/>
        </w:numPr>
      </w:pPr>
      <w:r>
        <w:t>P</w:t>
      </w:r>
      <w:r w:rsidR="269C1AC1">
        <w:t xml:space="preserve">opulation estimates will be based on aerial survey data, which is generally believed to underestimate kangaroo abundance (Pople 2004).  </w:t>
      </w:r>
    </w:p>
    <w:p w14:paraId="065B6D71" w14:textId="77777777" w:rsidR="008F1375" w:rsidRPr="002F7BC6" w:rsidRDefault="008F1375" w:rsidP="002F7BC6">
      <w:pPr>
        <w:pStyle w:val="Heading5"/>
        <w:pBdr>
          <w:bottom w:val="single" w:sz="4" w:space="1" w:color="auto"/>
        </w:pBdr>
        <w:rPr>
          <w:b w:val="0"/>
          <w:bCs/>
        </w:rPr>
      </w:pPr>
      <w:r w:rsidRPr="002F7BC6">
        <w:rPr>
          <w:b w:val="0"/>
          <w:bCs/>
        </w:rPr>
        <w:t>Population demographics</w:t>
      </w:r>
    </w:p>
    <w:p w14:paraId="519B23CC" w14:textId="77777777" w:rsidR="003664A8" w:rsidRDefault="008F1375" w:rsidP="003664A8">
      <w:pPr>
        <w:pStyle w:val="BodyText"/>
      </w:pPr>
      <w:r w:rsidRPr="002F4576">
        <w:t xml:space="preserve">The genetic diversity of species can be influenced by the selective removal of individuals that display specific traits, potentially reducing the species’ fitness (Hale 2004; Markert et al. 2010). This could become a risk if harvested kangaroos are selected for specific traits, in numbers that are high enough to have long-term genetic impacts. </w:t>
      </w:r>
    </w:p>
    <w:p w14:paraId="308DBA00" w14:textId="306A9B29" w:rsidR="003664A8" w:rsidRDefault="003664A8" w:rsidP="003664A8">
      <w:pPr>
        <w:pStyle w:val="BodyText"/>
      </w:pPr>
      <w:r>
        <w:t xml:space="preserve">The impacts of </w:t>
      </w:r>
      <w:r w:rsidR="00E13378">
        <w:t xml:space="preserve">harvesting kangaroo </w:t>
      </w:r>
      <w:r>
        <w:t>male bias were considered in the ARI report ‘A spatial harvest model for kangaroo populations in Victoria’</w:t>
      </w:r>
      <w:r w:rsidR="6EA76828">
        <w:t>.</w:t>
      </w:r>
      <w:r w:rsidR="001940AB">
        <w:t xml:space="preserve"> </w:t>
      </w:r>
      <w:r w:rsidR="13EA1F91">
        <w:t>I</w:t>
      </w:r>
      <w:r>
        <w:t xml:space="preserve">t was determined that ecological risks to grey kangaroo populations under a male-biased harvest strategy are minimal however, the sex ratio of harvested kangaroos is included in the model and monitored through harvester reports. </w:t>
      </w:r>
    </w:p>
    <w:p w14:paraId="2D4C0388" w14:textId="7279FB5E" w:rsidR="008F1375" w:rsidRPr="002F4576" w:rsidRDefault="003664A8" w:rsidP="003664A8">
      <w:pPr>
        <w:pStyle w:val="BodyText"/>
      </w:pPr>
      <w:r>
        <w:t>The biennial kangaroo population surveys help monitor changes in kangaroo populations and are critical input into population estimations and setting the quota – whilst sex is not recorded during surveys, regular monitoring</w:t>
      </w:r>
      <w:r w:rsidR="00CD3EC6">
        <w:t xml:space="preserve"> through other means</w:t>
      </w:r>
      <w:r>
        <w:t xml:space="preserve"> ensures that kangaroo harvesting remains sustainable. </w:t>
      </w:r>
      <w:r w:rsidR="008F1375" w:rsidRPr="002F4576">
        <w:t xml:space="preserve">    </w:t>
      </w:r>
    </w:p>
    <w:p w14:paraId="58304E7F" w14:textId="108CE842" w:rsidR="008F1375" w:rsidRPr="00271258" w:rsidRDefault="006676C8" w:rsidP="00A24073">
      <w:pPr>
        <w:spacing w:before="0" w:after="0"/>
        <w:rPr>
          <w:rFonts w:ascii="Arial" w:hAnsi="Arial"/>
        </w:rPr>
      </w:pPr>
      <w:r w:rsidRPr="00271258">
        <w:rPr>
          <w:rFonts w:ascii="Arial" w:hAnsi="Arial"/>
        </w:rPr>
        <w:t>Mitigation strategy</w:t>
      </w:r>
      <w:r w:rsidR="008F1375" w:rsidRPr="00271258">
        <w:rPr>
          <w:rFonts w:ascii="Arial" w:hAnsi="Arial"/>
        </w:rPr>
        <w:t>:</w:t>
      </w:r>
    </w:p>
    <w:p w14:paraId="4EBDF4CE" w14:textId="746DD1EC" w:rsidR="008F1375" w:rsidRDefault="4249FCBC" w:rsidP="003410D7">
      <w:pPr>
        <w:pStyle w:val="BodyText"/>
        <w:numPr>
          <w:ilvl w:val="0"/>
          <w:numId w:val="65"/>
        </w:numPr>
      </w:pPr>
      <w:r>
        <w:t>M</w:t>
      </w:r>
      <w:r w:rsidR="269C1AC1">
        <w:t xml:space="preserve">onitoring the sex of harvested kangaroos. </w:t>
      </w:r>
    </w:p>
    <w:p w14:paraId="1E2F2EE8" w14:textId="00BA8882" w:rsidR="003664A8" w:rsidRPr="00271258" w:rsidRDefault="59A317D8" w:rsidP="003410D7">
      <w:pPr>
        <w:pStyle w:val="BodyText"/>
        <w:numPr>
          <w:ilvl w:val="0"/>
          <w:numId w:val="65"/>
        </w:numPr>
      </w:pPr>
      <w:r>
        <w:t>Regular population surveys</w:t>
      </w:r>
    </w:p>
    <w:p w14:paraId="686564B1" w14:textId="77777777" w:rsidR="008F1375" w:rsidRPr="002F7BC6" w:rsidRDefault="008F1375" w:rsidP="002F7BC6">
      <w:pPr>
        <w:pStyle w:val="Heading5"/>
        <w:pBdr>
          <w:bottom w:val="single" w:sz="4" w:space="1" w:color="auto"/>
        </w:pBdr>
        <w:rPr>
          <w:b w:val="0"/>
          <w:bCs/>
        </w:rPr>
      </w:pPr>
      <w:r w:rsidRPr="002F7BC6">
        <w:rPr>
          <w:b w:val="0"/>
          <w:bCs/>
        </w:rPr>
        <w:lastRenderedPageBreak/>
        <w:t>Poor animal welfare outcomes</w:t>
      </w:r>
    </w:p>
    <w:p w14:paraId="14D4BCAF" w14:textId="0B7B7C24" w:rsidR="008F1375" w:rsidRPr="002F4576" w:rsidRDefault="008F1375" w:rsidP="008F1375">
      <w:pPr>
        <w:pStyle w:val="BodyText"/>
      </w:pPr>
      <w:r w:rsidRPr="002F4576">
        <w:rPr>
          <w:rStyle w:val="BodyTextChar"/>
        </w:rPr>
        <w:t xml:space="preserve">When kangaroos are shot, there is a risk that it will not be done humanely. There are also welfare issues associated with harvesting female kangaroos that </w:t>
      </w:r>
      <w:r w:rsidR="00F83189">
        <w:rPr>
          <w:rStyle w:val="BodyTextChar"/>
        </w:rPr>
        <w:t xml:space="preserve">have </w:t>
      </w:r>
      <w:r w:rsidR="00F83189" w:rsidRPr="002F4576">
        <w:rPr>
          <w:rStyle w:val="BodyTextChar"/>
        </w:rPr>
        <w:t>pouch</w:t>
      </w:r>
      <w:r w:rsidRPr="002F4576">
        <w:rPr>
          <w:rStyle w:val="BodyTextChar"/>
        </w:rPr>
        <w:t xml:space="preserve"> young or young-at-foot. However, professional harvesting under the </w:t>
      </w:r>
      <w:r w:rsidR="006B21A3">
        <w:rPr>
          <w:rStyle w:val="BodyTextChar"/>
        </w:rPr>
        <w:t>KHP</w:t>
      </w:r>
      <w:r w:rsidRPr="002F4576">
        <w:rPr>
          <w:rStyle w:val="BodyTextChar"/>
        </w:rPr>
        <w:t xml:space="preserve"> would result in improved animal welfare (Wilson and Edwards 2019). </w:t>
      </w:r>
    </w:p>
    <w:p w14:paraId="700BB8AC" w14:textId="02CDEF27" w:rsidR="008F1375" w:rsidRPr="00271258" w:rsidRDefault="006676C8" w:rsidP="00A24073">
      <w:pPr>
        <w:pStyle w:val="BodyText"/>
        <w:spacing w:before="0" w:after="0"/>
      </w:pPr>
      <w:r w:rsidRPr="00271258">
        <w:t>Mitigation strategy</w:t>
      </w:r>
      <w:r w:rsidR="008F1375" w:rsidRPr="00271258">
        <w:t>:</w:t>
      </w:r>
    </w:p>
    <w:p w14:paraId="0CB8976C" w14:textId="2ACE7F87" w:rsidR="008F1375" w:rsidRPr="002F4576" w:rsidRDefault="4249FCBC" w:rsidP="003410D7">
      <w:pPr>
        <w:pStyle w:val="BodyText"/>
        <w:numPr>
          <w:ilvl w:val="0"/>
          <w:numId w:val="65"/>
        </w:numPr>
      </w:pPr>
      <w:r>
        <w:t>T</w:t>
      </w:r>
      <w:r w:rsidR="269C1AC1">
        <w:t xml:space="preserve">he requirement for all kangaroos harvested under Victoria’s </w:t>
      </w:r>
      <w:r w:rsidR="3BDA9DC1">
        <w:t>KHMP</w:t>
      </w:r>
      <w:r w:rsidR="269C1AC1">
        <w:t xml:space="preserve"> to be humanely killed in accordance with the </w:t>
      </w:r>
      <w:r w:rsidR="3BDA9DC1">
        <w:t xml:space="preserve">National </w:t>
      </w:r>
      <w:r w:rsidR="269C1AC1">
        <w:t>Code</w:t>
      </w:r>
      <w:r w:rsidR="00B837E2">
        <w:t xml:space="preserve"> for Commercial Purposes</w:t>
      </w:r>
      <w:r w:rsidR="464057F5">
        <w:t>.</w:t>
      </w:r>
    </w:p>
    <w:p w14:paraId="01E8A08B" w14:textId="42B62C69" w:rsidR="008F1375" w:rsidRPr="002F4576" w:rsidRDefault="4249FCBC" w:rsidP="003410D7">
      <w:pPr>
        <w:pStyle w:val="BodyText"/>
        <w:numPr>
          <w:ilvl w:val="0"/>
          <w:numId w:val="65"/>
        </w:numPr>
      </w:pPr>
      <w:r>
        <w:t>T</w:t>
      </w:r>
      <w:r w:rsidR="269C1AC1">
        <w:t>he requirement for harvesters to demonstrate firearms proficiency before being authorised</w:t>
      </w:r>
      <w:r w:rsidR="25AFAB40">
        <w:t>.</w:t>
      </w:r>
    </w:p>
    <w:p w14:paraId="2095C44E" w14:textId="0F89E29E" w:rsidR="008F1375" w:rsidRPr="002F4576" w:rsidRDefault="4249FCBC" w:rsidP="003410D7">
      <w:pPr>
        <w:pStyle w:val="BodyText"/>
        <w:numPr>
          <w:ilvl w:val="0"/>
          <w:numId w:val="65"/>
        </w:numPr>
      </w:pPr>
      <w:r>
        <w:t>T</w:t>
      </w:r>
      <w:r w:rsidR="5053C240">
        <w:t>he requirement for existing harvesters to maintain firearms proficiency as in accordance with the National Cod</w:t>
      </w:r>
      <w:r>
        <w:t>e</w:t>
      </w:r>
      <w:r w:rsidR="00B837E2">
        <w:t xml:space="preserve"> for Commercial Purposes</w:t>
      </w:r>
      <w:r w:rsidR="7D11FCFF">
        <w:t>.</w:t>
      </w:r>
    </w:p>
    <w:p w14:paraId="2C98B569" w14:textId="278BA14A" w:rsidR="008F1375" w:rsidRPr="002F4576" w:rsidRDefault="4249FCBC" w:rsidP="003410D7">
      <w:pPr>
        <w:pStyle w:val="BodyText"/>
        <w:numPr>
          <w:ilvl w:val="0"/>
          <w:numId w:val="65"/>
        </w:numPr>
      </w:pPr>
      <w:r>
        <w:t>P</w:t>
      </w:r>
      <w:r w:rsidR="269C1AC1">
        <w:t xml:space="preserve">roviding the </w:t>
      </w:r>
      <w:r w:rsidR="3BDA9DC1">
        <w:t xml:space="preserve">National </w:t>
      </w:r>
      <w:r w:rsidR="269C1AC1">
        <w:t>Code</w:t>
      </w:r>
      <w:r w:rsidR="00B837E2">
        <w:t xml:space="preserve"> for Commercial Purposes</w:t>
      </w:r>
      <w:r w:rsidR="269C1AC1">
        <w:t xml:space="preserve"> to all authorised harvesters; in addition, replicating key requirements from the </w:t>
      </w:r>
      <w:r w:rsidR="3BDA9DC1">
        <w:t xml:space="preserve">National </w:t>
      </w:r>
      <w:r w:rsidR="269C1AC1">
        <w:t>Code</w:t>
      </w:r>
      <w:r w:rsidR="00B837E2">
        <w:t xml:space="preserve"> for Commercial Purposes</w:t>
      </w:r>
      <w:r w:rsidR="269C1AC1">
        <w:t xml:space="preserve"> in harvester authorisation conditions</w:t>
      </w:r>
      <w:r w:rsidR="65F5CC5A">
        <w:t>.</w:t>
      </w:r>
    </w:p>
    <w:p w14:paraId="79744526" w14:textId="657E2F3D" w:rsidR="008F1375" w:rsidRPr="002F4576" w:rsidRDefault="4249FCBC" w:rsidP="003410D7">
      <w:pPr>
        <w:pStyle w:val="BodyText"/>
        <w:numPr>
          <w:ilvl w:val="0"/>
          <w:numId w:val="65"/>
        </w:numPr>
      </w:pPr>
      <w:r>
        <w:t>C</w:t>
      </w:r>
      <w:r w:rsidR="269C1AC1">
        <w:t>ompliance checks and audits on harvesters to monitor compliance with animal welfare requirements</w:t>
      </w:r>
      <w:r w:rsidR="5535CB82">
        <w:t>.</w:t>
      </w:r>
    </w:p>
    <w:p w14:paraId="7C8DB1FF" w14:textId="28D602A7" w:rsidR="008F1375" w:rsidRPr="00291A80" w:rsidRDefault="008F1375" w:rsidP="00E34AC9">
      <w:pPr>
        <w:pStyle w:val="Heading2"/>
        <w:rPr>
          <w:b w:val="0"/>
          <w:bCs w:val="0"/>
        </w:rPr>
      </w:pPr>
      <w:bookmarkStart w:id="196" w:name="_Toc15974222"/>
      <w:bookmarkStart w:id="197" w:name="_Toc15974276"/>
      <w:bookmarkStart w:id="198" w:name="_Toc19541940"/>
      <w:bookmarkStart w:id="199" w:name="_Toc19542064"/>
      <w:bookmarkStart w:id="200" w:name="_Toc19696840"/>
      <w:bookmarkStart w:id="201" w:name="_Toc19711437"/>
      <w:bookmarkStart w:id="202" w:name="_Toc23247217"/>
      <w:bookmarkStart w:id="203" w:name="_Toc25214359"/>
      <w:bookmarkStart w:id="204" w:name="_Toc45610603"/>
      <w:bookmarkStart w:id="205" w:name="_Toc46154134"/>
      <w:bookmarkStart w:id="206" w:name="_Toc46407378"/>
      <w:bookmarkStart w:id="207" w:name="_Toc139636142"/>
      <w:bookmarkStart w:id="208" w:name="_Toc139897562"/>
      <w:bookmarkStart w:id="209" w:name="_Toc140062383"/>
      <w:bookmarkStart w:id="210" w:name="_Toc141959924"/>
      <w:bookmarkStart w:id="211" w:name="_Toc141964969"/>
      <w:bookmarkStart w:id="212" w:name="_Toc141965077"/>
      <w:bookmarkStart w:id="213" w:name="_Toc143871842"/>
      <w:bookmarkStart w:id="214" w:name="_Toc144201411"/>
      <w:bookmarkStart w:id="215" w:name="_Toc144201533"/>
      <w:bookmarkStart w:id="216" w:name="_Toc144214858"/>
      <w:bookmarkStart w:id="217" w:name="_Toc144675556"/>
      <w:bookmarkStart w:id="218" w:name="_Toc145059621"/>
      <w:bookmarkStart w:id="219" w:name="_Toc145420673"/>
      <w:bookmarkStart w:id="220" w:name="_Toc146108256"/>
      <w:bookmarkStart w:id="221" w:name="_Toc148541863"/>
      <w:bookmarkStart w:id="222" w:name="_Toc149645407"/>
      <w:bookmarkStart w:id="223" w:name="_Toc161401302"/>
      <w:r w:rsidRPr="00291A80">
        <w:rPr>
          <w:b w:val="0"/>
          <w:bCs w:val="0"/>
        </w:rPr>
        <w:t>Impact</w:t>
      </w:r>
      <w:r w:rsidR="00E34AC9" w:rsidRPr="00291A80">
        <w:rPr>
          <w:b w:val="0"/>
          <w:bCs w:val="0"/>
        </w:rPr>
        <w:t>s</w:t>
      </w:r>
      <w:r w:rsidRPr="00291A80">
        <w:rPr>
          <w:b w:val="0"/>
          <w:bCs w:val="0"/>
        </w:rPr>
        <w:t xml:space="preserve"> </w:t>
      </w:r>
      <w:r w:rsidR="00C524F5" w:rsidRPr="00291A80">
        <w:rPr>
          <w:b w:val="0"/>
          <w:bCs w:val="0"/>
        </w:rPr>
        <w:t>to</w:t>
      </w:r>
      <w:r w:rsidRPr="00291A80">
        <w:rPr>
          <w:b w:val="0"/>
          <w:bCs w:val="0"/>
        </w:rPr>
        <w:t xml:space="preserve"> habitats and ecosystems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22425960" w14:textId="31C43522" w:rsidR="009A2907" w:rsidRPr="002F4576" w:rsidRDefault="008F1375" w:rsidP="008F1375">
      <w:pPr>
        <w:pStyle w:val="BodyText"/>
      </w:pPr>
      <w:bookmarkStart w:id="224" w:name="_Toc19541942"/>
      <w:bookmarkStart w:id="225" w:name="_Toc19542066"/>
      <w:bookmarkStart w:id="226" w:name="_Toc19696842"/>
      <w:bookmarkStart w:id="227" w:name="_Toc19711439"/>
      <w:bookmarkStart w:id="228" w:name="_Toc23247219"/>
      <w:bookmarkStart w:id="229" w:name="_Toc25214361"/>
      <w:bookmarkStart w:id="230" w:name="_Toc45610605"/>
      <w:bookmarkStart w:id="231" w:name="_Toc46154136"/>
      <w:bookmarkStart w:id="232" w:name="_Toc46407380"/>
      <w:r w:rsidRPr="002F4576">
        <w:t xml:space="preserve">Impacts on habitats are likely to be positive overall, with biodiversity benefits resulting from grazing pressure management (Choquenot et al. 1998). High kangaroo densities have been associated with reduced occurrence, height and seeding rates of some native grasses; reduced habitat quality for some ground-nesting birds; and reduced habitat quality for </w:t>
      </w:r>
      <w:r w:rsidR="00FC0717" w:rsidRPr="002F4576">
        <w:t xml:space="preserve">eastern </w:t>
      </w:r>
      <w:r w:rsidR="0049072C">
        <w:t>b</w:t>
      </w:r>
      <w:r w:rsidR="00FC0717" w:rsidRPr="002F4576">
        <w:t xml:space="preserve">arred </w:t>
      </w:r>
      <w:r w:rsidR="0049072C">
        <w:t>b</w:t>
      </w:r>
      <w:r w:rsidR="00FC0717" w:rsidRPr="002F4576">
        <w:t>andicoots</w:t>
      </w:r>
      <w:r w:rsidRPr="002F4576">
        <w:t xml:space="preserve"> (Neave and Tanton 1989; Winnard and Coulson 2008). </w:t>
      </w:r>
    </w:p>
    <w:p w14:paraId="3A9AC449" w14:textId="55FED980" w:rsidR="3C929F74" w:rsidRPr="002F4576" w:rsidRDefault="008F1375" w:rsidP="3C929F74">
      <w:pPr>
        <w:pStyle w:val="BodyText"/>
      </w:pPr>
      <w:r w:rsidRPr="002F4576">
        <w:t xml:space="preserve">Grazing trials in south-west Queensland found that kangaroo grazing pressure limits regeneration of native grasses in areas that have been excluded from livestock grazing (Page and Beeton 2000). Kangaroo harvesting allows grazing pressure to be managed, </w:t>
      </w:r>
      <w:r w:rsidR="00470466">
        <w:t xml:space="preserve">increasing the success </w:t>
      </w:r>
      <w:r w:rsidR="00716D9D">
        <w:t xml:space="preserve">of </w:t>
      </w:r>
      <w:r w:rsidRPr="002F4576">
        <w:t xml:space="preserve">regeneration of native vegetation and a reduction in the spread of non-palatable weed species. </w:t>
      </w:r>
      <w:bookmarkEnd w:id="224"/>
      <w:bookmarkEnd w:id="225"/>
      <w:bookmarkEnd w:id="226"/>
      <w:bookmarkEnd w:id="227"/>
      <w:bookmarkEnd w:id="228"/>
      <w:bookmarkEnd w:id="229"/>
      <w:bookmarkEnd w:id="230"/>
      <w:bookmarkEnd w:id="231"/>
      <w:bookmarkEnd w:id="232"/>
    </w:p>
    <w:p w14:paraId="786DC275" w14:textId="043BB88D" w:rsidR="008F1375" w:rsidRPr="002F4576" w:rsidRDefault="008F1375" w:rsidP="008F1375">
      <w:pPr>
        <w:pStyle w:val="BodyText"/>
      </w:pPr>
      <w:bookmarkStart w:id="233" w:name="_Toc19541943"/>
      <w:bookmarkStart w:id="234" w:name="_Toc19542067"/>
      <w:bookmarkStart w:id="235" w:name="_Toc19696843"/>
      <w:bookmarkStart w:id="236" w:name="_Toc19711440"/>
      <w:bookmarkStart w:id="237" w:name="_Toc23247220"/>
      <w:bookmarkStart w:id="238" w:name="_Toc25214362"/>
      <w:bookmarkStart w:id="239" w:name="_Toc45610606"/>
      <w:bookmarkStart w:id="240" w:name="_Toc46154137"/>
      <w:bookmarkStart w:id="241" w:name="_Toc46407381"/>
      <w:r w:rsidRPr="002F4576">
        <w:t>Commercial kangaroo harvesters could negatively impact habitats by introducing or dispersing invasive weeds. However, there is no evidence that commercial kangaroo harvesters contribute to the introduction and/or spread of invasive weeds more than other land users. Further, commercial harvesters are unlikely to cause erosion or land degradation as they generally operate on existing tracks and are reluctant to risk damage to their vehicles by venturing off-road (Wilson and Read 2003).</w:t>
      </w:r>
      <w:bookmarkEnd w:id="233"/>
      <w:bookmarkEnd w:id="234"/>
      <w:bookmarkEnd w:id="235"/>
      <w:bookmarkEnd w:id="236"/>
      <w:bookmarkEnd w:id="237"/>
      <w:bookmarkEnd w:id="238"/>
      <w:bookmarkEnd w:id="239"/>
      <w:bookmarkEnd w:id="240"/>
      <w:bookmarkEnd w:id="241"/>
      <w:r w:rsidRPr="002F4576">
        <w:t xml:space="preserve"> </w:t>
      </w:r>
    </w:p>
    <w:p w14:paraId="098E067D" w14:textId="74DDC6AF" w:rsidR="00FF27E0" w:rsidRDefault="00DF0734" w:rsidP="003410D7">
      <w:pPr>
        <w:pStyle w:val="BodyText"/>
      </w:pPr>
      <w:r>
        <w:t>Offcuts from harvesting activities, if not disposed of properly</w:t>
      </w:r>
      <w:r w:rsidR="006D44DB">
        <w:t>,</w:t>
      </w:r>
      <w:r>
        <w:t xml:space="preserve"> can</w:t>
      </w:r>
      <w:r w:rsidR="00712050">
        <w:t xml:space="preserve"> provide food source for</w:t>
      </w:r>
      <w:r w:rsidR="00F9235F">
        <w:t xml:space="preserve"> predators</w:t>
      </w:r>
      <w:r w:rsidR="008F1375" w:rsidRPr="002F4576">
        <w:t xml:space="preserve"> such as foxes, wild </w:t>
      </w:r>
      <w:r w:rsidR="00100929" w:rsidRPr="002F4576">
        <w:t>dogs,</w:t>
      </w:r>
      <w:r w:rsidR="008F1375" w:rsidRPr="002F4576">
        <w:t xml:space="preserve"> or raptors (Read and Wilson 2004). </w:t>
      </w:r>
    </w:p>
    <w:p w14:paraId="4B8801B1" w14:textId="5585D01F" w:rsidR="008F1375" w:rsidRPr="00271258" w:rsidRDefault="006676C8" w:rsidP="004C2A98">
      <w:pPr>
        <w:spacing w:before="60" w:after="60"/>
        <w:rPr>
          <w:rFonts w:ascii="Arial" w:hAnsi="Arial"/>
        </w:rPr>
      </w:pPr>
      <w:r w:rsidRPr="00271258">
        <w:rPr>
          <w:rFonts w:ascii="Arial" w:hAnsi="Arial"/>
        </w:rPr>
        <w:t>Mitigation strategy</w:t>
      </w:r>
      <w:r w:rsidR="008F1375" w:rsidRPr="00271258">
        <w:rPr>
          <w:rFonts w:ascii="Arial" w:hAnsi="Arial"/>
        </w:rPr>
        <w:t>:</w:t>
      </w:r>
    </w:p>
    <w:p w14:paraId="010917B1" w14:textId="5E9CB9A9" w:rsidR="005E3573" w:rsidRDefault="4249FCBC" w:rsidP="003410D7">
      <w:pPr>
        <w:pStyle w:val="BodyText"/>
        <w:numPr>
          <w:ilvl w:val="0"/>
          <w:numId w:val="65"/>
        </w:numPr>
      </w:pPr>
      <w:r>
        <w:t>M</w:t>
      </w:r>
      <w:r w:rsidR="269C1AC1">
        <w:t>inimising the presence of offcuts in ecosystems, including by mandating full carcass shooting (</w:t>
      </w:r>
      <w:r w:rsidR="51D1BECC">
        <w:t>i.e.,</w:t>
      </w:r>
      <w:r w:rsidR="269C1AC1">
        <w:t xml:space="preserve"> not permitting a skin-only trade)</w:t>
      </w:r>
      <w:r>
        <w:t>.</w:t>
      </w:r>
    </w:p>
    <w:p w14:paraId="5F314003" w14:textId="3D8B7C3C" w:rsidR="002F2FAD" w:rsidRPr="002F4576" w:rsidRDefault="4249FCBC" w:rsidP="003410D7">
      <w:pPr>
        <w:pStyle w:val="BodyText"/>
        <w:numPr>
          <w:ilvl w:val="0"/>
          <w:numId w:val="65"/>
        </w:numPr>
      </w:pPr>
      <w:r>
        <w:t>D</w:t>
      </w:r>
      <w:r w:rsidR="49176C5F">
        <w:t>istribution of educational material</w:t>
      </w:r>
      <w:r w:rsidR="5BD2B295">
        <w:t xml:space="preserve"> to harvesters and landholders</w:t>
      </w:r>
      <w:r w:rsidR="49176C5F">
        <w:t xml:space="preserve"> on the recommended practices</w:t>
      </w:r>
      <w:r w:rsidR="1E867631">
        <w:t xml:space="preserve"> to minimise ecosystem impacts</w:t>
      </w:r>
      <w:r>
        <w:t>.</w:t>
      </w:r>
    </w:p>
    <w:p w14:paraId="39733EAC" w14:textId="470E12A6" w:rsidR="009E6C94" w:rsidRPr="002F4576" w:rsidRDefault="4249FCBC" w:rsidP="003410D7">
      <w:pPr>
        <w:pStyle w:val="BodyText"/>
        <w:numPr>
          <w:ilvl w:val="0"/>
          <w:numId w:val="65"/>
        </w:numPr>
      </w:pPr>
      <w:r>
        <w:t>C</w:t>
      </w:r>
      <w:r w:rsidR="1ACE8757">
        <w:t>ontinued management of</w:t>
      </w:r>
      <w:r w:rsidR="269C1AC1">
        <w:t xml:space="preserve"> introduced predators, such as foxes. </w:t>
      </w:r>
    </w:p>
    <w:p w14:paraId="22DE9576" w14:textId="77777777" w:rsidR="009E6C94" w:rsidRDefault="009E6C94" w:rsidP="003410D7">
      <w:pPr>
        <w:pStyle w:val="BodyText"/>
        <w:ind w:left="720"/>
      </w:pPr>
    </w:p>
    <w:p w14:paraId="58E0A837" w14:textId="77777777" w:rsidR="009E6C94" w:rsidRDefault="009E6C94">
      <w:r>
        <w:br w:type="page"/>
      </w:r>
    </w:p>
    <w:p w14:paraId="5ECD30C2" w14:textId="7E55D0C7" w:rsidR="004D0B81" w:rsidRPr="001437E1" w:rsidRDefault="004D0B81" w:rsidP="004A76C1">
      <w:pPr>
        <w:pStyle w:val="Heading1"/>
        <w:rPr>
          <w:b/>
        </w:rPr>
      </w:pPr>
      <w:bookmarkStart w:id="242" w:name="_Toc161401303"/>
      <w:r w:rsidRPr="001437E1">
        <w:rPr>
          <w:b/>
        </w:rPr>
        <w:lastRenderedPageBreak/>
        <w:t>References</w:t>
      </w:r>
      <w:bookmarkEnd w:id="242"/>
    </w:p>
    <w:p w14:paraId="09AFD923"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Ampt, P. and Baumber, A. (2006). Building connections between kangaroos, commerce and conservation in the rangelands. </w:t>
      </w:r>
      <w:r w:rsidRPr="00875F17">
        <w:rPr>
          <w:rFonts w:cstheme="minorHAnsi"/>
          <w:i/>
        </w:rPr>
        <w:t>Australian Zoologist</w:t>
      </w:r>
      <w:r w:rsidRPr="00875F17">
        <w:rPr>
          <w:rFonts w:cstheme="minorHAnsi"/>
        </w:rPr>
        <w:t>, 33(3), pp. 398-409.</w:t>
      </w:r>
    </w:p>
    <w:p w14:paraId="3A29CB9D" w14:textId="77777777" w:rsidR="00B1652D" w:rsidRPr="00875F17" w:rsidRDefault="00B1652D" w:rsidP="00501F1B">
      <w:pPr>
        <w:spacing w:beforeLines="50" w:afterLines="50" w:line="240" w:lineRule="auto"/>
        <w:ind w:left="426" w:hanging="426"/>
        <w:rPr>
          <w:rFonts w:cstheme="minorBidi"/>
        </w:rPr>
      </w:pPr>
      <w:r w:rsidRPr="2A9804B1">
        <w:rPr>
          <w:rFonts w:cstheme="minorBidi"/>
        </w:rPr>
        <w:t xml:space="preserve">Archer, M. (1985). </w:t>
      </w:r>
      <w:r w:rsidRPr="2A9804B1">
        <w:rPr>
          <w:rFonts w:cstheme="minorBidi"/>
          <w:i/>
        </w:rPr>
        <w:t>The Kangaroo</w:t>
      </w:r>
      <w:r w:rsidRPr="2A9804B1">
        <w:rPr>
          <w:rFonts w:cstheme="minorBidi"/>
        </w:rPr>
        <w:t>. McMahon's Point: Weldons.</w:t>
      </w:r>
    </w:p>
    <w:p w14:paraId="70750CD7" w14:textId="77777777" w:rsidR="00B1652D" w:rsidRDefault="00B1652D" w:rsidP="00501F1B">
      <w:pPr>
        <w:spacing w:beforeLines="50" w:afterLines="50" w:line="240" w:lineRule="auto"/>
        <w:ind w:left="426" w:hanging="426"/>
        <w:rPr>
          <w:rFonts w:cstheme="minorBidi"/>
        </w:rPr>
      </w:pPr>
      <w:r w:rsidRPr="2A9804B1">
        <w:rPr>
          <w:rFonts w:cstheme="minorBidi"/>
        </w:rPr>
        <w:t xml:space="preserve">Barker, R. D., &amp; Caughley, G. (1992). Distribution and abundance of kangaroos (Marsupialia: Macropodidae) at the time of European contact: Victoria. </w:t>
      </w:r>
      <w:r w:rsidRPr="00A02405">
        <w:rPr>
          <w:rFonts w:cstheme="minorBidi"/>
          <w:i/>
          <w:iCs/>
        </w:rPr>
        <w:t>Australian Mammalogy</w:t>
      </w:r>
      <w:r w:rsidRPr="2A9804B1">
        <w:rPr>
          <w:rFonts w:cstheme="minorBidi"/>
        </w:rPr>
        <w:t>, 15(1), 81-88.</w:t>
      </w:r>
    </w:p>
    <w:p w14:paraId="557A86E5"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Bayliss, P. (1987). Kangaroo Dynamics. In: G. Caughley, N. Shepherd and J. Short, eds., </w:t>
      </w:r>
      <w:r w:rsidRPr="00875F17">
        <w:rPr>
          <w:rFonts w:cstheme="minorHAnsi"/>
          <w:i/>
        </w:rPr>
        <w:t>Kangaroos: Their Ecology and Management in the Sheep Rangelands of Australia</w:t>
      </w:r>
      <w:r w:rsidRPr="00875F17">
        <w:rPr>
          <w:rFonts w:cstheme="minorHAnsi"/>
        </w:rPr>
        <w:t>. Cambridge: Cambridge University Press.</w:t>
      </w:r>
    </w:p>
    <w:p w14:paraId="5895E385"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Bond, A. and Jones, D. (2014). Roads and macropods: interactions and implications. </w:t>
      </w:r>
      <w:r w:rsidRPr="00875F17">
        <w:rPr>
          <w:rFonts w:cstheme="minorHAnsi"/>
          <w:i/>
        </w:rPr>
        <w:t>Australian Mammalogy</w:t>
      </w:r>
      <w:r w:rsidRPr="00875F17">
        <w:rPr>
          <w:rFonts w:cstheme="minorHAnsi"/>
        </w:rPr>
        <w:t>, 36(1), pp. 1-14.</w:t>
      </w:r>
    </w:p>
    <w:p w14:paraId="0946477A"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Boyle, M. and Hone, J. (2014). Wildlife management aims and ecological processes: A case study of kangaroos. </w:t>
      </w:r>
      <w:r w:rsidRPr="00875F17">
        <w:rPr>
          <w:rFonts w:cstheme="minorHAnsi"/>
          <w:i/>
        </w:rPr>
        <w:t>Wildlife Research</w:t>
      </w:r>
      <w:r w:rsidRPr="00875F17">
        <w:rPr>
          <w:rFonts w:cstheme="minorHAnsi"/>
        </w:rPr>
        <w:t>, 39, pp. 7-14.</w:t>
      </w:r>
    </w:p>
    <w:p w14:paraId="6830C4D9"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Calaby, J. (1989). Changes in Macropodoid communities and populations in the past 200 years and the future. In: G. Grigg, P. Jarman and I. Hume, eds., </w:t>
      </w:r>
      <w:r w:rsidRPr="00875F17">
        <w:rPr>
          <w:rFonts w:cstheme="minorHAnsi"/>
          <w:i/>
        </w:rPr>
        <w:t>Kangaroos, Wallabies and Rat Kangaroos</w:t>
      </w:r>
      <w:r w:rsidRPr="00875F17">
        <w:rPr>
          <w:rFonts w:cstheme="minorHAnsi"/>
        </w:rPr>
        <w:t>. Sydney: Surrey Beatty and Sons, pp. 813-820.</w:t>
      </w:r>
    </w:p>
    <w:p w14:paraId="31FC9525"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Caughley, G. and Sinclair, A. (1994). </w:t>
      </w:r>
      <w:r w:rsidRPr="00875F17">
        <w:rPr>
          <w:rFonts w:cstheme="minorHAnsi"/>
          <w:i/>
        </w:rPr>
        <w:t>Wildlife ecology and management</w:t>
      </w:r>
      <w:r w:rsidRPr="00875F17">
        <w:rPr>
          <w:rFonts w:cstheme="minorHAnsi"/>
        </w:rPr>
        <w:t>. Oxford: Blackwell Science.</w:t>
      </w:r>
    </w:p>
    <w:p w14:paraId="41F27DE3"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Caughley, G., Grigg, G. and Smith, L. (1985). The Effect of Drought on Kangaroo Populations. </w:t>
      </w:r>
      <w:r w:rsidRPr="00875F17">
        <w:rPr>
          <w:rFonts w:cstheme="minorHAnsi"/>
          <w:i/>
        </w:rPr>
        <w:t>The Journal of Wildlife Management</w:t>
      </w:r>
      <w:r w:rsidRPr="00875F17">
        <w:rPr>
          <w:rFonts w:cstheme="minorHAnsi"/>
        </w:rPr>
        <w:t>, 49(3), pp. 679-685.</w:t>
      </w:r>
    </w:p>
    <w:p w14:paraId="034CCFA8"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Cooney, R., Archer, M., Baumber, A., Ampt, P., Wilson, G., Smits, J. and Webb, G. (2012). In: P. Banks, D. Lunney and C. Dickman, eds., </w:t>
      </w:r>
      <w:r w:rsidRPr="00875F17">
        <w:rPr>
          <w:rFonts w:cstheme="minorHAnsi"/>
          <w:i/>
        </w:rPr>
        <w:t>Science under siege: zoology under threat</w:t>
      </w:r>
      <w:r w:rsidRPr="00875F17">
        <w:rPr>
          <w:rFonts w:cstheme="minorHAnsi"/>
        </w:rPr>
        <w:t>. Mosman: Royal Zoological Society of NSW, pp. 150-160.</w:t>
      </w:r>
    </w:p>
    <w:p w14:paraId="34C7044C"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Coulson, G. (1990). Habitat separation in the Grey Kangaroos, Macropus giganteus Shaw and M. fulifinosus (Desmarest) (Marsupialia: Macropodidae) in Grampians National Park, Western Victoria. </w:t>
      </w:r>
      <w:r w:rsidRPr="00875F17">
        <w:rPr>
          <w:rFonts w:cstheme="minorHAnsi"/>
          <w:i/>
        </w:rPr>
        <w:t>Australian Mammology</w:t>
      </w:r>
      <w:r w:rsidRPr="00875F17">
        <w:rPr>
          <w:rFonts w:cstheme="minorHAnsi"/>
        </w:rPr>
        <w:t>, 13, pp. 33-40.</w:t>
      </w:r>
    </w:p>
    <w:p w14:paraId="51FCAE27"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Coulson, G. (1993). Use of heterogeneous habitat by the western grey kangaroo, Macropus fuliginosus. </w:t>
      </w:r>
      <w:r w:rsidRPr="00875F17">
        <w:rPr>
          <w:rFonts w:cstheme="minorHAnsi"/>
          <w:i/>
        </w:rPr>
        <w:t>Wildlife Research</w:t>
      </w:r>
      <w:r w:rsidRPr="00875F17">
        <w:rPr>
          <w:rFonts w:cstheme="minorHAnsi"/>
        </w:rPr>
        <w:t>, 20(2), pp. 137-149.</w:t>
      </w:r>
    </w:p>
    <w:p w14:paraId="77630C46" w14:textId="379931FA" w:rsidR="00B1652D" w:rsidRPr="00875F17" w:rsidRDefault="00537552" w:rsidP="00501F1B">
      <w:pPr>
        <w:spacing w:beforeLines="50" w:afterLines="50" w:line="240" w:lineRule="auto"/>
        <w:ind w:left="426" w:hanging="426"/>
        <w:rPr>
          <w:rFonts w:cstheme="minorHAnsi"/>
        </w:rPr>
      </w:pPr>
      <w:r>
        <w:rPr>
          <w:rFonts w:ascii="Arial" w:hAnsi="Arial" w:cs="Arial"/>
          <w:color w:val="222222"/>
          <w:shd w:val="clear" w:color="auto" w:fill="FFFFFF"/>
        </w:rPr>
        <w:t>Coulson, G., Alviano, P., Ramp, D., &amp; Way, S. (1999). The kangaroos of Yan Yean: history of a problem population. </w:t>
      </w:r>
      <w:r>
        <w:rPr>
          <w:rFonts w:ascii="Arial" w:hAnsi="Arial" w:cs="Arial"/>
          <w:i/>
          <w:iCs/>
          <w:color w:val="222222"/>
          <w:shd w:val="clear" w:color="auto" w:fill="FFFFFF"/>
        </w:rPr>
        <w:t>Proceedings of the Royal Society of Victoria</w:t>
      </w:r>
      <w:r>
        <w:rPr>
          <w:rFonts w:ascii="Arial" w:hAnsi="Arial" w:cs="Arial"/>
          <w:color w:val="222222"/>
          <w:shd w:val="clear" w:color="auto" w:fill="FFFFFF"/>
        </w:rPr>
        <w:t>, </w:t>
      </w:r>
      <w:r>
        <w:rPr>
          <w:rFonts w:ascii="Arial" w:hAnsi="Arial" w:cs="Arial"/>
          <w:i/>
          <w:iCs/>
          <w:color w:val="222222"/>
          <w:shd w:val="clear" w:color="auto" w:fill="FFFFFF"/>
        </w:rPr>
        <w:t>111</w:t>
      </w:r>
      <w:r>
        <w:rPr>
          <w:rFonts w:ascii="Arial" w:hAnsi="Arial" w:cs="Arial"/>
          <w:color w:val="222222"/>
          <w:shd w:val="clear" w:color="auto" w:fill="FFFFFF"/>
        </w:rPr>
        <w:t>(1), 121-130.</w:t>
      </w:r>
      <w:r w:rsidR="00B1652D" w:rsidRPr="00875F17">
        <w:rPr>
          <w:rFonts w:cstheme="minorHAnsi"/>
        </w:rPr>
        <w:t xml:space="preserve">Coulson, G. and Raines, J. (1985). Methods for Small-Scale Surveys of Grey Kangaroo Populations. </w:t>
      </w:r>
      <w:r w:rsidR="00B1652D" w:rsidRPr="00875F17">
        <w:rPr>
          <w:rFonts w:cstheme="minorHAnsi"/>
          <w:i/>
        </w:rPr>
        <w:t>Wildlife Research</w:t>
      </w:r>
      <w:r w:rsidR="00B1652D" w:rsidRPr="00875F17">
        <w:rPr>
          <w:rFonts w:cstheme="minorHAnsi"/>
        </w:rPr>
        <w:t>, 12(2), pp. 119-125.</w:t>
      </w:r>
    </w:p>
    <w:p w14:paraId="3BC59CAC"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Dawson, T., McTavish, K. and Ellis, B. (2004). Diets and foraging behaviour of red and eastern grey kangaroos in arid shrub land: is feeding behaviour involved in the range expansion of the eastern grey kangaroo into the arid zone? </w:t>
      </w:r>
      <w:r w:rsidRPr="00875F17">
        <w:rPr>
          <w:rFonts w:cstheme="minorHAnsi"/>
          <w:i/>
        </w:rPr>
        <w:t>Australian Mammalogy</w:t>
      </w:r>
      <w:r w:rsidRPr="00875F17">
        <w:rPr>
          <w:rFonts w:cstheme="minorHAnsi"/>
        </w:rPr>
        <w:t>, 26(2), pp. 169-178.</w:t>
      </w:r>
    </w:p>
    <w:p w14:paraId="271856BE" w14:textId="77777777" w:rsidR="00B1652D" w:rsidRDefault="00B1652D" w:rsidP="00501F1B">
      <w:pPr>
        <w:spacing w:beforeLines="50" w:afterLines="50" w:line="240" w:lineRule="auto"/>
        <w:ind w:left="426" w:hanging="426"/>
        <w:rPr>
          <w:rFonts w:cstheme="minorHAnsi"/>
        </w:rPr>
      </w:pPr>
      <w:r w:rsidRPr="00762D19">
        <w:rPr>
          <w:rFonts w:cstheme="minorHAnsi"/>
        </w:rPr>
        <w:t xml:space="preserve">Dempster, J. K. (1961). Kangaroo management in Victorian agricultural areas. </w:t>
      </w:r>
      <w:r w:rsidRPr="00A02405">
        <w:rPr>
          <w:rFonts w:cstheme="minorHAnsi"/>
          <w:i/>
          <w:iCs/>
        </w:rPr>
        <w:t>Journal of Agriculture</w:t>
      </w:r>
      <w:r w:rsidRPr="00762D19">
        <w:rPr>
          <w:rFonts w:cstheme="minorHAnsi"/>
        </w:rPr>
        <w:t>, 59, 45-52.</w:t>
      </w:r>
    </w:p>
    <w:p w14:paraId="6BC46BD8"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Descovich, K., Tribe, A., McDonald, I. and Phillips, C. (2016). The eastern grey kangaroo: current management and future directions. </w:t>
      </w:r>
      <w:r w:rsidRPr="00875F17">
        <w:rPr>
          <w:rFonts w:cstheme="minorHAnsi"/>
          <w:i/>
        </w:rPr>
        <w:t>Wildlife Research</w:t>
      </w:r>
      <w:r w:rsidRPr="00875F17">
        <w:rPr>
          <w:rFonts w:cstheme="minorHAnsi"/>
        </w:rPr>
        <w:t>, 43(7), pp. 576-589.</w:t>
      </w:r>
    </w:p>
    <w:p w14:paraId="696A3FD7" w14:textId="77777777" w:rsidR="00B1652D" w:rsidRPr="00875F17" w:rsidRDefault="00B1652D" w:rsidP="00501F1B">
      <w:pPr>
        <w:spacing w:beforeLines="50" w:afterLines="50" w:line="240" w:lineRule="auto"/>
        <w:ind w:left="426" w:hanging="426"/>
        <w:rPr>
          <w:rFonts w:cstheme="minorBidi"/>
        </w:rPr>
      </w:pPr>
      <w:r w:rsidRPr="2A9804B1">
        <w:rPr>
          <w:rFonts w:cstheme="minorBidi"/>
        </w:rPr>
        <w:t xml:space="preserve">Dunlop, M. and Brown, P. (2008). </w:t>
      </w:r>
      <w:r w:rsidRPr="2A9804B1">
        <w:rPr>
          <w:rFonts w:cstheme="minorBidi"/>
          <w:i/>
        </w:rPr>
        <w:t>Implications of climate change for Australia’s National Reserve System: A preliminary assessment</w:t>
      </w:r>
      <w:r w:rsidRPr="2A9804B1">
        <w:rPr>
          <w:rFonts w:cstheme="minorBidi"/>
        </w:rPr>
        <w:t>. Canberra: Department of Climate Change.</w:t>
      </w:r>
    </w:p>
    <w:p w14:paraId="03B43434" w14:textId="334366A3" w:rsidR="00487175" w:rsidRDefault="00487175" w:rsidP="00501F1B">
      <w:pPr>
        <w:spacing w:beforeLines="50" w:afterLines="50" w:line="240" w:lineRule="auto"/>
        <w:ind w:left="426" w:hanging="426"/>
        <w:rPr>
          <w:rFonts w:cstheme="minorBidi"/>
        </w:rPr>
      </w:pPr>
      <w:r w:rsidRPr="00487175">
        <w:rPr>
          <w:rFonts w:cstheme="minorBidi"/>
        </w:rPr>
        <w:t>Edwards G. P. (1989) The interaction between macropodids and sheep: A review. In: Kangaroos, Wallabies and Rat Kangaroos (eds G. Grigg, P. Jarman &amp; I. Hume) pp. 795–803. Surrey Beany and Sons, Sydney.</w:t>
      </w:r>
    </w:p>
    <w:p w14:paraId="2C201D68" w14:textId="2D392103" w:rsidR="00B1652D" w:rsidRDefault="00B1652D" w:rsidP="00501F1B">
      <w:pPr>
        <w:spacing w:beforeLines="50" w:afterLines="50" w:line="240" w:lineRule="auto"/>
        <w:ind w:left="426" w:hanging="426"/>
        <w:rPr>
          <w:rFonts w:cstheme="minorBidi"/>
        </w:rPr>
      </w:pPr>
      <w:r w:rsidRPr="2A9804B1">
        <w:rPr>
          <w:rFonts w:cstheme="minorBidi"/>
        </w:rPr>
        <w:t xml:space="preserve">Edwards, G. P., Croft, D. B., &amp; Dawson, T. J. (1996). Competition between red kangaroos (Macropus rufus) and sheep (Ovis aries) in the arid rangelands of Australia. </w:t>
      </w:r>
      <w:r w:rsidRPr="00A02405">
        <w:rPr>
          <w:rFonts w:cstheme="minorBidi"/>
          <w:i/>
          <w:iCs/>
        </w:rPr>
        <w:t>Australian Journal of Ecology</w:t>
      </w:r>
      <w:r w:rsidRPr="2A9804B1">
        <w:rPr>
          <w:rFonts w:cstheme="minorBidi"/>
        </w:rPr>
        <w:t>, 21(2), 165-172.</w:t>
      </w:r>
    </w:p>
    <w:p w14:paraId="6714F3BF" w14:textId="12A11F39"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Fletcher, D. (2006). </w:t>
      </w:r>
      <w:r w:rsidRPr="00875F17">
        <w:rPr>
          <w:rFonts w:cstheme="minorHAnsi"/>
          <w:i/>
        </w:rPr>
        <w:t xml:space="preserve">Population dynamics of </w:t>
      </w:r>
      <w:r w:rsidR="0049072C">
        <w:rPr>
          <w:rFonts w:ascii="Arial" w:hAnsi="Arial"/>
        </w:rPr>
        <w:t>eastern</w:t>
      </w:r>
      <w:r w:rsidRPr="00875F17">
        <w:rPr>
          <w:rFonts w:cstheme="minorHAnsi"/>
          <w:i/>
        </w:rPr>
        <w:t xml:space="preserve"> grey kangaroos in temperate grasslands</w:t>
      </w:r>
      <w:r w:rsidRPr="00875F17">
        <w:rPr>
          <w:rFonts w:cstheme="minorHAnsi"/>
        </w:rPr>
        <w:t>. PhD. University of Canberra.</w:t>
      </w:r>
    </w:p>
    <w:p w14:paraId="29D7E5D7"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Grigg, G. and Pople, A. (2001). Sustainable use and pest control in conservation: Kangaroos as a case study. In: J. Reynolds, G. Mace, K. Redford and J. Robinson, eds., </w:t>
      </w:r>
      <w:r w:rsidRPr="00875F17">
        <w:rPr>
          <w:rFonts w:cstheme="minorHAnsi"/>
          <w:i/>
        </w:rPr>
        <w:t>Conservation Biology 6: Conservation of Exploited Species</w:t>
      </w:r>
      <w:r w:rsidRPr="00875F17">
        <w:rPr>
          <w:rFonts w:cstheme="minorHAnsi"/>
        </w:rPr>
        <w:t>, 1st ed. Cambridge: Cambridge University Press, pp. 403-423.</w:t>
      </w:r>
    </w:p>
    <w:p w14:paraId="5A9941D2"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lastRenderedPageBreak/>
        <w:t xml:space="preserve">Hacker, R., McLeod, S. and Druhan, J. (2003). </w:t>
      </w:r>
      <w:r w:rsidRPr="00875F17">
        <w:rPr>
          <w:rFonts w:cstheme="minorHAnsi"/>
          <w:i/>
        </w:rPr>
        <w:t>Evaluating alternative management strategies for kangaroos in the Murray-Darling Basin</w:t>
      </w:r>
      <w:r w:rsidRPr="00875F17">
        <w:rPr>
          <w:rFonts w:cstheme="minorHAnsi"/>
        </w:rPr>
        <w:t>. Orange: NSW Agriculture.</w:t>
      </w:r>
    </w:p>
    <w:p w14:paraId="447EF187"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Hale, P. (2004). Genetic effects of kangaroo harvesting. </w:t>
      </w:r>
      <w:r w:rsidRPr="00875F17">
        <w:rPr>
          <w:rFonts w:cstheme="minorHAnsi"/>
          <w:i/>
        </w:rPr>
        <w:t>Australian Mammalogy</w:t>
      </w:r>
      <w:r w:rsidRPr="00875F17">
        <w:rPr>
          <w:rFonts w:cstheme="minorHAnsi"/>
        </w:rPr>
        <w:t>, 26(1), pp. 75-86.</w:t>
      </w:r>
    </w:p>
    <w:p w14:paraId="55049285"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Hayward, M., Callen, A., Allen, B., Ballard, G., Broekhuis, F., Bugir, C., Clarke, R., Clulow, J., Clulow, S., Daltry, J., Davies-Mostert, H., Fleming, P., Griffin, A., Howell, L., Kerley, G., Klop-Toker, K., Legge, S., Major, T., Meyer, N., Montgomery, R., Moseby, K., Parker, D., Périquet, S., Read, J., Scanlon, R., Seeto, R., Shuttleworth, C., Somers, M., Tamessar, C., Tuft, K., Upton, R., Valenzuela-Molina, M., Wayne, A., Witt, R. and Wüster, W. (2019). Deconstructing compassionate conservation. </w:t>
      </w:r>
      <w:r w:rsidRPr="00875F17">
        <w:rPr>
          <w:rFonts w:cstheme="minorHAnsi"/>
          <w:i/>
        </w:rPr>
        <w:t>Conservation Biology</w:t>
      </w:r>
      <w:r w:rsidRPr="00875F17">
        <w:rPr>
          <w:rFonts w:cstheme="minorHAnsi"/>
        </w:rPr>
        <w:t>, 33(4), pp. 760-768.</w:t>
      </w:r>
    </w:p>
    <w:p w14:paraId="2B75E749" w14:textId="2FC233AA"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Heathcote, C. (1987). Grouping of </w:t>
      </w:r>
      <w:r w:rsidR="0049072C">
        <w:rPr>
          <w:rFonts w:ascii="Arial" w:hAnsi="Arial"/>
        </w:rPr>
        <w:t>eastern</w:t>
      </w:r>
      <w:r w:rsidRPr="00875F17">
        <w:rPr>
          <w:rFonts w:cstheme="minorHAnsi"/>
        </w:rPr>
        <w:t xml:space="preserve"> </w:t>
      </w:r>
      <w:r w:rsidR="0049072C">
        <w:rPr>
          <w:rFonts w:cstheme="minorHAnsi"/>
        </w:rPr>
        <w:t>grey kangaroos</w:t>
      </w:r>
      <w:r w:rsidRPr="00875F17">
        <w:rPr>
          <w:rFonts w:cstheme="minorHAnsi"/>
        </w:rPr>
        <w:t xml:space="preserve"> in Open Habitat. </w:t>
      </w:r>
      <w:r w:rsidRPr="00875F17">
        <w:rPr>
          <w:rFonts w:cstheme="minorHAnsi"/>
          <w:i/>
        </w:rPr>
        <w:t>Wildlife Research</w:t>
      </w:r>
      <w:r w:rsidRPr="00875F17">
        <w:rPr>
          <w:rFonts w:cstheme="minorHAnsi"/>
        </w:rPr>
        <w:t>, 14(4), pp. 343-348.</w:t>
      </w:r>
    </w:p>
    <w:p w14:paraId="6536B5BB" w14:textId="77777777" w:rsidR="00B1652D" w:rsidRPr="00875F17" w:rsidRDefault="00B1652D" w:rsidP="00501F1B">
      <w:pPr>
        <w:spacing w:beforeLines="50" w:afterLines="50" w:line="240" w:lineRule="auto"/>
        <w:ind w:left="426" w:hanging="426"/>
        <w:rPr>
          <w:rFonts w:cstheme="minorBidi"/>
        </w:rPr>
      </w:pPr>
      <w:r w:rsidRPr="00875F17">
        <w:rPr>
          <w:rFonts w:cstheme="minorBidi"/>
        </w:rPr>
        <w:t xml:space="preserve">Herbert, C., Snape, M., Wimpenny, C., Coulson, G. (2021). Kangaroos in peri-urban areas: A fool’s paradise? </w:t>
      </w:r>
      <w:r w:rsidRPr="00875F17">
        <w:rPr>
          <w:rFonts w:cstheme="minorBidi"/>
          <w:i/>
          <w:iCs/>
        </w:rPr>
        <w:t xml:space="preserve">Ecological management &amp;restoration, </w:t>
      </w:r>
      <w:r w:rsidRPr="00875F17">
        <w:rPr>
          <w:rFonts w:cstheme="minorBidi"/>
        </w:rPr>
        <w:t>22(1), pp.167-172.</w:t>
      </w:r>
    </w:p>
    <w:p w14:paraId="7EE6BB72"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IPCC (2007). </w:t>
      </w:r>
      <w:r w:rsidRPr="00875F17">
        <w:rPr>
          <w:rFonts w:cstheme="minorHAnsi"/>
          <w:i/>
        </w:rPr>
        <w:t>IPCC Fourth Assessment Report</w:t>
      </w:r>
      <w:r w:rsidRPr="00875F17">
        <w:rPr>
          <w:rFonts w:cstheme="minorHAnsi"/>
        </w:rPr>
        <w:t>. Intergovernmental Panel on Climate Change.</w:t>
      </w:r>
    </w:p>
    <w:p w14:paraId="74B1EF8F"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Jarman, P. and Coulson, G. (1989). Dynamics and adaptiveness of grouping in macropods. In: G. Grigg, P. Jarman and I. Hume, eds., </w:t>
      </w:r>
      <w:r w:rsidRPr="00875F17">
        <w:rPr>
          <w:rFonts w:cstheme="minorHAnsi"/>
          <w:i/>
        </w:rPr>
        <w:t>Kangaroos, Wallabies and Rat-kangaroos</w:t>
      </w:r>
      <w:r w:rsidRPr="00875F17">
        <w:rPr>
          <w:rFonts w:cstheme="minorHAnsi"/>
        </w:rPr>
        <w:t>. Sydney: Surrey Beatty &amp;​ Sons.</w:t>
      </w:r>
    </w:p>
    <w:p w14:paraId="6940378F" w14:textId="73920D04"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Jarman, P. and Taylor, R. (1983). Ranging of </w:t>
      </w:r>
      <w:r w:rsidR="0049072C">
        <w:rPr>
          <w:rFonts w:cstheme="minorHAnsi"/>
        </w:rPr>
        <w:t>eastern grey kangaroos</w:t>
      </w:r>
      <w:r w:rsidRPr="00875F17">
        <w:rPr>
          <w:rFonts w:cstheme="minorHAnsi"/>
        </w:rPr>
        <w:t xml:space="preserve"> and Wallaroos on a New England Pastoral Property. </w:t>
      </w:r>
      <w:r w:rsidRPr="00875F17">
        <w:rPr>
          <w:rFonts w:cstheme="minorHAnsi"/>
          <w:i/>
        </w:rPr>
        <w:t>Wildlife Research</w:t>
      </w:r>
      <w:r w:rsidRPr="00875F17">
        <w:rPr>
          <w:rFonts w:cstheme="minorHAnsi"/>
        </w:rPr>
        <w:t>, 10(1), p. 33.</w:t>
      </w:r>
    </w:p>
    <w:p w14:paraId="1496E127" w14:textId="1C693B53" w:rsidR="008C7D18" w:rsidRDefault="00A9605D" w:rsidP="00501F1B">
      <w:pPr>
        <w:spacing w:beforeLines="50" w:afterLines="50" w:line="240" w:lineRule="auto"/>
        <w:ind w:left="426" w:hanging="426"/>
        <w:rPr>
          <w:rFonts w:ascii="Arial" w:hAnsi="Arial" w:cs="Arial"/>
          <w:shd w:val="clear" w:color="auto" w:fill="FFFFFF"/>
        </w:rPr>
      </w:pPr>
      <w:r w:rsidRPr="00A9605D">
        <w:rPr>
          <w:rFonts w:ascii="Arial" w:hAnsi="Arial" w:cs="Arial"/>
          <w:shd w:val="clear" w:color="auto" w:fill="FFFFFF"/>
        </w:rPr>
        <w:t xml:space="preserve">Jonzén, N., Pople, T., Knape, J., &amp; Sköld, M. (2010). Stochastic demography and population dynamics in the red kangaroo Macropus rufus. </w:t>
      </w:r>
      <w:r w:rsidRPr="00A02405">
        <w:rPr>
          <w:rFonts w:ascii="Arial" w:hAnsi="Arial" w:cs="Arial"/>
          <w:i/>
          <w:iCs/>
          <w:shd w:val="clear" w:color="auto" w:fill="FFFFFF"/>
        </w:rPr>
        <w:t>Journal of Animal Ecology</w:t>
      </w:r>
      <w:r w:rsidRPr="00A9605D">
        <w:rPr>
          <w:rFonts w:ascii="Arial" w:hAnsi="Arial" w:cs="Arial"/>
          <w:shd w:val="clear" w:color="auto" w:fill="FFFFFF"/>
        </w:rPr>
        <w:t>, 79(1), 109-116.</w:t>
      </w:r>
    </w:p>
    <w:p w14:paraId="25486D5D" w14:textId="4D536D5A" w:rsidR="00B1652D" w:rsidRPr="00875F17" w:rsidRDefault="00B1652D" w:rsidP="00501F1B">
      <w:pPr>
        <w:spacing w:beforeLines="50" w:afterLines="50" w:line="240" w:lineRule="auto"/>
        <w:ind w:left="426" w:hanging="426"/>
        <w:rPr>
          <w:rFonts w:ascii="Arial" w:hAnsi="Arial" w:cs="Arial"/>
          <w:shd w:val="clear" w:color="auto" w:fill="FFFFFF"/>
        </w:rPr>
      </w:pPr>
      <w:r w:rsidRPr="00875F17">
        <w:rPr>
          <w:rFonts w:ascii="Arial" w:hAnsi="Arial" w:cs="Arial"/>
          <w:shd w:val="clear" w:color="auto" w:fill="FFFFFF"/>
        </w:rPr>
        <w:t xml:space="preserve">Juillard, L. Q., &amp; Ramp, D. (2022). The Impacts of Drought on the Health and Demography of </w:t>
      </w:r>
      <w:r w:rsidR="0049072C">
        <w:rPr>
          <w:rFonts w:ascii="Arial" w:hAnsi="Arial"/>
        </w:rPr>
        <w:t>eastern</w:t>
      </w:r>
      <w:r w:rsidR="0049072C">
        <w:rPr>
          <w:rFonts w:ascii="Arial" w:hAnsi="Arial" w:cs="Arial"/>
          <w:shd w:val="clear" w:color="auto" w:fill="FFFFFF"/>
        </w:rPr>
        <w:t xml:space="preserve"> grey kangaroo</w:t>
      </w:r>
      <w:r w:rsidRPr="00875F17">
        <w:rPr>
          <w:rFonts w:ascii="Arial" w:hAnsi="Arial" w:cs="Arial"/>
          <w:shd w:val="clear" w:color="auto" w:fill="FFFFFF"/>
        </w:rPr>
        <w:t>s. </w:t>
      </w:r>
      <w:r w:rsidRPr="00875F17">
        <w:rPr>
          <w:rFonts w:ascii="Arial" w:hAnsi="Arial" w:cs="Arial"/>
          <w:i/>
          <w:iCs/>
          <w:shd w:val="clear" w:color="auto" w:fill="FFFFFF"/>
        </w:rPr>
        <w:t>Animals</w:t>
      </w:r>
      <w:r w:rsidRPr="00875F17">
        <w:rPr>
          <w:rFonts w:ascii="Arial" w:hAnsi="Arial" w:cs="Arial"/>
          <w:shd w:val="clear" w:color="auto" w:fill="FFFFFF"/>
        </w:rPr>
        <w:t>, </w:t>
      </w:r>
      <w:r w:rsidRPr="00875F17">
        <w:rPr>
          <w:rFonts w:ascii="Arial" w:hAnsi="Arial" w:cs="Arial"/>
          <w:i/>
          <w:iCs/>
          <w:shd w:val="clear" w:color="auto" w:fill="FFFFFF"/>
        </w:rPr>
        <w:t>12</w:t>
      </w:r>
      <w:r w:rsidRPr="00875F17">
        <w:rPr>
          <w:rFonts w:ascii="Arial" w:hAnsi="Arial" w:cs="Arial"/>
          <w:shd w:val="clear" w:color="auto" w:fill="FFFFFF"/>
        </w:rPr>
        <w:t>(3), 256.</w:t>
      </w:r>
    </w:p>
    <w:p w14:paraId="6698494C"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Kirsch, J. and Poole, W. (1972). Taxonomy and distribution of the grey kangaroos, Macropus giganteus Shaw and Macropus Fuliginosus (Desmarest), and their subspecies (Marsupialia: Macropodidae). </w:t>
      </w:r>
      <w:r w:rsidRPr="00875F17">
        <w:rPr>
          <w:rFonts w:cstheme="minorHAnsi"/>
          <w:i/>
        </w:rPr>
        <w:t>Australian Journal of Zoology</w:t>
      </w:r>
      <w:r w:rsidRPr="00875F17">
        <w:rPr>
          <w:rFonts w:cstheme="minorHAnsi"/>
        </w:rPr>
        <w:t>, 20(3), pp. 315-339.</w:t>
      </w:r>
    </w:p>
    <w:p w14:paraId="7B40D181"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Lunney, D. (2010). A history of the debate (1948-2009) on the commercial harvesting of kangaroos, with particular reference to New South Wales and the role of Gordon Grigg. </w:t>
      </w:r>
      <w:r w:rsidRPr="00875F17">
        <w:rPr>
          <w:rFonts w:cstheme="minorHAnsi"/>
          <w:i/>
        </w:rPr>
        <w:t>Australian Zoologist</w:t>
      </w:r>
      <w:r w:rsidRPr="00875F17">
        <w:rPr>
          <w:rFonts w:cstheme="minorHAnsi"/>
        </w:rPr>
        <w:t>, 35(2), pp. 383-430.</w:t>
      </w:r>
    </w:p>
    <w:p w14:paraId="00B24D75"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Marchant, S. and Higgins, P. (1993). </w:t>
      </w:r>
      <w:r w:rsidRPr="00875F17">
        <w:rPr>
          <w:rFonts w:cstheme="minorHAnsi"/>
          <w:i/>
        </w:rPr>
        <w:t>Handbook of Australian, New Zealand &amp; Antarctic birds. Volume 2: Raptors to Lapwings</w:t>
      </w:r>
      <w:r w:rsidRPr="00875F17">
        <w:rPr>
          <w:rFonts w:cstheme="minorHAnsi"/>
        </w:rPr>
        <w:t>. Melbourne: Oxford University Press.</w:t>
      </w:r>
    </w:p>
    <w:p w14:paraId="53524444"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Markert, J., Champlin, D., Gutjahr-Gobell, R., Grear, J., Kuhn, A., McGreevy, T., Roth, A., Bagley, M. and Nacci, D. (2010). Population genetic diversity and fitness in multiple environments. </w:t>
      </w:r>
      <w:r w:rsidRPr="00875F17">
        <w:rPr>
          <w:rFonts w:cstheme="minorHAnsi"/>
          <w:i/>
        </w:rPr>
        <w:t>BMC Evolutionary Biology</w:t>
      </w:r>
      <w:r w:rsidRPr="00875F17">
        <w:rPr>
          <w:rFonts w:cstheme="minorHAnsi"/>
        </w:rPr>
        <w:t>, 10(1), pp. 205-218.</w:t>
      </w:r>
    </w:p>
    <w:p w14:paraId="1611B87A"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McCarthy, M. (1996). Red Kangaroo (Macropus rufus) Dynamics: Effects of Rainfall, Density Dependence, Harvesting and Environmental Stochasticity. </w:t>
      </w:r>
      <w:r w:rsidRPr="00875F17">
        <w:rPr>
          <w:rFonts w:cstheme="minorHAnsi"/>
          <w:i/>
        </w:rPr>
        <w:t>The Journal of Applied Ecology</w:t>
      </w:r>
      <w:r w:rsidRPr="00875F17">
        <w:rPr>
          <w:rFonts w:cstheme="minorHAnsi"/>
        </w:rPr>
        <w:t>, 33(1), pp. 45-53.</w:t>
      </w:r>
    </w:p>
    <w:p w14:paraId="40DEE21C"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Milner-Gulland, E., Shea, K., Possingham, H., Coulson, T., and Wilox, C. (2001). Competing harvesting strategies in a simulated population under uncertainty. </w:t>
      </w:r>
      <w:r w:rsidRPr="00875F17">
        <w:rPr>
          <w:rFonts w:cstheme="minorHAnsi"/>
          <w:i/>
        </w:rPr>
        <w:t>Animal Conservation</w:t>
      </w:r>
      <w:r w:rsidRPr="00875F17">
        <w:rPr>
          <w:rFonts w:cstheme="minorHAnsi"/>
        </w:rPr>
        <w:t>, 4, 157-167.</w:t>
      </w:r>
    </w:p>
    <w:p w14:paraId="41951215"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Moloney, P., Ramsey, D. and Scroggie, M. (2019). </w:t>
      </w:r>
      <w:r w:rsidRPr="00875F17">
        <w:rPr>
          <w:rFonts w:cstheme="minorHAnsi"/>
          <w:i/>
        </w:rPr>
        <w:t>State-wide abundance of kangaroos in Victoria Results from the 2018 aerial survey</w:t>
      </w:r>
      <w:r w:rsidRPr="00875F17">
        <w:rPr>
          <w:rFonts w:cstheme="minorHAnsi"/>
        </w:rPr>
        <w:t>. Technical Report Series No. 296. Heidelberg: Arthur Rylah Institute for Environmental Research.</w:t>
      </w:r>
    </w:p>
    <w:p w14:paraId="0EE3752A"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Moore, B., Coulson, G. and Way, S. (2002). Habitat selection by adult female eastern grey kangaroos. </w:t>
      </w:r>
      <w:r w:rsidRPr="00875F17">
        <w:rPr>
          <w:rFonts w:cstheme="minorHAnsi"/>
          <w:i/>
        </w:rPr>
        <w:t>Wildlife Research</w:t>
      </w:r>
      <w:r w:rsidRPr="00875F17">
        <w:rPr>
          <w:rFonts w:cstheme="minorHAnsi"/>
        </w:rPr>
        <w:t>, 29(5), pp. 439-445.</w:t>
      </w:r>
    </w:p>
    <w:p w14:paraId="47129550"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Neave, H. and Tanton, M. (1989). The Effects of Grazing by Kangaroos and Rabbits on the Vegetation and the Habitat of Other Fauna in the Tidbinbilla Nature Reserve, Australian Capital Territory. </w:t>
      </w:r>
      <w:r w:rsidRPr="00875F17">
        <w:rPr>
          <w:rFonts w:cstheme="minorHAnsi"/>
          <w:i/>
        </w:rPr>
        <w:t>Australian Wildlife Research</w:t>
      </w:r>
      <w:r w:rsidRPr="00875F17">
        <w:rPr>
          <w:rFonts w:cstheme="minorHAnsi"/>
        </w:rPr>
        <w:t>, 16(3), pp. 337-351.</w:t>
      </w:r>
    </w:p>
    <w:p w14:paraId="2EF6FBB9" w14:textId="77777777" w:rsidR="00B1652D" w:rsidRDefault="00B1652D" w:rsidP="00501F1B">
      <w:pPr>
        <w:spacing w:beforeLines="50" w:afterLines="50" w:line="240" w:lineRule="auto"/>
        <w:ind w:left="426" w:hanging="426"/>
        <w:rPr>
          <w:rFonts w:cstheme="minorHAnsi"/>
        </w:rPr>
      </w:pPr>
      <w:r w:rsidRPr="00650D18">
        <w:rPr>
          <w:rFonts w:cstheme="minorHAnsi"/>
        </w:rPr>
        <w:t>Norbury, G. L., Norbury, D. C., &amp; Hacker, R. B. (1993). Impact of red kangaroos on the pasture layer in the Western Australian arid zone. The Rangeland Journal, 15(1), 12-23.</w:t>
      </w:r>
    </w:p>
    <w:p w14:paraId="5423C3FE"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Olsen, P. and Braysher, M. (2000). </w:t>
      </w:r>
      <w:r w:rsidRPr="00875F17">
        <w:rPr>
          <w:rFonts w:cstheme="minorHAnsi"/>
          <w:i/>
        </w:rPr>
        <w:t>Situation Analysis Report: Update on Current State of Scientific Knowledge on Kangaroos in the Environment, Including Ecological and Economic Impact and Effect of Culling</w:t>
      </w:r>
      <w:r w:rsidRPr="00875F17">
        <w:rPr>
          <w:rFonts w:cstheme="minorHAnsi"/>
        </w:rPr>
        <w:t>. Report to the Kangaroo Management Advisory Committee.</w:t>
      </w:r>
    </w:p>
    <w:p w14:paraId="7B22D4AA"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Olsen, P. and Low, T. (2006). </w:t>
      </w:r>
      <w:r w:rsidRPr="00875F17">
        <w:rPr>
          <w:rFonts w:cstheme="minorHAnsi"/>
          <w:i/>
        </w:rPr>
        <w:t>Update on Current State of Scientific Knowledge on Kangaroos in the Environment, Including Ecological and Economic Impact and Effect of Culling</w:t>
      </w:r>
      <w:r w:rsidRPr="00875F17">
        <w:rPr>
          <w:rFonts w:cstheme="minorHAnsi"/>
        </w:rPr>
        <w:t>. Report to the Kangaroo Management Advisory Panel.</w:t>
      </w:r>
    </w:p>
    <w:p w14:paraId="02458575"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lastRenderedPageBreak/>
        <w:t xml:space="preserve">Page, M. and Beeton, R. (2000). Is the removal of domestic stock sufficient to restore semi-arid conservation areas? </w:t>
      </w:r>
      <w:r w:rsidRPr="00875F17">
        <w:rPr>
          <w:rFonts w:cstheme="minorHAnsi"/>
          <w:i/>
        </w:rPr>
        <w:t>Pacific Conservation Biology</w:t>
      </w:r>
      <w:r w:rsidRPr="00875F17">
        <w:rPr>
          <w:rFonts w:cstheme="minorHAnsi"/>
        </w:rPr>
        <w:t>, 6(3), p. 245.</w:t>
      </w:r>
    </w:p>
    <w:p w14:paraId="401D8B2F"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Poole, W. (1973). A study of breeding in grey kangaroos, Macropus giganteus Shaw and M. fuliginosus (Desmarest), in central New South Wales. </w:t>
      </w:r>
      <w:r w:rsidRPr="00875F17">
        <w:rPr>
          <w:rFonts w:cstheme="minorHAnsi"/>
          <w:i/>
        </w:rPr>
        <w:t>Australian Journal of Zoology</w:t>
      </w:r>
      <w:r w:rsidRPr="00875F17">
        <w:rPr>
          <w:rFonts w:cstheme="minorHAnsi"/>
        </w:rPr>
        <w:t>, 21(2), pp. 183-212.</w:t>
      </w:r>
    </w:p>
    <w:p w14:paraId="48714DF6" w14:textId="77777777" w:rsidR="00B1652D" w:rsidRDefault="00B1652D" w:rsidP="00501F1B">
      <w:pPr>
        <w:spacing w:beforeLines="50" w:afterLines="50" w:line="240" w:lineRule="auto"/>
        <w:ind w:left="426" w:hanging="426"/>
        <w:rPr>
          <w:rFonts w:cstheme="minorHAnsi"/>
        </w:rPr>
      </w:pPr>
      <w:r w:rsidRPr="00875F17">
        <w:rPr>
          <w:rFonts w:cstheme="minorHAnsi"/>
        </w:rPr>
        <w:t xml:space="preserve">Poole, W. (1975). Reproduction in the Two Species of Grey Kangaroos, Macropus Giganteus Shaw and M. Fuliginosus (Desmarest). II. Gestation, Parturition and Pouch Life. </w:t>
      </w:r>
      <w:r w:rsidRPr="00875F17">
        <w:rPr>
          <w:rFonts w:cstheme="minorHAnsi"/>
          <w:i/>
        </w:rPr>
        <w:t>Australian Journal of Zoology</w:t>
      </w:r>
      <w:r w:rsidRPr="00875F17">
        <w:rPr>
          <w:rFonts w:cstheme="minorHAnsi"/>
        </w:rPr>
        <w:t>, 23(3), pp. 333-353.</w:t>
      </w:r>
    </w:p>
    <w:p w14:paraId="1ADC01CB" w14:textId="0BA353E8" w:rsidR="002A1131" w:rsidRPr="00875F17" w:rsidRDefault="002A1131" w:rsidP="00501F1B">
      <w:pPr>
        <w:spacing w:beforeLines="50" w:afterLines="50" w:line="240" w:lineRule="auto"/>
        <w:ind w:left="426" w:hanging="426"/>
        <w:rPr>
          <w:rFonts w:cstheme="minorHAnsi"/>
        </w:rPr>
      </w:pPr>
      <w:r>
        <w:rPr>
          <w:rFonts w:ascii="Arial" w:hAnsi="Arial" w:cs="Arial"/>
          <w:color w:val="222222"/>
          <w:shd w:val="clear" w:color="auto" w:fill="FFFFFF"/>
        </w:rPr>
        <w:t>Poole, W. E., Carpenter, S. M., &amp; Wood, J. T. (1982). Growth of grey kangaroos and the reliability of age determination from body meausrements I. The eastern grey kangaroo, Macropus giganteus. </w:t>
      </w:r>
      <w:r>
        <w:rPr>
          <w:rFonts w:ascii="Arial" w:hAnsi="Arial" w:cs="Arial"/>
          <w:i/>
          <w:iCs/>
          <w:color w:val="222222"/>
          <w:shd w:val="clear" w:color="auto" w:fill="FFFFFF"/>
        </w:rPr>
        <w:t>Wildlife Research</w:t>
      </w:r>
      <w:r>
        <w:rPr>
          <w:rFonts w:ascii="Arial" w:hAnsi="Arial" w:cs="Arial"/>
          <w:color w:val="222222"/>
          <w:shd w:val="clear" w:color="auto" w:fill="FFFFFF"/>
        </w:rPr>
        <w:t>, </w:t>
      </w:r>
      <w:r>
        <w:rPr>
          <w:rFonts w:ascii="Arial" w:hAnsi="Arial" w:cs="Arial"/>
          <w:i/>
          <w:iCs/>
          <w:color w:val="222222"/>
          <w:shd w:val="clear" w:color="auto" w:fill="FFFFFF"/>
        </w:rPr>
        <w:t>9</w:t>
      </w:r>
      <w:r>
        <w:rPr>
          <w:rFonts w:ascii="Arial" w:hAnsi="Arial" w:cs="Arial"/>
          <w:color w:val="222222"/>
          <w:shd w:val="clear" w:color="auto" w:fill="FFFFFF"/>
        </w:rPr>
        <w:t>(1), 9-20.</w:t>
      </w:r>
    </w:p>
    <w:p w14:paraId="3DC8B693"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Poole, W. (1976). Breeding Biology and Current Status of the Grey Kangaroo, Macropus Fulginosus, of Kangaroo Island, South Australia. </w:t>
      </w:r>
      <w:r w:rsidRPr="00875F17">
        <w:rPr>
          <w:rFonts w:cstheme="minorHAnsi"/>
          <w:i/>
        </w:rPr>
        <w:t>Australian Journal of Zoology</w:t>
      </w:r>
      <w:r w:rsidRPr="00875F17">
        <w:rPr>
          <w:rFonts w:cstheme="minorHAnsi"/>
        </w:rPr>
        <w:t>, 24(2), pp. 169-187.</w:t>
      </w:r>
    </w:p>
    <w:p w14:paraId="39E5BBB6" w14:textId="77777777" w:rsidR="00A4558B" w:rsidRDefault="00A4558B" w:rsidP="00501F1B">
      <w:pPr>
        <w:spacing w:beforeLines="50" w:afterLines="50" w:line="240" w:lineRule="auto"/>
        <w:ind w:left="426" w:hanging="426"/>
        <w:rPr>
          <w:rFonts w:ascii="Arial" w:hAnsi="Arial" w:cs="Arial"/>
          <w:color w:val="222222"/>
          <w:shd w:val="clear" w:color="auto" w:fill="FFFFFF"/>
        </w:rPr>
      </w:pPr>
      <w:r>
        <w:rPr>
          <w:rFonts w:ascii="Arial" w:hAnsi="Arial" w:cs="Arial"/>
          <w:color w:val="222222"/>
          <w:shd w:val="clear" w:color="auto" w:fill="FFFFFF"/>
        </w:rPr>
        <w:t>Pople, A. R. (2004). Population monitoring for kangaroo management. </w:t>
      </w:r>
      <w:r>
        <w:rPr>
          <w:rFonts w:ascii="Arial" w:hAnsi="Arial" w:cs="Arial"/>
          <w:i/>
          <w:iCs/>
          <w:color w:val="222222"/>
          <w:shd w:val="clear" w:color="auto" w:fill="FFFFFF"/>
        </w:rPr>
        <w:t>Australian Mammalogy</w:t>
      </w:r>
      <w:r>
        <w:rPr>
          <w:rFonts w:ascii="Arial" w:hAnsi="Arial" w:cs="Arial"/>
          <w:color w:val="222222"/>
          <w:shd w:val="clear" w:color="auto" w:fill="FFFFFF"/>
        </w:rPr>
        <w:t>, </w:t>
      </w:r>
      <w:r>
        <w:rPr>
          <w:rFonts w:ascii="Arial" w:hAnsi="Arial" w:cs="Arial"/>
          <w:i/>
          <w:iCs/>
          <w:color w:val="222222"/>
          <w:shd w:val="clear" w:color="auto" w:fill="FFFFFF"/>
        </w:rPr>
        <w:t>26</w:t>
      </w:r>
      <w:r>
        <w:rPr>
          <w:rFonts w:ascii="Arial" w:hAnsi="Arial" w:cs="Arial"/>
          <w:color w:val="222222"/>
          <w:shd w:val="clear" w:color="auto" w:fill="FFFFFF"/>
        </w:rPr>
        <w:t>(1), 37-44.</w:t>
      </w:r>
    </w:p>
    <w:p w14:paraId="581107EF" w14:textId="3B68ADF1"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Pople, A. (2006). </w:t>
      </w:r>
      <w:r w:rsidRPr="00875F17">
        <w:rPr>
          <w:rFonts w:cstheme="minorHAnsi"/>
          <w:i/>
        </w:rPr>
        <w:t>Modelling the spatial and temporal dynamics of kangaroo populations for harvest management</w:t>
      </w:r>
      <w:r w:rsidRPr="00875F17">
        <w:rPr>
          <w:rFonts w:cstheme="minorHAnsi"/>
        </w:rPr>
        <w:t>. Report to the Department of Environment and Heritage. Canberra.</w:t>
      </w:r>
    </w:p>
    <w:p w14:paraId="4AF762EF" w14:textId="4F875C61" w:rsidR="00A4558B" w:rsidRPr="00875F17" w:rsidRDefault="00B1652D" w:rsidP="00A4558B">
      <w:pPr>
        <w:spacing w:beforeLines="50" w:afterLines="50" w:line="240" w:lineRule="auto"/>
        <w:ind w:left="426" w:hanging="426"/>
        <w:rPr>
          <w:rFonts w:cstheme="minorHAnsi"/>
        </w:rPr>
      </w:pPr>
      <w:r w:rsidRPr="00875F17">
        <w:rPr>
          <w:rFonts w:cstheme="minorHAnsi"/>
        </w:rPr>
        <w:t xml:space="preserve">Pople, T. and Grigg, G. (1999). </w:t>
      </w:r>
      <w:r w:rsidRPr="00875F17">
        <w:rPr>
          <w:rFonts w:cstheme="minorHAnsi"/>
          <w:i/>
        </w:rPr>
        <w:t>Commercial harvesting of Kangaroos in Australia</w:t>
      </w:r>
      <w:r w:rsidRPr="00875F17">
        <w:rPr>
          <w:rFonts w:cstheme="minorHAnsi"/>
        </w:rPr>
        <w:t>. Report prepared for Environment Australia.</w:t>
      </w:r>
    </w:p>
    <w:p w14:paraId="24C7B5DF"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Read, J. and Wilson, D. (2004). Scavengers and detritivores of kangaroo harvest offcuts in arid Australia. </w:t>
      </w:r>
      <w:r w:rsidRPr="00875F17">
        <w:rPr>
          <w:rFonts w:cstheme="minorHAnsi"/>
          <w:i/>
        </w:rPr>
        <w:t>Australian Wildlife Research</w:t>
      </w:r>
      <w:r w:rsidRPr="00875F17">
        <w:rPr>
          <w:rFonts w:cstheme="minorHAnsi"/>
        </w:rPr>
        <w:t>, 31(1), pp. 51-56.</w:t>
      </w:r>
    </w:p>
    <w:p w14:paraId="1C98FF56"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Ritchie, E. and Bolitho, E. (2008). Australia’s Savanna Herbivores: Bioclimatic Distributions and                     an Assessment of the Potential Impact of Regional Climate Change. </w:t>
      </w:r>
      <w:r w:rsidRPr="00875F17">
        <w:rPr>
          <w:rFonts w:cstheme="minorHAnsi"/>
          <w:i/>
        </w:rPr>
        <w:t>Physiological and Biochemical Zoology</w:t>
      </w:r>
      <w:r w:rsidRPr="00875F17">
        <w:rPr>
          <w:rFonts w:cstheme="minorHAnsi"/>
        </w:rPr>
        <w:t>, 81(6), pp. 880-890.</w:t>
      </w:r>
    </w:p>
    <w:p w14:paraId="3488391F"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Robertshaw, J. and Harden, R. (1985). The Ecology of the Dingo in North-Eastern New South Wales. 2. Diet. </w:t>
      </w:r>
      <w:r w:rsidRPr="00875F17">
        <w:rPr>
          <w:rFonts w:cstheme="minorHAnsi"/>
          <w:i/>
        </w:rPr>
        <w:t>Australian Wildlife Research</w:t>
      </w:r>
      <w:r w:rsidRPr="00875F17">
        <w:rPr>
          <w:rFonts w:cstheme="minorHAnsi"/>
        </w:rPr>
        <w:t>, 12(1), pp. 39-50.</w:t>
      </w:r>
    </w:p>
    <w:p w14:paraId="0FEDBA04" w14:textId="52BDB5D8" w:rsidR="0076219E" w:rsidRDefault="0076219E" w:rsidP="00501F1B">
      <w:pPr>
        <w:spacing w:beforeLines="50" w:afterLines="50" w:line="240" w:lineRule="auto"/>
        <w:ind w:left="426" w:hanging="426"/>
        <w:rPr>
          <w:rFonts w:cstheme="minorHAnsi"/>
        </w:rPr>
      </w:pPr>
      <w:r w:rsidRPr="0076219E">
        <w:rPr>
          <w:rFonts w:cstheme="minorHAnsi"/>
        </w:rPr>
        <w:t xml:space="preserve">Saintilan, N., Asbridge, E., Lucas, R., Rogers, K., Wen, L., Powell, M., ... &amp; Lymburner, L. (2021). Australian forested wetlands under climate change: collapse or proliferation?. </w:t>
      </w:r>
      <w:r w:rsidRPr="00A02405">
        <w:rPr>
          <w:rFonts w:cstheme="minorHAnsi"/>
          <w:i/>
          <w:iCs/>
        </w:rPr>
        <w:t>Marine and Freshwater Research</w:t>
      </w:r>
      <w:r w:rsidRPr="0076219E">
        <w:rPr>
          <w:rFonts w:cstheme="minorHAnsi"/>
        </w:rPr>
        <w:t>, 73(10), 1255-1262.</w:t>
      </w:r>
    </w:p>
    <w:p w14:paraId="4055C112" w14:textId="5838A3B8" w:rsidR="00DC54AC" w:rsidRDefault="00DC54AC" w:rsidP="00501F1B">
      <w:pPr>
        <w:spacing w:beforeLines="50" w:afterLines="50" w:line="240" w:lineRule="auto"/>
        <w:ind w:left="426" w:hanging="426"/>
        <w:rPr>
          <w:rFonts w:cstheme="minorHAnsi"/>
        </w:rPr>
      </w:pPr>
      <w:r w:rsidRPr="00DC54AC">
        <w:rPr>
          <w:rFonts w:cstheme="minorHAnsi"/>
        </w:rPr>
        <w:t>Scroggie, M.P., Moloney, P. and Ramsey, D.S.L. (2023). Spatio-temporal trends in the abundance of grey kangaroos in Victoria, Australia</w:t>
      </w:r>
      <w:r w:rsidRPr="00A02405">
        <w:rPr>
          <w:rFonts w:cstheme="minorHAnsi"/>
          <w:i/>
          <w:iCs/>
        </w:rPr>
        <w:t>.</w:t>
      </w:r>
      <w:r w:rsidR="0020591A" w:rsidRPr="00A02405">
        <w:rPr>
          <w:rFonts w:cstheme="minorHAnsi"/>
          <w:i/>
          <w:iCs/>
        </w:rPr>
        <w:t xml:space="preserve"> </w:t>
      </w:r>
      <w:r w:rsidRPr="00A02405">
        <w:rPr>
          <w:rFonts w:cstheme="minorHAnsi"/>
          <w:i/>
          <w:iCs/>
        </w:rPr>
        <w:t>Wildlife Research</w:t>
      </w:r>
      <w:r w:rsidRPr="00DC54AC">
        <w:rPr>
          <w:rFonts w:cstheme="minorHAnsi"/>
        </w:rPr>
        <w:t xml:space="preserve"> (</w:t>
      </w:r>
      <w:r w:rsidRPr="0020591A">
        <w:rPr>
          <w:rFonts w:cstheme="minorHAnsi"/>
        </w:rPr>
        <w:t>submitted</w:t>
      </w:r>
      <w:r w:rsidRPr="00DC54AC">
        <w:rPr>
          <w:rFonts w:cstheme="minorHAnsi"/>
        </w:rPr>
        <w:t>).</w:t>
      </w:r>
    </w:p>
    <w:p w14:paraId="0892D420" w14:textId="17878CA3" w:rsidR="00E3615C" w:rsidRDefault="00E3615C" w:rsidP="00501F1B">
      <w:pPr>
        <w:spacing w:beforeLines="50" w:afterLines="50" w:line="240" w:lineRule="auto"/>
        <w:ind w:left="426" w:hanging="426"/>
        <w:rPr>
          <w:rFonts w:cstheme="minorHAnsi"/>
        </w:rPr>
      </w:pPr>
      <w:r w:rsidRPr="00E3615C">
        <w:rPr>
          <w:rFonts w:cstheme="minorHAnsi"/>
        </w:rPr>
        <w:t xml:space="preserve">Scroggie, M.P. and Ramsey, D.S.L. (2020). A spatial harvest model for kangaroo populations in Victoria. </w:t>
      </w:r>
      <w:r w:rsidRPr="00A02405">
        <w:rPr>
          <w:rFonts w:cstheme="minorHAnsi"/>
          <w:i/>
          <w:iCs/>
        </w:rPr>
        <w:t>Arthur Rylah Institute for Environmental Research Technical Report Series</w:t>
      </w:r>
      <w:r w:rsidRPr="00E3615C">
        <w:rPr>
          <w:rFonts w:cstheme="minorHAnsi"/>
        </w:rPr>
        <w:t xml:space="preserve"> No. 315. Department of Energy, Environment and Climate Action, Heidelberg, Victoria.</w:t>
      </w:r>
    </w:p>
    <w:p w14:paraId="69041A8C" w14:textId="1721D91C" w:rsidR="00B1652D" w:rsidRDefault="00B1652D" w:rsidP="00501F1B">
      <w:pPr>
        <w:spacing w:beforeLines="50" w:afterLines="50" w:line="240" w:lineRule="auto"/>
        <w:ind w:left="426" w:hanging="426"/>
        <w:rPr>
          <w:rFonts w:cstheme="minorHAnsi"/>
        </w:rPr>
      </w:pPr>
      <w:r w:rsidRPr="00875F17">
        <w:rPr>
          <w:rFonts w:cstheme="minorHAnsi"/>
        </w:rPr>
        <w:t>Southwell, C. (1984). Variability in Grouping in the</w:t>
      </w:r>
      <w:r w:rsidR="0049072C" w:rsidRPr="0049072C">
        <w:rPr>
          <w:rFonts w:ascii="Arial" w:hAnsi="Arial"/>
        </w:rPr>
        <w:t xml:space="preserve"> </w:t>
      </w:r>
      <w:r w:rsidR="0049072C">
        <w:rPr>
          <w:rFonts w:ascii="Arial" w:hAnsi="Arial"/>
        </w:rPr>
        <w:t>eastern</w:t>
      </w:r>
      <w:r w:rsidR="0049072C">
        <w:rPr>
          <w:rFonts w:cstheme="minorHAnsi"/>
        </w:rPr>
        <w:t xml:space="preserve"> grey kangaroo</w:t>
      </w:r>
      <w:r w:rsidRPr="00875F17">
        <w:rPr>
          <w:rFonts w:cstheme="minorHAnsi"/>
        </w:rPr>
        <w:t xml:space="preserve">, Macropus giganteus I. Group Density and Group Size. </w:t>
      </w:r>
      <w:r w:rsidRPr="00875F17">
        <w:rPr>
          <w:rFonts w:cstheme="minorHAnsi"/>
          <w:i/>
        </w:rPr>
        <w:t>Wildlife Research</w:t>
      </w:r>
      <w:r w:rsidRPr="00875F17">
        <w:rPr>
          <w:rFonts w:cstheme="minorHAnsi"/>
        </w:rPr>
        <w:t>, 11(3), pp. 423-435.</w:t>
      </w:r>
    </w:p>
    <w:p w14:paraId="6E082ABB" w14:textId="447C649E" w:rsidR="008642B5" w:rsidRPr="00875F17" w:rsidRDefault="008642B5" w:rsidP="00501F1B">
      <w:pPr>
        <w:spacing w:beforeLines="50" w:afterLines="50" w:line="240" w:lineRule="auto"/>
        <w:ind w:left="426" w:hanging="426"/>
        <w:rPr>
          <w:rFonts w:cstheme="minorHAnsi"/>
        </w:rPr>
      </w:pPr>
      <w:r>
        <w:rPr>
          <w:rFonts w:ascii="Arial" w:hAnsi="Arial" w:cs="Arial"/>
          <w:color w:val="222222"/>
          <w:shd w:val="clear" w:color="auto" w:fill="FFFFFF"/>
        </w:rPr>
        <w:t>Southwell, C. J. (1984). Variability in grouping in the eastern grey kangaroo, Macropus giganteus II. Dynamics of group formation. </w:t>
      </w:r>
      <w:r>
        <w:rPr>
          <w:rFonts w:ascii="Arial" w:hAnsi="Arial" w:cs="Arial"/>
          <w:i/>
          <w:iCs/>
          <w:color w:val="222222"/>
          <w:shd w:val="clear" w:color="auto" w:fill="FFFFFF"/>
        </w:rPr>
        <w:t>Wildlife Research</w:t>
      </w:r>
      <w:r>
        <w:rPr>
          <w:rFonts w:ascii="Arial" w:hAnsi="Arial" w:cs="Arial"/>
          <w:color w:val="222222"/>
          <w:shd w:val="clear" w:color="auto" w:fill="FFFFFF"/>
        </w:rPr>
        <w:t>, </w:t>
      </w:r>
      <w:r>
        <w:rPr>
          <w:rFonts w:ascii="Arial" w:hAnsi="Arial" w:cs="Arial"/>
          <w:i/>
          <w:iCs/>
          <w:color w:val="222222"/>
          <w:shd w:val="clear" w:color="auto" w:fill="FFFFFF"/>
        </w:rPr>
        <w:t>11</w:t>
      </w:r>
      <w:r>
        <w:rPr>
          <w:rFonts w:ascii="Arial" w:hAnsi="Arial" w:cs="Arial"/>
          <w:color w:val="222222"/>
          <w:shd w:val="clear" w:color="auto" w:fill="FFFFFF"/>
        </w:rPr>
        <w:t>(3), 437-449.</w:t>
      </w:r>
    </w:p>
    <w:p w14:paraId="5D7B6737" w14:textId="6863512A" w:rsidR="00B1652D" w:rsidRPr="00875F17" w:rsidRDefault="00B1652D" w:rsidP="00501F1B">
      <w:pPr>
        <w:spacing w:beforeLines="50" w:afterLines="50" w:line="240" w:lineRule="auto"/>
        <w:ind w:left="426" w:hanging="426"/>
        <w:rPr>
          <w:rFonts w:cstheme="minorBidi"/>
        </w:rPr>
      </w:pPr>
      <w:r w:rsidRPr="00875F17">
        <w:rPr>
          <w:rFonts w:cstheme="minorBidi"/>
        </w:rPr>
        <w:t xml:space="preserve">Taylor, R. (1982). Group Size in the </w:t>
      </w:r>
      <w:r w:rsidR="0049072C">
        <w:rPr>
          <w:rFonts w:ascii="Arial" w:hAnsi="Arial"/>
        </w:rPr>
        <w:t>eastern</w:t>
      </w:r>
      <w:r w:rsidR="0049072C">
        <w:rPr>
          <w:rFonts w:cstheme="minorBidi"/>
        </w:rPr>
        <w:t xml:space="preserve"> grey kangaroo</w:t>
      </w:r>
      <w:r w:rsidRPr="00875F17">
        <w:rPr>
          <w:rFonts w:cstheme="minorBidi"/>
        </w:rPr>
        <w:t xml:space="preserve">, Macropus giganteus, and the Wallaroo, Macropus robustus. </w:t>
      </w:r>
      <w:r w:rsidRPr="00875F17">
        <w:rPr>
          <w:rFonts w:cstheme="minorBidi"/>
          <w:i/>
        </w:rPr>
        <w:t>Wildlife Research</w:t>
      </w:r>
      <w:r w:rsidRPr="00875F17">
        <w:rPr>
          <w:rFonts w:cstheme="minorBidi"/>
        </w:rPr>
        <w:t>, 9(2), p. 229.</w:t>
      </w:r>
    </w:p>
    <w:p w14:paraId="70BDBAF6"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Tyndale-Biscoe, H. (2005). </w:t>
      </w:r>
      <w:r w:rsidRPr="00875F17">
        <w:rPr>
          <w:rFonts w:cstheme="minorHAnsi"/>
          <w:i/>
        </w:rPr>
        <w:t>Life of Marsupials</w:t>
      </w:r>
      <w:r w:rsidRPr="00875F17">
        <w:rPr>
          <w:rFonts w:cstheme="minorHAnsi"/>
        </w:rPr>
        <w:t>. Collingwood: CSIRO Publishing.</w:t>
      </w:r>
    </w:p>
    <w:p w14:paraId="39BA6D19" w14:textId="77777777" w:rsidR="00B1652D" w:rsidRPr="00875F17" w:rsidRDefault="00B1652D" w:rsidP="00501F1B">
      <w:pPr>
        <w:spacing w:beforeLines="50" w:afterLines="50" w:line="240" w:lineRule="auto"/>
        <w:ind w:left="426" w:hanging="426"/>
        <w:rPr>
          <w:rFonts w:cstheme="minorHAnsi"/>
        </w:rPr>
      </w:pPr>
      <w:r w:rsidRPr="00875F17">
        <w:rPr>
          <w:rFonts w:cstheme="minorBidi"/>
        </w:rPr>
        <w:t xml:space="preserve">Tyndale-Biscoe, H. and Renfree, M. (1987). </w:t>
      </w:r>
      <w:r w:rsidRPr="00875F17">
        <w:rPr>
          <w:rFonts w:cstheme="minorBidi"/>
          <w:i/>
          <w:iCs/>
        </w:rPr>
        <w:t>Reproductive physiology of marsupials</w:t>
      </w:r>
      <w:r w:rsidRPr="00875F17">
        <w:rPr>
          <w:rFonts w:cstheme="minorBidi"/>
        </w:rPr>
        <w:t>. Cambridge: Cambridge University Press.</w:t>
      </w:r>
      <w:r w:rsidRPr="00875F17">
        <w:rPr>
          <w:rFonts w:cstheme="minorHAnsi"/>
        </w:rPr>
        <w:t xml:space="preserve">Viggers, K. and Hearn, J. (2005). The kangaroo conundrum: home range studies and implications for land management. </w:t>
      </w:r>
      <w:r w:rsidRPr="00875F17">
        <w:rPr>
          <w:rFonts w:cstheme="minorHAnsi"/>
          <w:i/>
        </w:rPr>
        <w:t>Journal of Applied Ecology</w:t>
      </w:r>
      <w:r w:rsidRPr="00875F17">
        <w:rPr>
          <w:rFonts w:cstheme="minorHAnsi"/>
        </w:rPr>
        <w:t>, 42(1), pp. 99-107.</w:t>
      </w:r>
    </w:p>
    <w:p w14:paraId="2E7509DC" w14:textId="77777777" w:rsidR="00B1652D" w:rsidRPr="00875F17" w:rsidRDefault="00B1652D" w:rsidP="00501F1B">
      <w:pPr>
        <w:spacing w:beforeLines="50" w:afterLines="50" w:line="240" w:lineRule="auto"/>
        <w:ind w:left="426" w:hanging="426"/>
        <w:rPr>
          <w:rFonts w:cstheme="minorHAnsi"/>
        </w:rPr>
      </w:pPr>
      <w:r w:rsidRPr="00875F17">
        <w:rPr>
          <w:rFonts w:cstheme="minorHAnsi"/>
        </w:rPr>
        <w:t xml:space="preserve">Wilson, D. and Read, J. (2003). Kangaroo harvesters: fertilising the rangelands. </w:t>
      </w:r>
      <w:r w:rsidRPr="00875F17">
        <w:rPr>
          <w:rFonts w:cstheme="minorHAnsi"/>
          <w:i/>
        </w:rPr>
        <w:t>The Rangeland Journal</w:t>
      </w:r>
      <w:r w:rsidRPr="00875F17">
        <w:rPr>
          <w:rFonts w:cstheme="minorHAnsi"/>
        </w:rPr>
        <w:t>, 25(1), pp. 47-55.</w:t>
      </w:r>
    </w:p>
    <w:p w14:paraId="045FCF8B" w14:textId="3F23D95C" w:rsidR="00342316" w:rsidRPr="0056023C" w:rsidRDefault="00B1652D" w:rsidP="00501F1B">
      <w:pPr>
        <w:spacing w:beforeLines="50" w:afterLines="50" w:line="240" w:lineRule="auto"/>
        <w:ind w:left="426" w:hanging="426"/>
        <w:rPr>
          <w:rFonts w:eastAsiaTheme="majorEastAsia" w:cstheme="minorHAnsi"/>
        </w:rPr>
      </w:pPr>
      <w:r w:rsidRPr="00875F17">
        <w:rPr>
          <w:rFonts w:cstheme="minorHAnsi"/>
        </w:rPr>
        <w:t xml:space="preserve">Winnard, A. and Coulson, G. (2008). Sixteen years of </w:t>
      </w:r>
      <w:r w:rsidR="0049072C">
        <w:rPr>
          <w:rFonts w:ascii="Arial" w:hAnsi="Arial"/>
        </w:rPr>
        <w:t>eastern</w:t>
      </w:r>
      <w:r w:rsidRPr="00875F17">
        <w:rPr>
          <w:rFonts w:cstheme="minorHAnsi"/>
        </w:rPr>
        <w:t xml:space="preserve"> </w:t>
      </w:r>
      <w:r w:rsidR="0049072C">
        <w:rPr>
          <w:rFonts w:cstheme="minorHAnsi"/>
        </w:rPr>
        <w:t>barred bandicoot</w:t>
      </w:r>
      <w:r w:rsidRPr="00875F17">
        <w:rPr>
          <w:rFonts w:cstheme="minorHAnsi"/>
        </w:rPr>
        <w:t xml:space="preserve"> Perameles gunnii reintroductions in Victoria: a review. </w:t>
      </w:r>
      <w:r w:rsidRPr="00875F17">
        <w:rPr>
          <w:rFonts w:cstheme="minorHAnsi"/>
          <w:i/>
        </w:rPr>
        <w:t>Pacific Conservation Biology</w:t>
      </w:r>
      <w:r w:rsidRPr="00875F17">
        <w:rPr>
          <w:rFonts w:cstheme="minorHAnsi"/>
        </w:rPr>
        <w:t>, 14(1), pp. 34-53.</w:t>
      </w:r>
    </w:p>
    <w:sectPr w:rsidR="00342316" w:rsidRPr="0056023C" w:rsidSect="00D9379A">
      <w:pgSz w:w="11907" w:h="16839" w:code="9"/>
      <w:pgMar w:top="993" w:right="1134" w:bottom="709" w:left="1134" w:header="283" w:footer="28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1D291" w14:textId="77777777" w:rsidR="007571E4" w:rsidRDefault="007571E4" w:rsidP="00CD157B">
      <w:pPr>
        <w:pStyle w:val="NoSpacing"/>
      </w:pPr>
    </w:p>
  </w:endnote>
  <w:endnote w:type="continuationSeparator" w:id="0">
    <w:p w14:paraId="0AD5C34E" w14:textId="77777777" w:rsidR="007571E4" w:rsidRDefault="007571E4" w:rsidP="00CD157B">
      <w:pPr>
        <w:pStyle w:val="NoSpacing"/>
      </w:pPr>
    </w:p>
  </w:endnote>
  <w:endnote w:type="continuationNotice" w:id="1">
    <w:p w14:paraId="64305095" w14:textId="77777777" w:rsidR="007571E4" w:rsidRDefault="007571E4" w:rsidP="00CD157B">
      <w:pPr>
        <w:pStyle w:val="NoSpacing"/>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6F1DD" w14:textId="252BC5C4" w:rsidR="005C663B" w:rsidRDefault="006B1061" w:rsidP="00201C63">
    <w:pPr>
      <w:pStyle w:val="Footer"/>
    </w:pPr>
    <w:r>
      <w:rPr>
        <w:noProof/>
      </w:rPr>
      <mc:AlternateContent>
        <mc:Choice Requires="wps">
          <w:drawing>
            <wp:anchor distT="0" distB="0" distL="0" distR="0" simplePos="0" relativeHeight="251658241" behindDoc="0" locked="0" layoutInCell="1" allowOverlap="1" wp14:anchorId="1B4EAC1C" wp14:editId="3E2D9479">
              <wp:simplePos x="635" y="635"/>
              <wp:positionH relativeFrom="page">
                <wp:align>center</wp:align>
              </wp:positionH>
              <wp:positionV relativeFrom="page">
                <wp:align>bottom</wp:align>
              </wp:positionV>
              <wp:extent cx="551815" cy="452755"/>
              <wp:effectExtent l="0" t="0" r="635" b="0"/>
              <wp:wrapNone/>
              <wp:docPr id="60140597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2099CD0" w14:textId="15D196CE"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4EAC1C" id="_x0000_t202" coordsize="21600,21600" o:spt="202" path="m,l,21600r21600,l21600,xe">
              <v:stroke joinstyle="miter"/>
              <v:path gradientshapeok="t" o:connecttype="rect"/>
            </v:shapetype>
            <v:shape id="Text Box 8" o:spid="_x0000_s1032" type="#_x0000_t202" alt="OFFICIAL" style="position:absolute;margin-left:0;margin-top:0;width:43.45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fill o:detectmouseclick="t"/>
              <v:textbox style="mso-fit-shape-to-text:t" inset="0,0,0,15pt">
                <w:txbxContent>
                  <w:p w14:paraId="12099CD0" w14:textId="15D196CE"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v:textbox>
              <w10:wrap anchorx="page" anchory="page"/>
            </v:shape>
          </w:pict>
        </mc:Fallback>
      </mc:AlternateContent>
    </w:r>
  </w:p>
  <w:sdt>
    <w:sdtPr>
      <w:id w:val="2145389176"/>
      <w:docPartObj>
        <w:docPartGallery w:val="Page Numbers (Bottom of Page)"/>
        <w:docPartUnique/>
      </w:docPartObj>
    </w:sdtPr>
    <w:sdtEndPr>
      <w:rPr>
        <w:noProof/>
      </w:rPr>
    </w:sdtEndPr>
    <w:sdtContent>
      <w:p w14:paraId="717EF29A" w14:textId="77777777" w:rsidR="005C663B" w:rsidRDefault="005C663B" w:rsidP="00201C63">
        <w:pPr>
          <w:pStyle w:val="Footer"/>
        </w:pPr>
      </w:p>
      <w:p w14:paraId="576B70EA" w14:textId="6B92A719" w:rsidR="00B21F62" w:rsidRDefault="00C15F20" w:rsidP="00F0559C">
        <w:pPr>
          <w:pStyle w:val="Footer"/>
        </w:pPr>
        <w:r w:rsidRPr="005C1949">
          <w:rPr>
            <w:b/>
            <w:bCs w:val="0"/>
            <w:color w:val="004C97" w:themeColor="accent1"/>
          </w:rPr>
          <w:fldChar w:fldCharType="begin"/>
        </w:r>
        <w:r w:rsidRPr="005C1949">
          <w:rPr>
            <w:b/>
            <w:bCs w:val="0"/>
            <w:color w:val="004C97" w:themeColor="accent1"/>
          </w:rPr>
          <w:instrText xml:space="preserve"> PAGE   \* MERGEFORMAT </w:instrText>
        </w:r>
        <w:r w:rsidRPr="005C1949">
          <w:rPr>
            <w:b/>
            <w:bCs w:val="0"/>
            <w:color w:val="004C97" w:themeColor="accent1"/>
          </w:rPr>
          <w:fldChar w:fldCharType="separate"/>
        </w:r>
        <w:r w:rsidRPr="005C1949">
          <w:rPr>
            <w:b/>
            <w:bCs w:val="0"/>
            <w:color w:val="004C97" w:themeColor="accent1"/>
          </w:rPr>
          <w:t>42</w:t>
        </w:r>
        <w:r w:rsidRPr="005C1949">
          <w:rPr>
            <w:b/>
            <w:bCs w:val="0"/>
            <w:noProof/>
            <w:color w:val="004C97" w:themeColor="accent1"/>
          </w:rPr>
          <w:fldChar w:fldCharType="end"/>
        </w:r>
        <w:r w:rsidR="005716CB" w:rsidRPr="005C1949">
          <w:rPr>
            <w:b/>
            <w:bCs w:val="0"/>
            <w:noProof/>
            <w:color w:val="004C97" w:themeColor="accent1"/>
          </w:rPr>
          <w:t xml:space="preserve"> </w:t>
        </w:r>
        <w:r w:rsidR="005C1949" w:rsidRPr="005C1949">
          <w:rPr>
            <w:b/>
            <w:bCs w:val="0"/>
            <w:noProof/>
            <w:color w:val="004C97" w:themeColor="accent1"/>
          </w:rPr>
          <w:t xml:space="preserve">   </w:t>
        </w:r>
        <w:r w:rsidR="005C1949">
          <w:rPr>
            <w:b/>
            <w:bCs w:val="0"/>
            <w:noProof/>
            <w:color w:val="004C97" w:themeColor="accent1"/>
          </w:rPr>
          <w:t xml:space="preserve"> </w:t>
        </w:r>
        <w:r w:rsidR="005C1949" w:rsidRPr="005C1949">
          <w:rPr>
            <w:b/>
            <w:bCs w:val="0"/>
            <w:noProof/>
            <w:color w:val="004C97" w:themeColor="accent1"/>
          </w:rPr>
          <w:t xml:space="preserve"> </w:t>
        </w:r>
        <w:r w:rsidR="00201C63" w:rsidRPr="005C1949">
          <w:rPr>
            <w:b/>
            <w:bCs w:val="0"/>
          </w:rPr>
          <w:t>Victorian Kangaroo Harvest Management Plan</w:t>
        </w:r>
        <w:r w:rsidR="00201C63">
          <w:t xml:space="preserve"> </w:t>
        </w:r>
        <w:r w:rsidR="00201C63">
          <w:tab/>
        </w:r>
        <w:r w:rsidR="00201C63">
          <w:tab/>
        </w:r>
        <w:r w:rsidR="00201C63">
          <w:tab/>
        </w:r>
        <w:r w:rsidR="00201C63">
          <w:tab/>
        </w:r>
        <w:r w:rsidR="00201C63">
          <w:tab/>
        </w:r>
        <w:r w:rsidR="00201C63">
          <w:tab/>
        </w:r>
        <w:r w:rsidR="00201C63">
          <w:tab/>
        </w:r>
      </w:p>
      <w:p w14:paraId="4E838D2C" w14:textId="04B2DB8F" w:rsidR="00201C63" w:rsidRDefault="005C1949" w:rsidP="00B9432F">
        <w:pPr>
          <w:pStyle w:val="Footer"/>
          <w:ind w:left="142"/>
        </w:pPr>
        <w:r>
          <w:t xml:space="preserve">      </w:t>
        </w:r>
        <w:r w:rsidR="00201C63">
          <w:t>2024-2028</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B41FB" w14:textId="719693F8" w:rsidR="001A2018" w:rsidRDefault="006B1061" w:rsidP="00130D82">
    <w:pPr>
      <w:pStyle w:val="Footer"/>
    </w:pPr>
    <w:r>
      <w:rPr>
        <w:noProof/>
      </w:rPr>
      <mc:AlternateContent>
        <mc:Choice Requires="wps">
          <w:drawing>
            <wp:anchor distT="0" distB="0" distL="0" distR="0" simplePos="0" relativeHeight="251658242" behindDoc="0" locked="0" layoutInCell="1" allowOverlap="1" wp14:anchorId="38B78F33" wp14:editId="5CDA9F68">
              <wp:simplePos x="720725" y="10132695"/>
              <wp:positionH relativeFrom="page">
                <wp:align>center</wp:align>
              </wp:positionH>
              <wp:positionV relativeFrom="page">
                <wp:align>bottom</wp:align>
              </wp:positionV>
              <wp:extent cx="551815" cy="452755"/>
              <wp:effectExtent l="0" t="0" r="635" b="0"/>
              <wp:wrapNone/>
              <wp:docPr id="539834555"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ED81673" w14:textId="02E2035C"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B78F33" id="_x0000_t202" coordsize="21600,21600" o:spt="202" path="m,l,21600r21600,l21600,xe">
              <v:stroke joinstyle="miter"/>
              <v:path gradientshapeok="t" o:connecttype="rect"/>
            </v:shapetype>
            <v:shape id="Text Box 9" o:spid="_x0000_s1033" type="#_x0000_t202" alt="OFFICIAL" style="position:absolute;margin-left:0;margin-top:0;width:43.45pt;height:35.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fill o:detectmouseclick="t"/>
              <v:textbox style="mso-fit-shape-to-text:t" inset="0,0,0,15pt">
                <w:txbxContent>
                  <w:p w14:paraId="3ED81673" w14:textId="02E2035C"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v:textbox>
              <w10:wrap anchorx="page" anchory="page"/>
            </v:shape>
          </w:pict>
        </mc:Fallback>
      </mc:AlternateContent>
    </w:r>
  </w:p>
  <w:p w14:paraId="595EEC2A" w14:textId="1939AFC6" w:rsidR="00130D82" w:rsidRDefault="00000000" w:rsidP="00F0559C">
    <w:pPr>
      <w:pStyle w:val="Footer"/>
      <w:jc w:val="right"/>
    </w:pPr>
    <w:sdt>
      <w:sdtPr>
        <w:id w:val="59069170"/>
        <w:docPartObj>
          <w:docPartGallery w:val="Page Numbers (Bottom of Page)"/>
          <w:docPartUnique/>
        </w:docPartObj>
      </w:sdtPr>
      <w:sdtEndPr>
        <w:rPr>
          <w:b/>
          <w:bCs w:val="0"/>
          <w:noProof/>
          <w:color w:val="004C97" w:themeColor="accent1"/>
        </w:rPr>
      </w:sdtEndPr>
      <w:sdtContent>
        <w:r w:rsidR="005C1949" w:rsidRPr="005C1949">
          <w:rPr>
            <w:b/>
            <w:bCs w:val="0"/>
          </w:rPr>
          <w:t>Victorian Kangaroo Harvest Management Plan</w:t>
        </w:r>
        <w:r w:rsidR="00B9432F">
          <w:rPr>
            <w:b/>
            <w:bCs w:val="0"/>
          </w:rPr>
          <w:t xml:space="preserve"> </w:t>
        </w:r>
        <w:r w:rsidR="005C1949">
          <w:rPr>
            <w:b/>
            <w:bCs w:val="0"/>
          </w:rPr>
          <w:t xml:space="preserve">  </w:t>
        </w:r>
        <w:r w:rsidR="00743EA5">
          <w:t xml:space="preserve">   </w:t>
        </w:r>
        <w:r w:rsidR="00130D82" w:rsidRPr="005C1949">
          <w:rPr>
            <w:b/>
            <w:bCs w:val="0"/>
            <w:color w:val="004C97" w:themeColor="accent1"/>
          </w:rPr>
          <w:fldChar w:fldCharType="begin"/>
        </w:r>
        <w:r w:rsidR="00130D82" w:rsidRPr="005C1949">
          <w:rPr>
            <w:b/>
            <w:bCs w:val="0"/>
            <w:color w:val="004C97" w:themeColor="accent1"/>
          </w:rPr>
          <w:instrText xml:space="preserve"> PAGE   \* MERGEFORMAT </w:instrText>
        </w:r>
        <w:r w:rsidR="00130D82" w:rsidRPr="005C1949">
          <w:rPr>
            <w:b/>
            <w:bCs w:val="0"/>
            <w:color w:val="004C97" w:themeColor="accent1"/>
          </w:rPr>
          <w:fldChar w:fldCharType="separate"/>
        </w:r>
        <w:r w:rsidR="00130D82" w:rsidRPr="005C1949">
          <w:rPr>
            <w:b/>
            <w:bCs w:val="0"/>
            <w:noProof/>
            <w:color w:val="004C97" w:themeColor="accent1"/>
          </w:rPr>
          <w:t>2</w:t>
        </w:r>
        <w:r w:rsidR="00130D82" w:rsidRPr="005C1949">
          <w:rPr>
            <w:b/>
            <w:bCs w:val="0"/>
            <w:noProof/>
            <w:color w:val="004C97" w:themeColor="accent1"/>
          </w:rPr>
          <w:fldChar w:fldCharType="end"/>
        </w:r>
      </w:sdtContent>
    </w:sdt>
  </w:p>
  <w:p w14:paraId="31415627" w14:textId="0090D432" w:rsidR="00CD157B" w:rsidRDefault="005C1949" w:rsidP="005C1949">
    <w:pPr>
      <w:pStyle w:val="Footer"/>
      <w:ind w:right="425"/>
      <w:jc w:val="right"/>
    </w:pPr>
    <w:r>
      <w:t xml:space="preserve">    2024-2028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3079B" w14:textId="2967FEE7" w:rsidR="006B1061" w:rsidRDefault="006B10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62CD7" w14:textId="763F2225" w:rsidR="006B1061" w:rsidRDefault="006B10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C6820" w14:textId="65776086" w:rsidR="006B1061" w:rsidRDefault="006B10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7DCF1" w14:textId="05123DB5" w:rsidR="006B1061" w:rsidRDefault="006B1061">
    <w:pPr>
      <w:pStyle w:val="Footer"/>
    </w:pPr>
    <w:r>
      <w:rPr>
        <w:noProof/>
      </w:rPr>
      <mc:AlternateContent>
        <mc:Choice Requires="wps">
          <w:drawing>
            <wp:anchor distT="0" distB="0" distL="0" distR="0" simplePos="0" relativeHeight="251658245" behindDoc="0" locked="0" layoutInCell="1" allowOverlap="1" wp14:anchorId="27D5E946" wp14:editId="7F3189A2">
              <wp:simplePos x="635" y="635"/>
              <wp:positionH relativeFrom="page">
                <wp:align>center</wp:align>
              </wp:positionH>
              <wp:positionV relativeFrom="page">
                <wp:align>bottom</wp:align>
              </wp:positionV>
              <wp:extent cx="551815" cy="452755"/>
              <wp:effectExtent l="0" t="0" r="635" b="0"/>
              <wp:wrapNone/>
              <wp:docPr id="161524886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09EFD74" w14:textId="5E6E1F95"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D5E946" id="_x0000_t202" coordsize="21600,21600" o:spt="202" path="m,l,21600r21600,l21600,xe">
              <v:stroke joinstyle="miter"/>
              <v:path gradientshapeok="t" o:connecttype="rect"/>
            </v:shapetype>
            <v:shape id="Text Box 10" o:spid="_x0000_s1035" type="#_x0000_t202" alt="OFFICIAL" style="position:absolute;margin-left:0;margin-top:0;width:43.45pt;height:35.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HA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yNT9DpoTDuVg3Le3fN1h6Q3z4Zk5XDDOgaIN&#10;T3hIBX1N4WxR0oL78Td/zEfeMUpJj4KpqUFFU6K+GdxH1NZkuMnYJaO4zcsc4+ag7wFlWOCLsDyZ&#10;6HVBTaZ0oF9RzqtYCEPMcCxX091k3odRufgcuFitUhLKyLKwMVvLI3SkK3L5MrwyZ8+EB9zUI0xq&#10;YtUb3sfceNPb1SEg+2kpkdqRyDPjKMG01vNziRr/9T9lXR/18ic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mhwKQ4CAAAc&#10;BAAADgAAAAAAAAAAAAAAAAAuAgAAZHJzL2Uyb0RvYy54bWxQSwECLQAUAAYACAAAACEA763esdsA&#10;AAADAQAADwAAAAAAAAAAAAAAAABoBAAAZHJzL2Rvd25yZXYueG1sUEsFBgAAAAAEAAQA8wAAAHAF&#10;AAAAAA==&#10;" filled="f" stroked="f">
              <v:fill o:detectmouseclick="t"/>
              <v:textbox style="mso-fit-shape-to-text:t" inset="0,0,0,15pt">
                <w:txbxContent>
                  <w:p w14:paraId="309EFD74" w14:textId="5E6E1F95"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94195" w14:textId="77777777" w:rsidR="007571E4" w:rsidRPr="0056073C" w:rsidRDefault="007571E4" w:rsidP="005D764F">
      <w:pPr>
        <w:pStyle w:val="FootnoteSeparator"/>
      </w:pPr>
    </w:p>
  </w:footnote>
  <w:footnote w:type="continuationSeparator" w:id="0">
    <w:p w14:paraId="0D96198F" w14:textId="77777777" w:rsidR="007571E4" w:rsidRPr="00CA30B7" w:rsidRDefault="007571E4" w:rsidP="006D5A90">
      <w:pPr>
        <w:rPr>
          <w:lang w:val="en-US"/>
        </w:rPr>
      </w:pPr>
      <w:r w:rsidRPr="00CA30B7">
        <w:rPr>
          <w:lang w:val="en-US"/>
        </w:rPr>
        <w:t>_______</w:t>
      </w:r>
    </w:p>
  </w:footnote>
  <w:footnote w:type="continuationNotice" w:id="1">
    <w:p w14:paraId="2C4FC766" w14:textId="77777777" w:rsidR="007571E4" w:rsidRDefault="007571E4" w:rsidP="006D5A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525B7" w14:textId="29E2FDBE" w:rsidR="006B1061" w:rsidRDefault="006B1061">
    <w:pPr>
      <w:pStyle w:val="Header"/>
    </w:pPr>
    <w:r>
      <w:rPr>
        <w:noProof/>
      </w:rPr>
      <mc:AlternateContent>
        <mc:Choice Requires="wps">
          <w:drawing>
            <wp:anchor distT="0" distB="0" distL="0" distR="0" simplePos="0" relativeHeight="251658243" behindDoc="0" locked="0" layoutInCell="1" allowOverlap="1" wp14:anchorId="042D1CB2" wp14:editId="55CB086D">
              <wp:simplePos x="635" y="635"/>
              <wp:positionH relativeFrom="page">
                <wp:align>center</wp:align>
              </wp:positionH>
              <wp:positionV relativeFrom="page">
                <wp:align>top</wp:align>
              </wp:positionV>
              <wp:extent cx="551815" cy="452755"/>
              <wp:effectExtent l="0" t="0" r="635" b="4445"/>
              <wp:wrapNone/>
              <wp:docPr id="49971141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8F8BA92" w14:textId="191A1FA0"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2D1CB2" id="_x0000_t202" coordsize="21600,21600" o:spt="202" path="m,l,21600r21600,l21600,xe">
              <v:stroke joinstyle="miter"/>
              <v:path gradientshapeok="t" o:connecttype="rect"/>
            </v:shapetype>
            <v:shape id="Text Box 2" o:spid="_x0000_s1030"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fill o:detectmouseclick="t"/>
              <v:textbox style="mso-fit-shape-to-text:t" inset="0,15pt,0,0">
                <w:txbxContent>
                  <w:p w14:paraId="18F8BA92" w14:textId="191A1FA0"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64F04" w14:textId="05BA9611" w:rsidR="006B1061" w:rsidRDefault="006B1061">
    <w:pPr>
      <w:pStyle w:val="Header"/>
    </w:pPr>
    <w:r>
      <w:rPr>
        <w:noProof/>
      </w:rPr>
      <mc:AlternateContent>
        <mc:Choice Requires="wps">
          <w:drawing>
            <wp:anchor distT="0" distB="0" distL="0" distR="0" simplePos="0" relativeHeight="251658244" behindDoc="0" locked="0" layoutInCell="1" allowOverlap="1" wp14:anchorId="621BBD5A" wp14:editId="3832B7D4">
              <wp:simplePos x="635" y="635"/>
              <wp:positionH relativeFrom="page">
                <wp:align>center</wp:align>
              </wp:positionH>
              <wp:positionV relativeFrom="page">
                <wp:align>top</wp:align>
              </wp:positionV>
              <wp:extent cx="551815" cy="452755"/>
              <wp:effectExtent l="0" t="0" r="635" b="4445"/>
              <wp:wrapNone/>
              <wp:docPr id="179428017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456270E" w14:textId="7824F78F"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1BBD5A" id="_x0000_t202" coordsize="21600,21600" o:spt="202" path="m,l,21600r21600,l21600,xe">
              <v:stroke joinstyle="miter"/>
              <v:path gradientshapeok="t" o:connecttype="rect"/>
            </v:shapetype>
            <v:shape id="Text Box 3" o:spid="_x0000_s1031" type="#_x0000_t202" alt="OFFICIAL" style="position:absolute;margin-left:0;margin-top:0;width:43.45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fill o:detectmouseclick="t"/>
              <v:textbox style="mso-fit-shape-to-text:t" inset="0,15pt,0,0">
                <w:txbxContent>
                  <w:p w14:paraId="0456270E" w14:textId="7824F78F"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6A214" w14:textId="19582077" w:rsidR="006B1061" w:rsidRDefault="006B10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D6CC74" w14:textId="77777777" w:rsidR="00134EFE" w:rsidRDefault="00134EFE" w:rsidP="008B4B85">
    <w:pPr>
      <w:pStyle w:val="Header"/>
      <w:rPr>
        <w:b/>
        <w:bCs/>
        <w:color w:val="201547" w:themeColor="accent4"/>
        <w:szCs w:val="22"/>
        <w:lang w:eastAsia="en-US"/>
      </w:rPr>
    </w:pPr>
  </w:p>
  <w:p w14:paraId="13DF60F1" w14:textId="53DEB1C6" w:rsidR="00C0590A" w:rsidRPr="008413C7" w:rsidRDefault="008B4B85" w:rsidP="008B4B85">
    <w:pPr>
      <w:pStyle w:val="Header"/>
      <w:rPr>
        <w:color w:val="004C97" w:themeColor="accent1"/>
      </w:rPr>
    </w:pPr>
    <w:r w:rsidRPr="008413C7">
      <w:rPr>
        <w:b/>
        <w:bCs/>
        <w:color w:val="004C97" w:themeColor="accent1"/>
        <w:szCs w:val="22"/>
        <w:lang w:eastAsia="en-US"/>
      </w:rPr>
      <w:t>Department of Energy, Environment and Climate Action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4ED9B7" w14:textId="77777777" w:rsidR="00134EFE" w:rsidRDefault="00134EFE" w:rsidP="00195926">
    <w:pPr>
      <w:pStyle w:val="Header"/>
      <w:jc w:val="right"/>
      <w:rPr>
        <w:b/>
        <w:bCs/>
        <w:color w:val="201547" w:themeColor="accent4"/>
        <w:szCs w:val="22"/>
        <w:lang w:eastAsia="en-US"/>
      </w:rPr>
    </w:pPr>
  </w:p>
  <w:p w14:paraId="4ECEA891" w14:textId="2156E415" w:rsidR="00CD157B" w:rsidRPr="008413C7" w:rsidRDefault="00195926" w:rsidP="00195926">
    <w:pPr>
      <w:pStyle w:val="Header"/>
      <w:jc w:val="right"/>
      <w:rPr>
        <w:color w:val="004C97" w:themeColor="accent1"/>
      </w:rPr>
    </w:pPr>
    <w:r w:rsidRPr="008413C7">
      <w:rPr>
        <w:b/>
        <w:bCs/>
        <w:color w:val="004C97" w:themeColor="accent1"/>
        <w:szCs w:val="22"/>
        <w:lang w:eastAsia="en-US"/>
      </w:rPr>
      <w:t>Department of Energy, Environment and Climate Action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B3D2D" w14:textId="32A72509" w:rsidR="00C0590A" w:rsidRDefault="006B1061">
    <w:pPr>
      <w:pStyle w:val="Header"/>
    </w:pPr>
    <w:r>
      <w:rPr>
        <w:noProof/>
      </w:rPr>
      <mc:AlternateContent>
        <mc:Choice Requires="wps">
          <w:drawing>
            <wp:anchor distT="0" distB="0" distL="0" distR="0" simplePos="0" relativeHeight="251658240" behindDoc="0" locked="0" layoutInCell="1" allowOverlap="1" wp14:anchorId="514495A6" wp14:editId="407B1423">
              <wp:simplePos x="635" y="635"/>
              <wp:positionH relativeFrom="page">
                <wp:align>center</wp:align>
              </wp:positionH>
              <wp:positionV relativeFrom="page">
                <wp:align>top</wp:align>
              </wp:positionV>
              <wp:extent cx="551815" cy="452755"/>
              <wp:effectExtent l="0" t="0" r="635" b="4445"/>
              <wp:wrapNone/>
              <wp:docPr id="206353977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345D904" w14:textId="49A32F57"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4495A6" id="_x0000_t202" coordsize="21600,21600" o:spt="202" path="m,l,21600r21600,l21600,xe">
              <v:stroke joinstyle="miter"/>
              <v:path gradientshapeok="t" o:connecttype="rect"/>
            </v:shapetype>
            <v:shape id="Text Box 4" o:spid="_x0000_s1034"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filled="f" stroked="f">
              <v:fill o:detectmouseclick="t"/>
              <v:textbox style="mso-fit-shape-to-text:t" inset="0,15pt,0,0">
                <w:txbxContent>
                  <w:p w14:paraId="2345D904" w14:textId="49A32F57" w:rsidR="006B1061" w:rsidRPr="006B1061" w:rsidRDefault="006B1061" w:rsidP="006B1061">
                    <w:pPr>
                      <w:spacing w:after="0"/>
                      <w:rPr>
                        <w:rFonts w:ascii="Calibri" w:eastAsia="Calibri" w:hAnsi="Calibri" w:cs="Calibri"/>
                        <w:noProof/>
                        <w:color w:val="FF0000"/>
                        <w:sz w:val="24"/>
                        <w:szCs w:val="24"/>
                      </w:rPr>
                    </w:pPr>
                    <w:r w:rsidRPr="006B1061">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30A22"/>
    <w:multiLevelType w:val="hybridMultilevel"/>
    <w:tmpl w:val="C5D614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3642D7F2"/>
    <w:styleLink w:val="MyListNumbering"/>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3D403BB"/>
    <w:multiLevelType w:val="hybridMultilevel"/>
    <w:tmpl w:val="897E2C2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B7666E"/>
    <w:multiLevelType w:val="hybridMultilevel"/>
    <w:tmpl w:val="77E0332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6F878FC"/>
    <w:multiLevelType w:val="hybridMultilevel"/>
    <w:tmpl w:val="18388E0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B15C1C"/>
    <w:multiLevelType w:val="hybridMultilevel"/>
    <w:tmpl w:val="FFFFFFFF"/>
    <w:lvl w:ilvl="0" w:tplc="CDFCCD86">
      <w:start w:val="1"/>
      <w:numFmt w:val="bullet"/>
      <w:lvlText w:val=""/>
      <w:lvlJc w:val="left"/>
      <w:pPr>
        <w:ind w:left="720" w:hanging="360"/>
      </w:pPr>
      <w:rPr>
        <w:rFonts w:ascii="Symbol" w:hAnsi="Symbol" w:hint="default"/>
      </w:rPr>
    </w:lvl>
    <w:lvl w:ilvl="1" w:tplc="2D383D5A">
      <w:start w:val="1"/>
      <w:numFmt w:val="bullet"/>
      <w:lvlText w:val="o"/>
      <w:lvlJc w:val="left"/>
      <w:pPr>
        <w:ind w:left="1440" w:hanging="360"/>
      </w:pPr>
      <w:rPr>
        <w:rFonts w:ascii="Courier New" w:hAnsi="Courier New" w:hint="default"/>
      </w:rPr>
    </w:lvl>
    <w:lvl w:ilvl="2" w:tplc="2BC48C62">
      <w:start w:val="1"/>
      <w:numFmt w:val="bullet"/>
      <w:lvlText w:val=""/>
      <w:lvlJc w:val="left"/>
      <w:pPr>
        <w:ind w:left="2160" w:hanging="360"/>
      </w:pPr>
      <w:rPr>
        <w:rFonts w:ascii="Wingdings" w:hAnsi="Wingdings" w:hint="default"/>
      </w:rPr>
    </w:lvl>
    <w:lvl w:ilvl="3" w:tplc="1F2C421C">
      <w:start w:val="1"/>
      <w:numFmt w:val="bullet"/>
      <w:lvlText w:val=""/>
      <w:lvlJc w:val="left"/>
      <w:pPr>
        <w:ind w:left="2880" w:hanging="360"/>
      </w:pPr>
      <w:rPr>
        <w:rFonts w:ascii="Symbol" w:hAnsi="Symbol" w:hint="default"/>
      </w:rPr>
    </w:lvl>
    <w:lvl w:ilvl="4" w:tplc="7B5C08E2">
      <w:start w:val="1"/>
      <w:numFmt w:val="bullet"/>
      <w:lvlText w:val="o"/>
      <w:lvlJc w:val="left"/>
      <w:pPr>
        <w:ind w:left="3600" w:hanging="360"/>
      </w:pPr>
      <w:rPr>
        <w:rFonts w:ascii="Courier New" w:hAnsi="Courier New" w:hint="default"/>
      </w:rPr>
    </w:lvl>
    <w:lvl w:ilvl="5" w:tplc="385C9C64">
      <w:start w:val="1"/>
      <w:numFmt w:val="bullet"/>
      <w:lvlText w:val=""/>
      <w:lvlJc w:val="left"/>
      <w:pPr>
        <w:ind w:left="4320" w:hanging="360"/>
      </w:pPr>
      <w:rPr>
        <w:rFonts w:ascii="Wingdings" w:hAnsi="Wingdings" w:hint="default"/>
      </w:rPr>
    </w:lvl>
    <w:lvl w:ilvl="6" w:tplc="2D0A30EE">
      <w:start w:val="1"/>
      <w:numFmt w:val="bullet"/>
      <w:lvlText w:val=""/>
      <w:lvlJc w:val="left"/>
      <w:pPr>
        <w:ind w:left="5040" w:hanging="360"/>
      </w:pPr>
      <w:rPr>
        <w:rFonts w:ascii="Symbol" w:hAnsi="Symbol" w:hint="default"/>
      </w:rPr>
    </w:lvl>
    <w:lvl w:ilvl="7" w:tplc="8A623814">
      <w:start w:val="1"/>
      <w:numFmt w:val="bullet"/>
      <w:lvlText w:val="o"/>
      <w:lvlJc w:val="left"/>
      <w:pPr>
        <w:ind w:left="5760" w:hanging="360"/>
      </w:pPr>
      <w:rPr>
        <w:rFonts w:ascii="Courier New" w:hAnsi="Courier New" w:hint="default"/>
      </w:rPr>
    </w:lvl>
    <w:lvl w:ilvl="8" w:tplc="DE8C30FE">
      <w:start w:val="1"/>
      <w:numFmt w:val="bullet"/>
      <w:lvlText w:val=""/>
      <w:lvlJc w:val="left"/>
      <w:pPr>
        <w:ind w:left="6480" w:hanging="360"/>
      </w:pPr>
      <w:rPr>
        <w:rFonts w:ascii="Wingdings" w:hAnsi="Wingding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D2213B1"/>
    <w:multiLevelType w:val="multilevel"/>
    <w:tmpl w:val="60842B44"/>
    <w:lvl w:ilvl="0">
      <w:start w:val="1"/>
      <w:numFmt w:val="bullet"/>
      <w:lvlText w:val="o"/>
      <w:lvlJc w:val="left"/>
      <w:pPr>
        <w:tabs>
          <w:tab w:val="num" w:pos="1440"/>
        </w:tabs>
        <w:ind w:left="1440" w:hanging="360"/>
      </w:pPr>
      <w:rPr>
        <w:rFonts w:ascii="Courier New" w:hAnsi="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o"/>
      <w:lvlJc w:val="left"/>
      <w:pPr>
        <w:tabs>
          <w:tab w:val="num" w:pos="2880"/>
        </w:tabs>
        <w:ind w:left="2880" w:hanging="360"/>
      </w:pPr>
      <w:rPr>
        <w:rFonts w:ascii="Courier New" w:hAnsi="Courier New" w:hint="default"/>
        <w:sz w:val="20"/>
      </w:rPr>
    </w:lvl>
    <w:lvl w:ilvl="3" w:tentative="1">
      <w:start w:val="1"/>
      <w:numFmt w:val="bullet"/>
      <w:lvlText w:val="o"/>
      <w:lvlJc w:val="left"/>
      <w:pPr>
        <w:tabs>
          <w:tab w:val="num" w:pos="3600"/>
        </w:tabs>
        <w:ind w:left="3600" w:hanging="360"/>
      </w:pPr>
      <w:rPr>
        <w:rFonts w:ascii="Courier New" w:hAnsi="Courier New" w:hint="default"/>
        <w:sz w:val="20"/>
      </w:rPr>
    </w:lvl>
    <w:lvl w:ilvl="4" w:tentative="1">
      <w:start w:val="1"/>
      <w:numFmt w:val="bullet"/>
      <w:lvlText w:val="o"/>
      <w:lvlJc w:val="left"/>
      <w:pPr>
        <w:tabs>
          <w:tab w:val="num" w:pos="4320"/>
        </w:tabs>
        <w:ind w:left="4320" w:hanging="360"/>
      </w:pPr>
      <w:rPr>
        <w:rFonts w:ascii="Courier New" w:hAnsi="Courier New" w:hint="default"/>
        <w:sz w:val="20"/>
      </w:rPr>
    </w:lvl>
    <w:lvl w:ilvl="5" w:tentative="1">
      <w:start w:val="1"/>
      <w:numFmt w:val="bullet"/>
      <w:lvlText w:val="o"/>
      <w:lvlJc w:val="left"/>
      <w:pPr>
        <w:tabs>
          <w:tab w:val="num" w:pos="5040"/>
        </w:tabs>
        <w:ind w:left="5040" w:hanging="360"/>
      </w:pPr>
      <w:rPr>
        <w:rFonts w:ascii="Courier New" w:hAnsi="Courier New" w:hint="default"/>
        <w:sz w:val="20"/>
      </w:rPr>
    </w:lvl>
    <w:lvl w:ilvl="6" w:tentative="1">
      <w:start w:val="1"/>
      <w:numFmt w:val="bullet"/>
      <w:lvlText w:val="o"/>
      <w:lvlJc w:val="left"/>
      <w:pPr>
        <w:tabs>
          <w:tab w:val="num" w:pos="5760"/>
        </w:tabs>
        <w:ind w:left="5760" w:hanging="360"/>
      </w:pPr>
      <w:rPr>
        <w:rFonts w:ascii="Courier New" w:hAnsi="Courier New" w:hint="default"/>
        <w:sz w:val="20"/>
      </w:rPr>
    </w:lvl>
    <w:lvl w:ilvl="7" w:tentative="1">
      <w:start w:val="1"/>
      <w:numFmt w:val="bullet"/>
      <w:lvlText w:val="o"/>
      <w:lvlJc w:val="left"/>
      <w:pPr>
        <w:tabs>
          <w:tab w:val="num" w:pos="6480"/>
        </w:tabs>
        <w:ind w:left="6480" w:hanging="360"/>
      </w:pPr>
      <w:rPr>
        <w:rFonts w:ascii="Courier New" w:hAnsi="Courier New" w:hint="default"/>
        <w:sz w:val="20"/>
      </w:rPr>
    </w:lvl>
    <w:lvl w:ilvl="8" w:tentative="1">
      <w:start w:val="1"/>
      <w:numFmt w:val="bullet"/>
      <w:lvlText w:val="o"/>
      <w:lvlJc w:val="left"/>
      <w:pPr>
        <w:tabs>
          <w:tab w:val="num" w:pos="7200"/>
        </w:tabs>
        <w:ind w:left="7200" w:hanging="360"/>
      </w:pPr>
      <w:rPr>
        <w:rFonts w:ascii="Courier New" w:hAnsi="Courier New" w:hint="default"/>
        <w:sz w:val="20"/>
      </w:rPr>
    </w:lvl>
  </w:abstractNum>
  <w:abstractNum w:abstractNumId="10" w15:restartNumberingAfterBreak="0">
    <w:nsid w:val="0E6F6D3F"/>
    <w:multiLevelType w:val="multilevel"/>
    <w:tmpl w:val="CCF0A15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0F24146B"/>
    <w:multiLevelType w:val="hybridMultilevel"/>
    <w:tmpl w:val="28828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4"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5" w15:restartNumberingAfterBreak="0">
    <w:nsid w:val="105259AB"/>
    <w:multiLevelType w:val="hybridMultilevel"/>
    <w:tmpl w:val="762868D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6" w15:restartNumberingAfterBreak="0">
    <w:nsid w:val="10693E42"/>
    <w:multiLevelType w:val="hybridMultilevel"/>
    <w:tmpl w:val="47E6C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911475E"/>
    <w:multiLevelType w:val="hybridMultilevel"/>
    <w:tmpl w:val="C25A79B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94A695C"/>
    <w:multiLevelType w:val="multilevel"/>
    <w:tmpl w:val="75CA4D72"/>
    <w:name w:val="DEPITableBullets"/>
    <w:lvl w:ilvl="0">
      <w:start w:val="1"/>
      <w:numFmt w:val="bullet"/>
      <w:lvlText w:val="•"/>
      <w:lvlJc w:val="left"/>
      <w:pPr>
        <w:tabs>
          <w:tab w:val="num" w:pos="284"/>
        </w:tabs>
        <w:ind w:left="284" w:hanging="171"/>
      </w:pPr>
      <w:rPr>
        <w:rFonts w:ascii="Calibri" w:hAnsi="Calibri" w:hint="default"/>
        <w:b w:val="0"/>
        <w:i w:val="0"/>
        <w:color w:val="232222" w:themeColor="text1"/>
        <w:position w:val="0"/>
        <w:sz w:val="20"/>
        <w:szCs w:val="12"/>
      </w:rPr>
    </w:lvl>
    <w:lvl w:ilvl="1">
      <w:start w:val="1"/>
      <w:numFmt w:val="bullet"/>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9" w15:restartNumberingAfterBreak="0">
    <w:nsid w:val="198D755A"/>
    <w:multiLevelType w:val="hybridMultilevel"/>
    <w:tmpl w:val="9FBC7CA0"/>
    <w:lvl w:ilvl="0" w:tplc="0C090001">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20" w15:restartNumberingAfterBreak="0">
    <w:nsid w:val="1A2C3AC6"/>
    <w:multiLevelType w:val="multilevel"/>
    <w:tmpl w:val="CD9ECA9A"/>
    <w:name w:val="List Alpha"/>
    <w:lvl w:ilvl="0">
      <w:start w:val="1"/>
      <w:numFmt w:val="lowerLetter"/>
      <w:lvlText w:val="%1."/>
      <w:lvlJc w:val="left"/>
      <w:rPr>
        <w:rFonts w:ascii="Times New Roman" w:hAnsi="Times New Roman" w:cs="Times New Roman" w:hint="default"/>
        <w:b w:val="0"/>
        <w:bCs w:val="0"/>
        <w:i w:val="0"/>
        <w:iCs w:val="0"/>
        <w:caps w:val="0"/>
        <w:smallCaps w:val="0"/>
        <w:strike w:val="0"/>
        <w:dstrike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1AF85E5B"/>
    <w:multiLevelType w:val="hybridMultilevel"/>
    <w:tmpl w:val="09987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C8E2759"/>
    <w:multiLevelType w:val="hybridMultilevel"/>
    <w:tmpl w:val="75884FF8"/>
    <w:lvl w:ilvl="0" w:tplc="FFFFFFFF">
      <w:start w:val="1"/>
      <w:numFmt w:val="bullet"/>
      <w:lvlText w:val=""/>
      <w:lvlJc w:val="left"/>
      <w:pPr>
        <w:ind w:left="779" w:hanging="360"/>
      </w:pPr>
      <w:rPr>
        <w:rFonts w:ascii="Symbol" w:hAnsi="Symbol" w:hint="default"/>
      </w:rPr>
    </w:lvl>
    <w:lvl w:ilvl="1" w:tplc="0C090003" w:tentative="1">
      <w:start w:val="1"/>
      <w:numFmt w:val="bullet"/>
      <w:lvlText w:val="o"/>
      <w:lvlJc w:val="left"/>
      <w:pPr>
        <w:ind w:left="1499" w:hanging="360"/>
      </w:pPr>
      <w:rPr>
        <w:rFonts w:ascii="Courier New" w:hAnsi="Courier New" w:cs="Courier New" w:hint="default"/>
      </w:rPr>
    </w:lvl>
    <w:lvl w:ilvl="2" w:tplc="0C090005" w:tentative="1">
      <w:start w:val="1"/>
      <w:numFmt w:val="bullet"/>
      <w:lvlText w:val=""/>
      <w:lvlJc w:val="left"/>
      <w:pPr>
        <w:ind w:left="2219" w:hanging="360"/>
      </w:pPr>
      <w:rPr>
        <w:rFonts w:ascii="Wingdings" w:hAnsi="Wingdings" w:hint="default"/>
      </w:rPr>
    </w:lvl>
    <w:lvl w:ilvl="3" w:tplc="0C090001" w:tentative="1">
      <w:start w:val="1"/>
      <w:numFmt w:val="bullet"/>
      <w:lvlText w:val=""/>
      <w:lvlJc w:val="left"/>
      <w:pPr>
        <w:ind w:left="2939" w:hanging="360"/>
      </w:pPr>
      <w:rPr>
        <w:rFonts w:ascii="Symbol" w:hAnsi="Symbol" w:hint="default"/>
      </w:rPr>
    </w:lvl>
    <w:lvl w:ilvl="4" w:tplc="0C090003" w:tentative="1">
      <w:start w:val="1"/>
      <w:numFmt w:val="bullet"/>
      <w:lvlText w:val="o"/>
      <w:lvlJc w:val="left"/>
      <w:pPr>
        <w:ind w:left="3659" w:hanging="360"/>
      </w:pPr>
      <w:rPr>
        <w:rFonts w:ascii="Courier New" w:hAnsi="Courier New" w:cs="Courier New" w:hint="default"/>
      </w:rPr>
    </w:lvl>
    <w:lvl w:ilvl="5" w:tplc="0C090005" w:tentative="1">
      <w:start w:val="1"/>
      <w:numFmt w:val="bullet"/>
      <w:lvlText w:val=""/>
      <w:lvlJc w:val="left"/>
      <w:pPr>
        <w:ind w:left="4379" w:hanging="360"/>
      </w:pPr>
      <w:rPr>
        <w:rFonts w:ascii="Wingdings" w:hAnsi="Wingdings" w:hint="default"/>
      </w:rPr>
    </w:lvl>
    <w:lvl w:ilvl="6" w:tplc="0C090001" w:tentative="1">
      <w:start w:val="1"/>
      <w:numFmt w:val="bullet"/>
      <w:lvlText w:val=""/>
      <w:lvlJc w:val="left"/>
      <w:pPr>
        <w:ind w:left="5099" w:hanging="360"/>
      </w:pPr>
      <w:rPr>
        <w:rFonts w:ascii="Symbol" w:hAnsi="Symbol" w:hint="default"/>
      </w:rPr>
    </w:lvl>
    <w:lvl w:ilvl="7" w:tplc="0C090003" w:tentative="1">
      <w:start w:val="1"/>
      <w:numFmt w:val="bullet"/>
      <w:lvlText w:val="o"/>
      <w:lvlJc w:val="left"/>
      <w:pPr>
        <w:ind w:left="5819" w:hanging="360"/>
      </w:pPr>
      <w:rPr>
        <w:rFonts w:ascii="Courier New" w:hAnsi="Courier New" w:cs="Courier New" w:hint="default"/>
      </w:rPr>
    </w:lvl>
    <w:lvl w:ilvl="8" w:tplc="0C090005" w:tentative="1">
      <w:start w:val="1"/>
      <w:numFmt w:val="bullet"/>
      <w:lvlText w:val=""/>
      <w:lvlJc w:val="left"/>
      <w:pPr>
        <w:ind w:left="6539" w:hanging="360"/>
      </w:pPr>
      <w:rPr>
        <w:rFonts w:ascii="Wingdings" w:hAnsi="Wingdings" w:hint="default"/>
      </w:rPr>
    </w:lvl>
  </w:abstractNum>
  <w:abstractNum w:abstractNumId="23" w15:restartNumberingAfterBreak="0">
    <w:nsid w:val="1CD37006"/>
    <w:multiLevelType w:val="hybridMultilevel"/>
    <w:tmpl w:val="DC3A5E60"/>
    <w:styleLink w:val="Headings"/>
    <w:lvl w:ilvl="0" w:tplc="4948E6E4">
      <w:start w:val="1"/>
      <w:numFmt w:val="decimal"/>
      <w:lvlText w:val="5.%1"/>
      <w:lvlJc w:val="left"/>
      <w:pPr>
        <w:ind w:left="927" w:hanging="360"/>
      </w:pPr>
      <w:rPr>
        <w:rFonts w:hint="default"/>
      </w:rPr>
    </w:lvl>
    <w:lvl w:ilvl="1" w:tplc="4AE6DCE4">
      <w:start w:val="1"/>
      <w:numFmt w:val="lowerLetter"/>
      <w:lvlText w:val="%2."/>
      <w:lvlJc w:val="left"/>
      <w:pPr>
        <w:ind w:left="1647" w:hanging="360"/>
      </w:pPr>
    </w:lvl>
    <w:lvl w:ilvl="2" w:tplc="C7F473FC">
      <w:start w:val="1"/>
      <w:numFmt w:val="lowerRoman"/>
      <w:lvlText w:val="%3."/>
      <w:lvlJc w:val="right"/>
      <w:pPr>
        <w:ind w:left="2367" w:hanging="180"/>
      </w:pPr>
    </w:lvl>
    <w:lvl w:ilvl="3" w:tplc="06100FBE">
      <w:start w:val="1"/>
      <w:numFmt w:val="decimal"/>
      <w:lvlText w:val="%4."/>
      <w:lvlJc w:val="left"/>
      <w:pPr>
        <w:ind w:left="3087" w:hanging="360"/>
      </w:pPr>
    </w:lvl>
    <w:lvl w:ilvl="4" w:tplc="448ADCB2">
      <w:start w:val="1"/>
      <w:numFmt w:val="lowerLetter"/>
      <w:lvlText w:val="%5."/>
      <w:lvlJc w:val="left"/>
      <w:pPr>
        <w:ind w:left="3807" w:hanging="360"/>
      </w:pPr>
    </w:lvl>
    <w:lvl w:ilvl="5" w:tplc="572EE8A8">
      <w:start w:val="1"/>
      <w:numFmt w:val="lowerRoman"/>
      <w:lvlText w:val="%6."/>
      <w:lvlJc w:val="right"/>
      <w:pPr>
        <w:ind w:left="4527" w:hanging="180"/>
      </w:pPr>
    </w:lvl>
    <w:lvl w:ilvl="6" w:tplc="0F0EDC14">
      <w:start w:val="1"/>
      <w:numFmt w:val="decimal"/>
      <w:lvlText w:val="%7."/>
      <w:lvlJc w:val="left"/>
      <w:pPr>
        <w:ind w:left="5247" w:hanging="360"/>
      </w:pPr>
    </w:lvl>
    <w:lvl w:ilvl="7" w:tplc="685AA654">
      <w:start w:val="1"/>
      <w:numFmt w:val="lowerLetter"/>
      <w:lvlText w:val="%8."/>
      <w:lvlJc w:val="left"/>
      <w:pPr>
        <w:ind w:left="5967" w:hanging="360"/>
      </w:pPr>
    </w:lvl>
    <w:lvl w:ilvl="8" w:tplc="8362CA32">
      <w:start w:val="1"/>
      <w:numFmt w:val="lowerRoman"/>
      <w:lvlText w:val="%9."/>
      <w:lvlJc w:val="right"/>
      <w:pPr>
        <w:ind w:left="6687" w:hanging="180"/>
      </w:pPr>
    </w:lvl>
  </w:abstractNum>
  <w:abstractNum w:abstractNumId="24" w15:restartNumberingAfterBreak="0">
    <w:nsid w:val="1F275C51"/>
    <w:multiLevelType w:val="multilevel"/>
    <w:tmpl w:val="B0AE774C"/>
    <w:name w:val="DEPIListAlpha"/>
    <w:lvl w:ilvl="0">
      <w:start w:val="1"/>
      <w:numFmt w:val="decimal"/>
      <w:lvlText w:val="%1."/>
      <w:lvlJc w:val="left"/>
      <w:pPr>
        <w:ind w:left="340" w:hanging="340"/>
      </w:pPr>
      <w:rPr>
        <w:rFonts w:asciiTheme="minorHAnsi" w:eastAsia="Times New Roman" w:hAnsiTheme="minorHAnsi" w:cs="Arial"/>
      </w:rPr>
    </w:lvl>
    <w:lvl w:ilvl="1">
      <w:start w:val="1"/>
      <w:numFmt w:val="lowerRoman"/>
      <w:lvlText w:val="%2."/>
      <w:lvlJc w:val="left"/>
      <w:pPr>
        <w:ind w:left="709" w:hanging="369"/>
      </w:pPr>
      <w:rPr>
        <w:rFonts w:hint="default"/>
      </w:rPr>
    </w:lvl>
    <w:lvl w:ilvl="2">
      <w:start w:val="1"/>
      <w:numFmt w:val="bullet"/>
      <w:lvlText w:val="–"/>
      <w:lvlJc w:val="left"/>
      <w:pPr>
        <w:ind w:left="1049" w:hanging="340"/>
      </w:pPr>
      <w:rPr>
        <w:rFonts w:ascii="Arial" w:hAnsi="Arial" w:hint="default"/>
        <w:color w:val="auto"/>
      </w:rPr>
    </w:lvl>
    <w:lvl w:ilvl="3">
      <w:start w:val="1"/>
      <w:numFmt w:val="decimal"/>
      <w:lvlText w:val="6.%4"/>
      <w:lvlJc w:val="left"/>
      <w:pPr>
        <w:ind w:left="720" w:hanging="360"/>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5" w15:restartNumberingAfterBreak="0">
    <w:nsid w:val="1FB1134C"/>
    <w:multiLevelType w:val="hybridMultilevel"/>
    <w:tmpl w:val="B23C3468"/>
    <w:lvl w:ilvl="0" w:tplc="1396E61E">
      <w:start w:val="1"/>
      <w:numFmt w:val="bullet"/>
      <w:lvlText w:val=""/>
      <w:lvlJc w:val="left"/>
      <w:pPr>
        <w:ind w:left="776" w:hanging="360"/>
      </w:pPr>
      <w:rPr>
        <w:rFonts w:ascii="Symbol" w:hAnsi="Symbol" w:hint="default"/>
        <w:spacing w:val="20"/>
      </w:rPr>
    </w:lvl>
    <w:lvl w:ilvl="1" w:tplc="FFFFFFFF">
      <w:start w:val="1"/>
      <w:numFmt w:val="bullet"/>
      <w:lvlText w:val="o"/>
      <w:lvlJc w:val="left"/>
      <w:pPr>
        <w:ind w:left="1496" w:hanging="360"/>
      </w:pPr>
      <w:rPr>
        <w:rFonts w:ascii="Courier New" w:hAnsi="Courier New" w:cs="Courier New" w:hint="default"/>
      </w:rPr>
    </w:lvl>
    <w:lvl w:ilvl="2" w:tplc="FFFFFFFF">
      <w:start w:val="1"/>
      <w:numFmt w:val="bullet"/>
      <w:lvlText w:val=""/>
      <w:lvlJc w:val="left"/>
      <w:pPr>
        <w:ind w:left="2216" w:hanging="360"/>
      </w:pPr>
      <w:rPr>
        <w:rFonts w:ascii="Wingdings" w:hAnsi="Wingdings" w:hint="default"/>
      </w:rPr>
    </w:lvl>
    <w:lvl w:ilvl="3" w:tplc="FFFFFFFF">
      <w:start w:val="1"/>
      <w:numFmt w:val="bullet"/>
      <w:lvlText w:val=""/>
      <w:lvlJc w:val="left"/>
      <w:pPr>
        <w:ind w:left="2936" w:hanging="360"/>
      </w:pPr>
      <w:rPr>
        <w:rFonts w:ascii="Symbol" w:hAnsi="Symbol" w:hint="default"/>
      </w:rPr>
    </w:lvl>
    <w:lvl w:ilvl="4" w:tplc="FFFFFFFF">
      <w:start w:val="1"/>
      <w:numFmt w:val="bullet"/>
      <w:lvlText w:val="o"/>
      <w:lvlJc w:val="left"/>
      <w:pPr>
        <w:ind w:left="3656" w:hanging="360"/>
      </w:pPr>
      <w:rPr>
        <w:rFonts w:ascii="Courier New" w:hAnsi="Courier New" w:cs="Courier New" w:hint="default"/>
      </w:rPr>
    </w:lvl>
    <w:lvl w:ilvl="5" w:tplc="FFFFFFFF">
      <w:start w:val="1"/>
      <w:numFmt w:val="bullet"/>
      <w:lvlText w:val=""/>
      <w:lvlJc w:val="left"/>
      <w:pPr>
        <w:ind w:left="4376" w:hanging="360"/>
      </w:pPr>
      <w:rPr>
        <w:rFonts w:ascii="Wingdings" w:hAnsi="Wingdings" w:hint="default"/>
      </w:rPr>
    </w:lvl>
    <w:lvl w:ilvl="6" w:tplc="FFFFFFFF">
      <w:start w:val="1"/>
      <w:numFmt w:val="bullet"/>
      <w:lvlText w:val=""/>
      <w:lvlJc w:val="left"/>
      <w:pPr>
        <w:ind w:left="5096" w:hanging="360"/>
      </w:pPr>
      <w:rPr>
        <w:rFonts w:ascii="Symbol" w:hAnsi="Symbol" w:hint="default"/>
      </w:rPr>
    </w:lvl>
    <w:lvl w:ilvl="7" w:tplc="FFFFFFFF">
      <w:start w:val="1"/>
      <w:numFmt w:val="bullet"/>
      <w:lvlText w:val="o"/>
      <w:lvlJc w:val="left"/>
      <w:pPr>
        <w:ind w:left="5816" w:hanging="360"/>
      </w:pPr>
      <w:rPr>
        <w:rFonts w:ascii="Courier New" w:hAnsi="Courier New" w:cs="Courier New" w:hint="default"/>
      </w:rPr>
    </w:lvl>
    <w:lvl w:ilvl="8" w:tplc="FFFFFFFF">
      <w:start w:val="1"/>
      <w:numFmt w:val="bullet"/>
      <w:lvlText w:val=""/>
      <w:lvlJc w:val="left"/>
      <w:pPr>
        <w:ind w:left="6536" w:hanging="360"/>
      </w:pPr>
      <w:rPr>
        <w:rFonts w:ascii="Wingdings" w:hAnsi="Wingdings" w:hint="default"/>
      </w:rPr>
    </w:lvl>
  </w:abstractNum>
  <w:abstractNum w:abstractNumId="26" w15:restartNumberingAfterBreak="0">
    <w:nsid w:val="21C95B3C"/>
    <w:multiLevelType w:val="hybridMultilevel"/>
    <w:tmpl w:val="3B98B9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56C4DD6"/>
    <w:multiLevelType w:val="hybridMultilevel"/>
    <w:tmpl w:val="FFFFFFFF"/>
    <w:lvl w:ilvl="0" w:tplc="05B8E39C">
      <w:start w:val="1"/>
      <w:numFmt w:val="bullet"/>
      <w:lvlText w:val="o"/>
      <w:lvlJc w:val="left"/>
      <w:pPr>
        <w:ind w:left="1080" w:hanging="360"/>
      </w:pPr>
      <w:rPr>
        <w:rFonts w:ascii="Courier New" w:hAnsi="Courier New" w:hint="default"/>
      </w:rPr>
    </w:lvl>
    <w:lvl w:ilvl="1" w:tplc="5DBC7A5A">
      <w:start w:val="1"/>
      <w:numFmt w:val="bullet"/>
      <w:lvlText w:val="o"/>
      <w:lvlJc w:val="left"/>
      <w:pPr>
        <w:ind w:left="1800" w:hanging="360"/>
      </w:pPr>
      <w:rPr>
        <w:rFonts w:ascii="Courier New" w:hAnsi="Courier New" w:hint="default"/>
      </w:rPr>
    </w:lvl>
    <w:lvl w:ilvl="2" w:tplc="5A4C879C">
      <w:start w:val="1"/>
      <w:numFmt w:val="bullet"/>
      <w:lvlText w:val=""/>
      <w:lvlJc w:val="left"/>
      <w:pPr>
        <w:ind w:left="2520" w:hanging="360"/>
      </w:pPr>
      <w:rPr>
        <w:rFonts w:ascii="Wingdings" w:hAnsi="Wingdings" w:hint="default"/>
      </w:rPr>
    </w:lvl>
    <w:lvl w:ilvl="3" w:tplc="CF9E6CD6">
      <w:start w:val="1"/>
      <w:numFmt w:val="bullet"/>
      <w:lvlText w:val=""/>
      <w:lvlJc w:val="left"/>
      <w:pPr>
        <w:ind w:left="3240" w:hanging="360"/>
      </w:pPr>
      <w:rPr>
        <w:rFonts w:ascii="Symbol" w:hAnsi="Symbol" w:hint="default"/>
      </w:rPr>
    </w:lvl>
    <w:lvl w:ilvl="4" w:tplc="C946317C">
      <w:start w:val="1"/>
      <w:numFmt w:val="bullet"/>
      <w:lvlText w:val="o"/>
      <w:lvlJc w:val="left"/>
      <w:pPr>
        <w:ind w:left="3960" w:hanging="360"/>
      </w:pPr>
      <w:rPr>
        <w:rFonts w:ascii="Courier New" w:hAnsi="Courier New" w:hint="default"/>
      </w:rPr>
    </w:lvl>
    <w:lvl w:ilvl="5" w:tplc="EC44780A">
      <w:start w:val="1"/>
      <w:numFmt w:val="bullet"/>
      <w:lvlText w:val=""/>
      <w:lvlJc w:val="left"/>
      <w:pPr>
        <w:ind w:left="4680" w:hanging="360"/>
      </w:pPr>
      <w:rPr>
        <w:rFonts w:ascii="Wingdings" w:hAnsi="Wingdings" w:hint="default"/>
      </w:rPr>
    </w:lvl>
    <w:lvl w:ilvl="6" w:tplc="897CC2C8">
      <w:start w:val="1"/>
      <w:numFmt w:val="bullet"/>
      <w:lvlText w:val=""/>
      <w:lvlJc w:val="left"/>
      <w:pPr>
        <w:ind w:left="5400" w:hanging="360"/>
      </w:pPr>
      <w:rPr>
        <w:rFonts w:ascii="Symbol" w:hAnsi="Symbol" w:hint="default"/>
      </w:rPr>
    </w:lvl>
    <w:lvl w:ilvl="7" w:tplc="208E6038">
      <w:start w:val="1"/>
      <w:numFmt w:val="bullet"/>
      <w:lvlText w:val="o"/>
      <w:lvlJc w:val="left"/>
      <w:pPr>
        <w:ind w:left="6120" w:hanging="360"/>
      </w:pPr>
      <w:rPr>
        <w:rFonts w:ascii="Courier New" w:hAnsi="Courier New" w:hint="default"/>
      </w:rPr>
    </w:lvl>
    <w:lvl w:ilvl="8" w:tplc="C3A0684E">
      <w:start w:val="1"/>
      <w:numFmt w:val="bullet"/>
      <w:lvlText w:val=""/>
      <w:lvlJc w:val="left"/>
      <w:pPr>
        <w:ind w:left="6840" w:hanging="360"/>
      </w:pPr>
      <w:rPr>
        <w:rFonts w:ascii="Wingdings" w:hAnsi="Wingdings" w:hint="default"/>
      </w:rPr>
    </w:lvl>
  </w:abstractNum>
  <w:abstractNum w:abstractNumId="28" w15:restartNumberingAfterBreak="0">
    <w:nsid w:val="26E31184"/>
    <w:multiLevelType w:val="hybridMultilevel"/>
    <w:tmpl w:val="5EA8A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75C27E7"/>
    <w:multiLevelType w:val="hybridMultilevel"/>
    <w:tmpl w:val="255A7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7617127"/>
    <w:multiLevelType w:val="hybridMultilevel"/>
    <w:tmpl w:val="8A86B7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7C445F5"/>
    <w:multiLevelType w:val="hybridMultilevel"/>
    <w:tmpl w:val="8D30FD9E"/>
    <w:styleLink w:val="HangingList"/>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33" w15:restartNumberingAfterBreak="0">
    <w:nsid w:val="2A664FFF"/>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2D750AE7"/>
    <w:multiLevelType w:val="hybridMultilevel"/>
    <w:tmpl w:val="CC545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36" w15:restartNumberingAfterBreak="0">
    <w:nsid w:val="327151B7"/>
    <w:multiLevelType w:val="hybridMultilevel"/>
    <w:tmpl w:val="4C6AFFF6"/>
    <w:lvl w:ilvl="0" w:tplc="B9C6905E">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40" w15:restartNumberingAfterBreak="0">
    <w:nsid w:val="37BE69F1"/>
    <w:multiLevelType w:val="hybridMultilevel"/>
    <w:tmpl w:val="FFFFFFFF"/>
    <w:lvl w:ilvl="0" w:tplc="C016BC36">
      <w:start w:val="1"/>
      <w:numFmt w:val="bullet"/>
      <w:lvlText w:val=""/>
      <w:lvlJc w:val="left"/>
      <w:pPr>
        <w:ind w:left="720" w:hanging="360"/>
      </w:pPr>
      <w:rPr>
        <w:rFonts w:ascii="Symbol" w:hAnsi="Symbol" w:hint="default"/>
      </w:rPr>
    </w:lvl>
    <w:lvl w:ilvl="1" w:tplc="FDAE8EDA">
      <w:start w:val="1"/>
      <w:numFmt w:val="bullet"/>
      <w:lvlText w:val="o"/>
      <w:lvlJc w:val="left"/>
      <w:pPr>
        <w:ind w:left="1440" w:hanging="360"/>
      </w:pPr>
      <w:rPr>
        <w:rFonts w:ascii="Courier New" w:hAnsi="Courier New" w:hint="default"/>
      </w:rPr>
    </w:lvl>
    <w:lvl w:ilvl="2" w:tplc="E44E23AA">
      <w:start w:val="1"/>
      <w:numFmt w:val="bullet"/>
      <w:lvlText w:val=""/>
      <w:lvlJc w:val="left"/>
      <w:pPr>
        <w:ind w:left="2160" w:hanging="360"/>
      </w:pPr>
      <w:rPr>
        <w:rFonts w:ascii="Wingdings" w:hAnsi="Wingdings" w:hint="default"/>
      </w:rPr>
    </w:lvl>
    <w:lvl w:ilvl="3" w:tplc="AE706A48">
      <w:start w:val="1"/>
      <w:numFmt w:val="bullet"/>
      <w:lvlText w:val=""/>
      <w:lvlJc w:val="left"/>
      <w:pPr>
        <w:ind w:left="2880" w:hanging="360"/>
      </w:pPr>
      <w:rPr>
        <w:rFonts w:ascii="Symbol" w:hAnsi="Symbol" w:hint="default"/>
      </w:rPr>
    </w:lvl>
    <w:lvl w:ilvl="4" w:tplc="C2BAD488">
      <w:start w:val="1"/>
      <w:numFmt w:val="bullet"/>
      <w:lvlText w:val="o"/>
      <w:lvlJc w:val="left"/>
      <w:pPr>
        <w:ind w:left="3600" w:hanging="360"/>
      </w:pPr>
      <w:rPr>
        <w:rFonts w:ascii="Courier New" w:hAnsi="Courier New" w:hint="default"/>
      </w:rPr>
    </w:lvl>
    <w:lvl w:ilvl="5" w:tplc="E09437CE">
      <w:start w:val="1"/>
      <w:numFmt w:val="bullet"/>
      <w:lvlText w:val=""/>
      <w:lvlJc w:val="left"/>
      <w:pPr>
        <w:ind w:left="4320" w:hanging="360"/>
      </w:pPr>
      <w:rPr>
        <w:rFonts w:ascii="Wingdings" w:hAnsi="Wingdings" w:hint="default"/>
      </w:rPr>
    </w:lvl>
    <w:lvl w:ilvl="6" w:tplc="5B2072A6">
      <w:start w:val="1"/>
      <w:numFmt w:val="bullet"/>
      <w:lvlText w:val=""/>
      <w:lvlJc w:val="left"/>
      <w:pPr>
        <w:ind w:left="5040" w:hanging="360"/>
      </w:pPr>
      <w:rPr>
        <w:rFonts w:ascii="Symbol" w:hAnsi="Symbol" w:hint="default"/>
      </w:rPr>
    </w:lvl>
    <w:lvl w:ilvl="7" w:tplc="EE303538">
      <w:start w:val="1"/>
      <w:numFmt w:val="bullet"/>
      <w:lvlText w:val="o"/>
      <w:lvlJc w:val="left"/>
      <w:pPr>
        <w:ind w:left="5760" w:hanging="360"/>
      </w:pPr>
      <w:rPr>
        <w:rFonts w:ascii="Courier New" w:hAnsi="Courier New" w:hint="default"/>
      </w:rPr>
    </w:lvl>
    <w:lvl w:ilvl="8" w:tplc="1178A5D0">
      <w:start w:val="1"/>
      <w:numFmt w:val="bullet"/>
      <w:lvlText w:val=""/>
      <w:lvlJc w:val="left"/>
      <w:pPr>
        <w:ind w:left="6480" w:hanging="360"/>
      </w:pPr>
      <w:rPr>
        <w:rFonts w:ascii="Wingdings" w:hAnsi="Wingdings" w:hint="default"/>
      </w:rPr>
    </w:lvl>
  </w:abstractNum>
  <w:abstractNum w:abstractNumId="4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3C7C2031"/>
    <w:multiLevelType w:val="hybridMultilevel"/>
    <w:tmpl w:val="400C94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3D4948F5"/>
    <w:multiLevelType w:val="hybridMultilevel"/>
    <w:tmpl w:val="9A96E57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47" w15:restartNumberingAfterBreak="0">
    <w:nsid w:val="3D99AAF8"/>
    <w:multiLevelType w:val="hybridMultilevel"/>
    <w:tmpl w:val="FFFFFFFF"/>
    <w:lvl w:ilvl="0" w:tplc="61E4DA86">
      <w:start w:val="1"/>
      <w:numFmt w:val="lowerRoman"/>
      <w:lvlText w:val="(%1)"/>
      <w:lvlJc w:val="left"/>
      <w:pPr>
        <w:ind w:left="720" w:hanging="360"/>
      </w:pPr>
    </w:lvl>
    <w:lvl w:ilvl="1" w:tplc="CC242ADC">
      <w:start w:val="1"/>
      <w:numFmt w:val="lowerLetter"/>
      <w:lvlText w:val="%2."/>
      <w:lvlJc w:val="left"/>
      <w:pPr>
        <w:ind w:left="1440" w:hanging="360"/>
      </w:pPr>
    </w:lvl>
    <w:lvl w:ilvl="2" w:tplc="94840D2E">
      <w:start w:val="1"/>
      <w:numFmt w:val="lowerRoman"/>
      <w:lvlText w:val="%3."/>
      <w:lvlJc w:val="right"/>
      <w:pPr>
        <w:ind w:left="2160" w:hanging="180"/>
      </w:pPr>
    </w:lvl>
    <w:lvl w:ilvl="3" w:tplc="F450473A">
      <w:start w:val="1"/>
      <w:numFmt w:val="decimal"/>
      <w:lvlText w:val="%4."/>
      <w:lvlJc w:val="left"/>
      <w:pPr>
        <w:ind w:left="2880" w:hanging="360"/>
      </w:pPr>
    </w:lvl>
    <w:lvl w:ilvl="4" w:tplc="CB364FB0">
      <w:start w:val="1"/>
      <w:numFmt w:val="lowerLetter"/>
      <w:lvlText w:val="%5."/>
      <w:lvlJc w:val="left"/>
      <w:pPr>
        <w:ind w:left="3600" w:hanging="360"/>
      </w:pPr>
    </w:lvl>
    <w:lvl w:ilvl="5" w:tplc="AC1AD330">
      <w:start w:val="1"/>
      <w:numFmt w:val="lowerRoman"/>
      <w:lvlText w:val="%6."/>
      <w:lvlJc w:val="right"/>
      <w:pPr>
        <w:ind w:left="4320" w:hanging="180"/>
      </w:pPr>
    </w:lvl>
    <w:lvl w:ilvl="6" w:tplc="79FA0764">
      <w:start w:val="1"/>
      <w:numFmt w:val="decimal"/>
      <w:lvlText w:val="%7."/>
      <w:lvlJc w:val="left"/>
      <w:pPr>
        <w:ind w:left="5040" w:hanging="360"/>
      </w:pPr>
    </w:lvl>
    <w:lvl w:ilvl="7" w:tplc="05BEC3EE">
      <w:start w:val="1"/>
      <w:numFmt w:val="lowerLetter"/>
      <w:lvlText w:val="%8."/>
      <w:lvlJc w:val="left"/>
      <w:pPr>
        <w:ind w:left="5760" w:hanging="360"/>
      </w:pPr>
    </w:lvl>
    <w:lvl w:ilvl="8" w:tplc="2C8A2894">
      <w:start w:val="1"/>
      <w:numFmt w:val="lowerRoman"/>
      <w:lvlText w:val="%9."/>
      <w:lvlJc w:val="right"/>
      <w:pPr>
        <w:ind w:left="6480" w:hanging="180"/>
      </w:pPr>
    </w:lvl>
  </w:abstractNum>
  <w:abstractNum w:abstractNumId="48" w15:restartNumberingAfterBreak="0">
    <w:nsid w:val="3E3C50B3"/>
    <w:multiLevelType w:val="multilevel"/>
    <w:tmpl w:val="6EF8B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EE4707D"/>
    <w:multiLevelType w:val="hybridMultilevel"/>
    <w:tmpl w:val="5A68DA7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43014766"/>
    <w:multiLevelType w:val="multilevel"/>
    <w:tmpl w:val="F3EA2326"/>
    <w:styleLink w:val="MyHeadings"/>
    <w:lvl w:ilvl="0">
      <w:start w:val="1"/>
      <w:numFmt w:val="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46E50567"/>
    <w:multiLevelType w:val="hybridMultilevel"/>
    <w:tmpl w:val="AC585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A310643"/>
    <w:multiLevelType w:val="multilevel"/>
    <w:tmpl w:val="0E96087C"/>
    <w:lvl w:ilvl="0">
      <w:start w:val="1"/>
      <w:numFmt w:val="decimal"/>
      <w:pStyle w:val="Source"/>
      <w:lvlText w:val="Source:"/>
      <w:lvlJc w:val="left"/>
      <w:pPr>
        <w:ind w:left="680" w:hanging="68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4AA27F2E"/>
    <w:multiLevelType w:val="multilevel"/>
    <w:tmpl w:val="E79AB64C"/>
    <w:name w:val="Bullets"/>
    <w:lvl w:ilvl="0">
      <w:start w:val="1"/>
      <w:numFmt w:val="bullet"/>
      <w:pStyle w:val="ListBullet"/>
      <w:lvlText w:val=""/>
      <w:lvlJc w:val="left"/>
      <w:pPr>
        <w:ind w:left="653" w:hanging="227"/>
      </w:pPr>
      <w:rPr>
        <w:rFonts w:ascii="Wingdings" w:hAnsi="Wingdings" w:hint="default"/>
        <w:color w:val="auto"/>
      </w:rPr>
    </w:lvl>
    <w:lvl w:ilvl="1">
      <w:start w:val="1"/>
      <w:numFmt w:val="bullet"/>
      <w:pStyle w:val="ListBullet2"/>
      <w:lvlText w:val="–"/>
      <w:lvlJc w:val="left"/>
      <w:pPr>
        <w:ind w:left="880" w:hanging="227"/>
      </w:pPr>
      <w:rPr>
        <w:rFonts w:ascii="Arial" w:hAnsi="Arial" w:hint="default"/>
        <w:color w:val="auto"/>
      </w:rPr>
    </w:lvl>
    <w:lvl w:ilvl="2">
      <w:start w:val="1"/>
      <w:numFmt w:val="bullet"/>
      <w:pStyle w:val="ListBullet3"/>
      <w:lvlText w:val=""/>
      <w:lvlJc w:val="left"/>
      <w:pPr>
        <w:ind w:left="1107" w:hanging="227"/>
      </w:pPr>
      <w:rPr>
        <w:rFonts w:ascii="Symbol" w:hAnsi="Symbol" w:hint="default"/>
        <w:color w:val="auto"/>
        <w:position w:val="0"/>
      </w:rPr>
    </w:lvl>
    <w:lvl w:ilvl="3">
      <w:start w:val="1"/>
      <w:numFmt w:val="none"/>
      <w:lvlText w:val=""/>
      <w:lvlJc w:val="left"/>
      <w:pPr>
        <w:ind w:left="1334" w:hanging="227"/>
      </w:pPr>
      <w:rPr>
        <w:rFonts w:hint="default"/>
        <w:b/>
        <w:i w:val="0"/>
        <w:sz w:val="20"/>
      </w:rPr>
    </w:lvl>
    <w:lvl w:ilvl="4">
      <w:start w:val="1"/>
      <w:numFmt w:val="none"/>
      <w:lvlText w:val=""/>
      <w:lvlJc w:val="left"/>
      <w:pPr>
        <w:ind w:left="1561" w:hanging="227"/>
      </w:pPr>
      <w:rPr>
        <w:rFonts w:hint="default"/>
        <w:position w:val="2"/>
        <w:sz w:val="16"/>
      </w:rPr>
    </w:lvl>
    <w:lvl w:ilvl="5">
      <w:start w:val="1"/>
      <w:numFmt w:val="bullet"/>
      <w:lvlText w:val=""/>
      <w:lvlJc w:val="left"/>
      <w:pPr>
        <w:tabs>
          <w:tab w:val="num" w:pos="2240"/>
        </w:tabs>
        <w:ind w:left="1788" w:hanging="227"/>
      </w:pPr>
      <w:rPr>
        <w:rFonts w:ascii="Wingdings" w:hAnsi="Wingdings" w:hint="default"/>
      </w:rPr>
    </w:lvl>
    <w:lvl w:ilvl="6">
      <w:start w:val="1"/>
      <w:numFmt w:val="bullet"/>
      <w:lvlText w:val=""/>
      <w:lvlJc w:val="left"/>
      <w:pPr>
        <w:tabs>
          <w:tab w:val="num" w:pos="2580"/>
        </w:tabs>
        <w:ind w:left="2015" w:hanging="227"/>
      </w:pPr>
      <w:rPr>
        <w:rFonts w:ascii="Symbol" w:hAnsi="Symbol" w:hint="default"/>
      </w:rPr>
    </w:lvl>
    <w:lvl w:ilvl="7">
      <w:start w:val="1"/>
      <w:numFmt w:val="bullet"/>
      <w:lvlText w:val="o"/>
      <w:lvlJc w:val="left"/>
      <w:pPr>
        <w:tabs>
          <w:tab w:val="num" w:pos="2920"/>
        </w:tabs>
        <w:ind w:left="2242" w:hanging="227"/>
      </w:pPr>
      <w:rPr>
        <w:rFonts w:ascii="Courier New" w:hAnsi="Courier New" w:cs="Courier New" w:hint="default"/>
      </w:rPr>
    </w:lvl>
    <w:lvl w:ilvl="8">
      <w:start w:val="1"/>
      <w:numFmt w:val="bullet"/>
      <w:lvlText w:val=""/>
      <w:lvlJc w:val="left"/>
      <w:pPr>
        <w:tabs>
          <w:tab w:val="num" w:pos="3260"/>
        </w:tabs>
        <w:ind w:left="2469" w:hanging="227"/>
      </w:pPr>
      <w:rPr>
        <w:rFonts w:ascii="Wingdings" w:hAnsi="Wingdings" w:hint="default"/>
      </w:rPr>
    </w:lvl>
  </w:abstractNum>
  <w:abstractNum w:abstractNumId="55" w15:restartNumberingAfterBreak="0">
    <w:nsid w:val="4CA75856"/>
    <w:multiLevelType w:val="hybridMultilevel"/>
    <w:tmpl w:val="5A6C4500"/>
    <w:name w:val="Table Bullets List"/>
    <w:lvl w:ilvl="0" w:tplc="F83CCDBC">
      <w:start w:val="1"/>
      <w:numFmt w:val="bullet"/>
      <w:pStyle w:val="TableTextBullet"/>
      <w:lvlText w:val="•"/>
      <w:lvlJc w:val="left"/>
      <w:pPr>
        <w:ind w:left="198" w:hanging="198"/>
      </w:pPr>
      <w:rPr>
        <w:rFonts w:ascii="Calibri" w:hAnsi="Calibri" w:hint="default"/>
      </w:rPr>
    </w:lvl>
    <w:lvl w:ilvl="1" w:tplc="34040DF0">
      <w:start w:val="1"/>
      <w:numFmt w:val="bullet"/>
      <w:pStyle w:val="TableTextBullet2"/>
      <w:lvlText w:val="–"/>
      <w:lvlJc w:val="left"/>
      <w:pPr>
        <w:ind w:left="396" w:hanging="198"/>
      </w:pPr>
      <w:rPr>
        <w:rFonts w:ascii="Calibri" w:hAnsi="Calibri" w:hint="default"/>
      </w:rPr>
    </w:lvl>
    <w:lvl w:ilvl="2" w:tplc="157443C2">
      <w:start w:val="1"/>
      <w:numFmt w:val="bullet"/>
      <w:pStyle w:val="TableTextBullet3"/>
      <w:lvlText w:val=""/>
      <w:lvlJc w:val="left"/>
      <w:pPr>
        <w:ind w:left="594" w:hanging="198"/>
      </w:pPr>
      <w:rPr>
        <w:rFonts w:ascii="Symbol" w:hAnsi="Symbol" w:hint="default"/>
        <w:position w:val="-3"/>
      </w:rPr>
    </w:lvl>
    <w:lvl w:ilvl="3" w:tplc="B60450C6">
      <w:start w:val="1"/>
      <w:numFmt w:val="bullet"/>
      <w:lvlText w:val=""/>
      <w:lvlJc w:val="left"/>
      <w:pPr>
        <w:ind w:left="792" w:hanging="198"/>
      </w:pPr>
      <w:rPr>
        <w:rFonts w:ascii="Symbol" w:hAnsi="Symbol" w:hint="default"/>
      </w:rPr>
    </w:lvl>
    <w:lvl w:ilvl="4" w:tplc="311C8FAA">
      <w:start w:val="1"/>
      <w:numFmt w:val="bullet"/>
      <w:lvlText w:val="o"/>
      <w:lvlJc w:val="left"/>
      <w:pPr>
        <w:ind w:left="990" w:hanging="198"/>
      </w:pPr>
      <w:rPr>
        <w:rFonts w:ascii="Courier New" w:hAnsi="Courier New" w:hint="default"/>
      </w:rPr>
    </w:lvl>
    <w:lvl w:ilvl="5" w:tplc="FA8ED5E0">
      <w:start w:val="1"/>
      <w:numFmt w:val="bullet"/>
      <w:lvlText w:val=""/>
      <w:lvlJc w:val="left"/>
      <w:pPr>
        <w:ind w:left="1188" w:hanging="198"/>
      </w:pPr>
      <w:rPr>
        <w:rFonts w:ascii="Wingdings" w:hAnsi="Wingdings" w:hint="default"/>
      </w:rPr>
    </w:lvl>
    <w:lvl w:ilvl="6" w:tplc="8BF4A9DC">
      <w:start w:val="1"/>
      <w:numFmt w:val="bullet"/>
      <w:lvlText w:val=""/>
      <w:lvlJc w:val="left"/>
      <w:pPr>
        <w:ind w:left="1386" w:hanging="198"/>
      </w:pPr>
      <w:rPr>
        <w:rFonts w:ascii="Symbol" w:hAnsi="Symbol" w:hint="default"/>
      </w:rPr>
    </w:lvl>
    <w:lvl w:ilvl="7" w:tplc="CD84F6EE">
      <w:start w:val="1"/>
      <w:numFmt w:val="bullet"/>
      <w:lvlText w:val="o"/>
      <w:lvlJc w:val="left"/>
      <w:pPr>
        <w:ind w:left="1584" w:hanging="198"/>
      </w:pPr>
      <w:rPr>
        <w:rFonts w:ascii="Courier New" w:hAnsi="Courier New" w:hint="default"/>
      </w:rPr>
    </w:lvl>
    <w:lvl w:ilvl="8" w:tplc="CB46C762">
      <w:start w:val="1"/>
      <w:numFmt w:val="bullet"/>
      <w:lvlText w:val=""/>
      <w:lvlJc w:val="left"/>
      <w:pPr>
        <w:ind w:left="1782" w:hanging="198"/>
      </w:pPr>
      <w:rPr>
        <w:rFonts w:ascii="Wingdings" w:hAnsi="Wingdings" w:hint="default"/>
      </w:rPr>
    </w:lvl>
  </w:abstractNum>
  <w:abstractNum w:abstractNumId="56" w15:restartNumberingAfterBreak="0">
    <w:nsid w:val="4ECB6FF1"/>
    <w:multiLevelType w:val="hybridMultilevel"/>
    <w:tmpl w:val="FFFFFFFF"/>
    <w:lvl w:ilvl="0" w:tplc="B9C6905E">
      <w:start w:val="1"/>
      <w:numFmt w:val="lowerLetter"/>
      <w:lvlText w:val="(%1)"/>
      <w:lvlJc w:val="left"/>
      <w:pPr>
        <w:ind w:left="720" w:hanging="360"/>
      </w:pPr>
    </w:lvl>
    <w:lvl w:ilvl="1" w:tplc="EA960C26">
      <w:start w:val="1"/>
      <w:numFmt w:val="lowerLetter"/>
      <w:lvlText w:val="%2."/>
      <w:lvlJc w:val="left"/>
      <w:pPr>
        <w:ind w:left="1440" w:hanging="360"/>
      </w:pPr>
    </w:lvl>
    <w:lvl w:ilvl="2" w:tplc="63FC54EE">
      <w:start w:val="1"/>
      <w:numFmt w:val="lowerRoman"/>
      <w:lvlText w:val="%3."/>
      <w:lvlJc w:val="right"/>
      <w:pPr>
        <w:ind w:left="2160" w:hanging="180"/>
      </w:pPr>
    </w:lvl>
    <w:lvl w:ilvl="3" w:tplc="84CCED0E">
      <w:start w:val="1"/>
      <w:numFmt w:val="decimal"/>
      <w:lvlText w:val="%4."/>
      <w:lvlJc w:val="left"/>
      <w:pPr>
        <w:ind w:left="2880" w:hanging="360"/>
      </w:pPr>
    </w:lvl>
    <w:lvl w:ilvl="4" w:tplc="F2D47A6C">
      <w:start w:val="1"/>
      <w:numFmt w:val="lowerLetter"/>
      <w:lvlText w:val="%5."/>
      <w:lvlJc w:val="left"/>
      <w:pPr>
        <w:ind w:left="3600" w:hanging="360"/>
      </w:pPr>
    </w:lvl>
    <w:lvl w:ilvl="5" w:tplc="1694AC98">
      <w:start w:val="1"/>
      <w:numFmt w:val="lowerRoman"/>
      <w:lvlText w:val="%6."/>
      <w:lvlJc w:val="right"/>
      <w:pPr>
        <w:ind w:left="4320" w:hanging="180"/>
      </w:pPr>
    </w:lvl>
    <w:lvl w:ilvl="6" w:tplc="B8727D78">
      <w:start w:val="1"/>
      <w:numFmt w:val="decimal"/>
      <w:lvlText w:val="%7."/>
      <w:lvlJc w:val="left"/>
      <w:pPr>
        <w:ind w:left="5040" w:hanging="360"/>
      </w:pPr>
    </w:lvl>
    <w:lvl w:ilvl="7" w:tplc="D7D8FC72">
      <w:start w:val="1"/>
      <w:numFmt w:val="lowerLetter"/>
      <w:lvlText w:val="%8."/>
      <w:lvlJc w:val="left"/>
      <w:pPr>
        <w:ind w:left="5760" w:hanging="360"/>
      </w:pPr>
    </w:lvl>
    <w:lvl w:ilvl="8" w:tplc="4BFA2B30">
      <w:start w:val="1"/>
      <w:numFmt w:val="lowerRoman"/>
      <w:lvlText w:val="%9."/>
      <w:lvlJc w:val="right"/>
      <w:pPr>
        <w:ind w:left="6480" w:hanging="180"/>
      </w:pPr>
    </w:lvl>
  </w:abstractNum>
  <w:abstractNum w:abstractNumId="5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58" w15:restartNumberingAfterBreak="0">
    <w:nsid w:val="4F1E031C"/>
    <w:multiLevelType w:val="hybridMultilevel"/>
    <w:tmpl w:val="02DE81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9" w15:restartNumberingAfterBreak="0">
    <w:nsid w:val="517021F4"/>
    <w:multiLevelType w:val="hybridMultilevel"/>
    <w:tmpl w:val="FFFFFFFF"/>
    <w:lvl w:ilvl="0" w:tplc="9A76110A">
      <w:start w:val="1"/>
      <w:numFmt w:val="bullet"/>
      <w:lvlText w:val=""/>
      <w:lvlJc w:val="left"/>
      <w:pPr>
        <w:ind w:left="720" w:hanging="360"/>
      </w:pPr>
      <w:rPr>
        <w:rFonts w:ascii="Symbol" w:hAnsi="Symbol" w:hint="default"/>
      </w:rPr>
    </w:lvl>
    <w:lvl w:ilvl="1" w:tplc="0DE0B5BA">
      <w:start w:val="1"/>
      <w:numFmt w:val="bullet"/>
      <w:lvlText w:val="o"/>
      <w:lvlJc w:val="left"/>
      <w:pPr>
        <w:ind w:left="1440" w:hanging="360"/>
      </w:pPr>
      <w:rPr>
        <w:rFonts w:ascii="Courier New" w:hAnsi="Courier New" w:hint="default"/>
      </w:rPr>
    </w:lvl>
    <w:lvl w:ilvl="2" w:tplc="20FE1AB0">
      <w:start w:val="1"/>
      <w:numFmt w:val="bullet"/>
      <w:lvlText w:val=""/>
      <w:lvlJc w:val="left"/>
      <w:pPr>
        <w:ind w:left="2160" w:hanging="360"/>
      </w:pPr>
      <w:rPr>
        <w:rFonts w:ascii="Wingdings" w:hAnsi="Wingdings" w:hint="default"/>
      </w:rPr>
    </w:lvl>
    <w:lvl w:ilvl="3" w:tplc="1E7CE83E">
      <w:start w:val="1"/>
      <w:numFmt w:val="bullet"/>
      <w:lvlText w:val=""/>
      <w:lvlJc w:val="left"/>
      <w:pPr>
        <w:ind w:left="2880" w:hanging="360"/>
      </w:pPr>
      <w:rPr>
        <w:rFonts w:ascii="Symbol" w:hAnsi="Symbol" w:hint="default"/>
      </w:rPr>
    </w:lvl>
    <w:lvl w:ilvl="4" w:tplc="428433A6">
      <w:start w:val="1"/>
      <w:numFmt w:val="bullet"/>
      <w:lvlText w:val="o"/>
      <w:lvlJc w:val="left"/>
      <w:pPr>
        <w:ind w:left="3600" w:hanging="360"/>
      </w:pPr>
      <w:rPr>
        <w:rFonts w:ascii="Courier New" w:hAnsi="Courier New" w:hint="default"/>
      </w:rPr>
    </w:lvl>
    <w:lvl w:ilvl="5" w:tplc="ED7657B2">
      <w:start w:val="1"/>
      <w:numFmt w:val="bullet"/>
      <w:lvlText w:val=""/>
      <w:lvlJc w:val="left"/>
      <w:pPr>
        <w:ind w:left="4320" w:hanging="360"/>
      </w:pPr>
      <w:rPr>
        <w:rFonts w:ascii="Wingdings" w:hAnsi="Wingdings" w:hint="default"/>
      </w:rPr>
    </w:lvl>
    <w:lvl w:ilvl="6" w:tplc="D9762C98">
      <w:start w:val="1"/>
      <w:numFmt w:val="bullet"/>
      <w:lvlText w:val=""/>
      <w:lvlJc w:val="left"/>
      <w:pPr>
        <w:ind w:left="5040" w:hanging="360"/>
      </w:pPr>
      <w:rPr>
        <w:rFonts w:ascii="Symbol" w:hAnsi="Symbol" w:hint="default"/>
      </w:rPr>
    </w:lvl>
    <w:lvl w:ilvl="7" w:tplc="21C4E0F4">
      <w:start w:val="1"/>
      <w:numFmt w:val="bullet"/>
      <w:lvlText w:val="o"/>
      <w:lvlJc w:val="left"/>
      <w:pPr>
        <w:ind w:left="5760" w:hanging="360"/>
      </w:pPr>
      <w:rPr>
        <w:rFonts w:ascii="Courier New" w:hAnsi="Courier New" w:hint="default"/>
      </w:rPr>
    </w:lvl>
    <w:lvl w:ilvl="8" w:tplc="8F8453B6">
      <w:start w:val="1"/>
      <w:numFmt w:val="bullet"/>
      <w:lvlText w:val=""/>
      <w:lvlJc w:val="left"/>
      <w:pPr>
        <w:ind w:left="6480" w:hanging="360"/>
      </w:pPr>
      <w:rPr>
        <w:rFonts w:ascii="Wingdings" w:hAnsi="Wingdings" w:hint="default"/>
      </w:rPr>
    </w:lvl>
  </w:abstractNum>
  <w:abstractNum w:abstractNumId="6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6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2" w15:restartNumberingAfterBreak="0">
    <w:nsid w:val="55B07A1F"/>
    <w:multiLevelType w:val="hybridMultilevel"/>
    <w:tmpl w:val="4F8E74E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1110E7FE">
      <w:start w:val="5"/>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56B65C54"/>
    <w:multiLevelType w:val="hybridMultilevel"/>
    <w:tmpl w:val="E0666AF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5" w15:restartNumberingAfterBreak="0">
    <w:nsid w:val="598C0731"/>
    <w:multiLevelType w:val="hybridMultilevel"/>
    <w:tmpl w:val="39F4A2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6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70" w15:restartNumberingAfterBreak="0">
    <w:nsid w:val="5CB84417"/>
    <w:multiLevelType w:val="hybridMultilevel"/>
    <w:tmpl w:val="1DE2D2C8"/>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7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7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7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7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75" w15:restartNumberingAfterBreak="0">
    <w:nsid w:val="67291DF7"/>
    <w:multiLevelType w:val="hybridMultilevel"/>
    <w:tmpl w:val="FFFFFFFF"/>
    <w:lvl w:ilvl="0" w:tplc="BD667C5E">
      <w:start w:val="1"/>
      <w:numFmt w:val="bullet"/>
      <w:lvlText w:val=""/>
      <w:lvlJc w:val="left"/>
      <w:pPr>
        <w:ind w:left="720" w:hanging="360"/>
      </w:pPr>
      <w:rPr>
        <w:rFonts w:ascii="Symbol" w:hAnsi="Symbol" w:hint="default"/>
      </w:rPr>
    </w:lvl>
    <w:lvl w:ilvl="1" w:tplc="C8447F26">
      <w:start w:val="1"/>
      <w:numFmt w:val="bullet"/>
      <w:lvlText w:val="o"/>
      <w:lvlJc w:val="left"/>
      <w:pPr>
        <w:ind w:left="1440" w:hanging="360"/>
      </w:pPr>
      <w:rPr>
        <w:rFonts w:ascii="Courier New" w:hAnsi="Courier New" w:hint="default"/>
      </w:rPr>
    </w:lvl>
    <w:lvl w:ilvl="2" w:tplc="45927CF2">
      <w:start w:val="1"/>
      <w:numFmt w:val="bullet"/>
      <w:lvlText w:val=""/>
      <w:lvlJc w:val="left"/>
      <w:pPr>
        <w:ind w:left="2160" w:hanging="360"/>
      </w:pPr>
      <w:rPr>
        <w:rFonts w:ascii="Wingdings" w:hAnsi="Wingdings" w:hint="default"/>
      </w:rPr>
    </w:lvl>
    <w:lvl w:ilvl="3" w:tplc="CF5EFE7A">
      <w:start w:val="1"/>
      <w:numFmt w:val="bullet"/>
      <w:lvlText w:val=""/>
      <w:lvlJc w:val="left"/>
      <w:pPr>
        <w:ind w:left="2880" w:hanging="360"/>
      </w:pPr>
      <w:rPr>
        <w:rFonts w:ascii="Symbol" w:hAnsi="Symbol" w:hint="default"/>
      </w:rPr>
    </w:lvl>
    <w:lvl w:ilvl="4" w:tplc="54B4E600">
      <w:start w:val="1"/>
      <w:numFmt w:val="bullet"/>
      <w:lvlText w:val="o"/>
      <w:lvlJc w:val="left"/>
      <w:pPr>
        <w:ind w:left="3600" w:hanging="360"/>
      </w:pPr>
      <w:rPr>
        <w:rFonts w:ascii="Courier New" w:hAnsi="Courier New" w:hint="default"/>
      </w:rPr>
    </w:lvl>
    <w:lvl w:ilvl="5" w:tplc="144C2A5A">
      <w:start w:val="1"/>
      <w:numFmt w:val="bullet"/>
      <w:lvlText w:val=""/>
      <w:lvlJc w:val="left"/>
      <w:pPr>
        <w:ind w:left="4320" w:hanging="360"/>
      </w:pPr>
      <w:rPr>
        <w:rFonts w:ascii="Wingdings" w:hAnsi="Wingdings" w:hint="default"/>
      </w:rPr>
    </w:lvl>
    <w:lvl w:ilvl="6" w:tplc="3B849404">
      <w:start w:val="1"/>
      <w:numFmt w:val="bullet"/>
      <w:lvlText w:val=""/>
      <w:lvlJc w:val="left"/>
      <w:pPr>
        <w:ind w:left="5040" w:hanging="360"/>
      </w:pPr>
      <w:rPr>
        <w:rFonts w:ascii="Symbol" w:hAnsi="Symbol" w:hint="default"/>
      </w:rPr>
    </w:lvl>
    <w:lvl w:ilvl="7" w:tplc="EBE8BFEC">
      <w:start w:val="1"/>
      <w:numFmt w:val="bullet"/>
      <w:lvlText w:val="o"/>
      <w:lvlJc w:val="left"/>
      <w:pPr>
        <w:ind w:left="5760" w:hanging="360"/>
      </w:pPr>
      <w:rPr>
        <w:rFonts w:ascii="Courier New" w:hAnsi="Courier New" w:hint="default"/>
      </w:rPr>
    </w:lvl>
    <w:lvl w:ilvl="8" w:tplc="3BE4EC66">
      <w:start w:val="1"/>
      <w:numFmt w:val="bullet"/>
      <w:lvlText w:val=""/>
      <w:lvlJc w:val="left"/>
      <w:pPr>
        <w:ind w:left="6480" w:hanging="360"/>
      </w:pPr>
      <w:rPr>
        <w:rFonts w:ascii="Wingdings" w:hAnsi="Wingdings" w:hint="default"/>
      </w:rPr>
    </w:lvl>
  </w:abstractNum>
  <w:abstractNum w:abstractNumId="76" w15:restartNumberingAfterBreak="0">
    <w:nsid w:val="699D0CBC"/>
    <w:multiLevelType w:val="multilevel"/>
    <w:tmpl w:val="90F0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B586D09"/>
    <w:multiLevelType w:val="hybridMultilevel"/>
    <w:tmpl w:val="9432C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6BAF7048"/>
    <w:multiLevelType w:val="hybridMultilevel"/>
    <w:tmpl w:val="9E0CBF3E"/>
    <w:name w:val="Bullets2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6D6460B4"/>
    <w:multiLevelType w:val="hybridMultilevel"/>
    <w:tmpl w:val="1D2A47D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6FB65B2D"/>
    <w:multiLevelType w:val="hybridMultilevel"/>
    <w:tmpl w:val="3990D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0250B03"/>
    <w:multiLevelType w:val="multilevel"/>
    <w:tmpl w:val="F3EA2326"/>
    <w:name w:val="DEPIQuoteBullets"/>
    <w:lvl w:ilvl="0">
      <w:start w:val="1"/>
      <w:numFmt w:val="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82" w15:restartNumberingAfterBreak="0">
    <w:nsid w:val="72AE456D"/>
    <w:multiLevelType w:val="hybridMultilevel"/>
    <w:tmpl w:val="31BEB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84" w15:restartNumberingAfterBreak="0">
    <w:nsid w:val="75837D78"/>
    <w:multiLevelType w:val="hybridMultilevel"/>
    <w:tmpl w:val="B0285B7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75B62B5E"/>
    <w:multiLevelType w:val="multilevel"/>
    <w:tmpl w:val="F2E8571A"/>
    <w:name w:val="List Alpha2"/>
    <w:lvl w:ilvl="0">
      <w:start w:val="1"/>
      <w:numFmt w:val="lowerLetter"/>
      <w:lvlText w:val="%1."/>
      <w:lvlJc w:val="left"/>
      <w:rPr>
        <w:rFonts w:ascii="Times New Roman" w:hAnsi="Times New Roman" w:cs="Times New Roman" w:hint="default"/>
        <w:b w:val="0"/>
        <w:bCs w:val="0"/>
        <w:i w:val="0"/>
        <w:iCs w:val="0"/>
        <w:caps w:val="0"/>
        <w:smallCaps w:val="0"/>
        <w:strike w:val="0"/>
        <w:dstrike w:val="0"/>
        <w:snapToGrid w:val="0"/>
        <w:vanish w:val="0"/>
        <w:color w:val="201547"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6" w15:restartNumberingAfterBreak="0">
    <w:nsid w:val="75B891D4"/>
    <w:multiLevelType w:val="hybridMultilevel"/>
    <w:tmpl w:val="FFFFFFFF"/>
    <w:lvl w:ilvl="0" w:tplc="FA680946">
      <w:start w:val="1"/>
      <w:numFmt w:val="bullet"/>
      <w:lvlText w:val=""/>
      <w:lvlJc w:val="left"/>
      <w:pPr>
        <w:ind w:left="720" w:hanging="360"/>
      </w:pPr>
      <w:rPr>
        <w:rFonts w:ascii="Symbol" w:hAnsi="Symbol" w:hint="default"/>
      </w:rPr>
    </w:lvl>
    <w:lvl w:ilvl="1" w:tplc="3604C97C">
      <w:start w:val="1"/>
      <w:numFmt w:val="bullet"/>
      <w:lvlText w:val="o"/>
      <w:lvlJc w:val="left"/>
      <w:pPr>
        <w:ind w:left="1440" w:hanging="360"/>
      </w:pPr>
      <w:rPr>
        <w:rFonts w:ascii="Courier New" w:hAnsi="Courier New" w:hint="default"/>
      </w:rPr>
    </w:lvl>
    <w:lvl w:ilvl="2" w:tplc="19ECE58A">
      <w:start w:val="1"/>
      <w:numFmt w:val="bullet"/>
      <w:lvlText w:val=""/>
      <w:lvlJc w:val="left"/>
      <w:pPr>
        <w:ind w:left="2160" w:hanging="360"/>
      </w:pPr>
      <w:rPr>
        <w:rFonts w:ascii="Wingdings" w:hAnsi="Wingdings" w:hint="default"/>
      </w:rPr>
    </w:lvl>
    <w:lvl w:ilvl="3" w:tplc="827062CC">
      <w:start w:val="1"/>
      <w:numFmt w:val="bullet"/>
      <w:lvlText w:val=""/>
      <w:lvlJc w:val="left"/>
      <w:pPr>
        <w:ind w:left="2880" w:hanging="360"/>
      </w:pPr>
      <w:rPr>
        <w:rFonts w:ascii="Symbol" w:hAnsi="Symbol" w:hint="default"/>
      </w:rPr>
    </w:lvl>
    <w:lvl w:ilvl="4" w:tplc="BEB22A66">
      <w:start w:val="1"/>
      <w:numFmt w:val="bullet"/>
      <w:lvlText w:val="o"/>
      <w:lvlJc w:val="left"/>
      <w:pPr>
        <w:ind w:left="3600" w:hanging="360"/>
      </w:pPr>
      <w:rPr>
        <w:rFonts w:ascii="Courier New" w:hAnsi="Courier New" w:hint="default"/>
      </w:rPr>
    </w:lvl>
    <w:lvl w:ilvl="5" w:tplc="E20C9250">
      <w:start w:val="1"/>
      <w:numFmt w:val="bullet"/>
      <w:lvlText w:val=""/>
      <w:lvlJc w:val="left"/>
      <w:pPr>
        <w:ind w:left="4320" w:hanging="360"/>
      </w:pPr>
      <w:rPr>
        <w:rFonts w:ascii="Wingdings" w:hAnsi="Wingdings" w:hint="default"/>
      </w:rPr>
    </w:lvl>
    <w:lvl w:ilvl="6" w:tplc="81EE04AA">
      <w:start w:val="1"/>
      <w:numFmt w:val="bullet"/>
      <w:lvlText w:val=""/>
      <w:lvlJc w:val="left"/>
      <w:pPr>
        <w:ind w:left="5040" w:hanging="360"/>
      </w:pPr>
      <w:rPr>
        <w:rFonts w:ascii="Symbol" w:hAnsi="Symbol" w:hint="default"/>
      </w:rPr>
    </w:lvl>
    <w:lvl w:ilvl="7" w:tplc="616E1ABE">
      <w:start w:val="1"/>
      <w:numFmt w:val="bullet"/>
      <w:lvlText w:val="o"/>
      <w:lvlJc w:val="left"/>
      <w:pPr>
        <w:ind w:left="5760" w:hanging="360"/>
      </w:pPr>
      <w:rPr>
        <w:rFonts w:ascii="Courier New" w:hAnsi="Courier New" w:hint="default"/>
      </w:rPr>
    </w:lvl>
    <w:lvl w:ilvl="8" w:tplc="5F5A66BE">
      <w:start w:val="1"/>
      <w:numFmt w:val="bullet"/>
      <w:lvlText w:val=""/>
      <w:lvlJc w:val="left"/>
      <w:pPr>
        <w:ind w:left="6480" w:hanging="360"/>
      </w:pPr>
      <w:rPr>
        <w:rFonts w:ascii="Wingdings" w:hAnsi="Wingdings" w:hint="default"/>
      </w:rPr>
    </w:lvl>
  </w:abstractNum>
  <w:abstractNum w:abstractNumId="87" w15:restartNumberingAfterBreak="0">
    <w:nsid w:val="76CA66A8"/>
    <w:multiLevelType w:val="hybridMultilevel"/>
    <w:tmpl w:val="20EED0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77276110"/>
    <w:multiLevelType w:val="hybridMultilevel"/>
    <w:tmpl w:val="ED1258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783678F7"/>
    <w:multiLevelType w:val="hybridMultilevel"/>
    <w:tmpl w:val="F7448C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7839021E"/>
    <w:multiLevelType w:val="multilevel"/>
    <w:tmpl w:val="E0E09B5E"/>
    <w:name w:val="DEPIListNumbering"/>
    <w:lvl w:ilvl="0">
      <w:start w:val="1"/>
      <w:numFmt w:val="decimal"/>
      <w:lvlText w:val="%1."/>
      <w:lvlJc w:val="left"/>
      <w:pPr>
        <w:tabs>
          <w:tab w:val="num" w:pos="340"/>
        </w:tabs>
        <w:ind w:left="340" w:hanging="340"/>
      </w:pPr>
      <w:rPr>
        <w:rFonts w:hint="default"/>
        <w:color w:val="232222" w:themeColor="text1"/>
        <w:spacing w:val="0"/>
        <w:sz w:val="20"/>
      </w:rPr>
    </w:lvl>
    <w:lvl w:ilvl="1">
      <w:start w:val="1"/>
      <w:numFmt w:val="lowerLetter"/>
      <w:lvlText w:val="%2."/>
      <w:lvlJc w:val="left"/>
      <w:pPr>
        <w:tabs>
          <w:tab w:val="num" w:pos="680"/>
        </w:tabs>
        <w:ind w:left="680" w:hanging="340"/>
      </w:pPr>
      <w:rPr>
        <w:rFonts w:hint="default"/>
        <w:color w:val="232222" w:themeColor="text1"/>
        <w:spacing w:val="0"/>
        <w:sz w:val="20"/>
      </w:rPr>
    </w:lvl>
    <w:lvl w:ilvl="2">
      <w:start w:val="1"/>
      <w:numFmt w:val="lowerRoman"/>
      <w:lvlText w:val="%3."/>
      <w:lvlJc w:val="left"/>
      <w:pPr>
        <w:tabs>
          <w:tab w:val="num" w:pos="1049"/>
        </w:tabs>
        <w:ind w:left="1049" w:hanging="369"/>
      </w:pPr>
      <w:rPr>
        <w:rFonts w:hint="default"/>
        <w:color w:val="232222"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91" w15:restartNumberingAfterBreak="0">
    <w:nsid w:val="7D284207"/>
    <w:multiLevelType w:val="multilevel"/>
    <w:tmpl w:val="73BC7652"/>
    <w:name w:val="Lst_HighlightBullets"/>
    <w:lvl w:ilvl="0">
      <w:start w:val="1"/>
      <w:numFmt w:val="bullet"/>
      <w:lvlRestart w:val="0"/>
      <w:pStyle w:val="HighlightBoxBullet"/>
      <w:lvlText w:val=""/>
      <w:lvlJc w:val="left"/>
      <w:pPr>
        <w:ind w:left="454" w:hanging="227"/>
      </w:pPr>
      <w:rPr>
        <w:rFonts w:ascii="Wingdings" w:hAnsi="Wingdings"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9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93" w15:restartNumberingAfterBreak="0">
    <w:nsid w:val="7E3E6A2A"/>
    <w:multiLevelType w:val="hybridMultilevel"/>
    <w:tmpl w:val="2A22BE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7EF4349F"/>
    <w:multiLevelType w:val="hybridMultilevel"/>
    <w:tmpl w:val="8AC29564"/>
    <w:lvl w:ilvl="0" w:tplc="C0C010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5" w15:restartNumberingAfterBreak="0">
    <w:nsid w:val="7FFC3734"/>
    <w:multiLevelType w:val="hybridMultilevel"/>
    <w:tmpl w:val="25B4BFD6"/>
    <w:lvl w:ilvl="0" w:tplc="8108B8C8">
      <w:start w:val="11"/>
      <w:numFmt w:val="bullet"/>
      <w:lvlText w:val="-"/>
      <w:lvlJc w:val="left"/>
      <w:pPr>
        <w:ind w:left="776" w:hanging="360"/>
      </w:pPr>
      <w:rPr>
        <w:rFonts w:ascii="Arial" w:eastAsia="Times New Roman" w:hAnsi="Arial" w:cs="Arial" w:hint="default"/>
      </w:rPr>
    </w:lvl>
    <w:lvl w:ilvl="1" w:tplc="0C090003">
      <w:start w:val="1"/>
      <w:numFmt w:val="bullet"/>
      <w:lvlText w:val="o"/>
      <w:lvlJc w:val="left"/>
      <w:pPr>
        <w:ind w:left="1496" w:hanging="360"/>
      </w:pPr>
      <w:rPr>
        <w:rFonts w:ascii="Courier New" w:hAnsi="Courier New" w:cs="Courier New" w:hint="default"/>
      </w:rPr>
    </w:lvl>
    <w:lvl w:ilvl="2" w:tplc="0C090005">
      <w:start w:val="1"/>
      <w:numFmt w:val="bullet"/>
      <w:lvlText w:val=""/>
      <w:lvlJc w:val="left"/>
      <w:pPr>
        <w:ind w:left="2216" w:hanging="360"/>
      </w:pPr>
      <w:rPr>
        <w:rFonts w:ascii="Wingdings" w:hAnsi="Wingdings" w:hint="default"/>
      </w:rPr>
    </w:lvl>
    <w:lvl w:ilvl="3" w:tplc="0C090001">
      <w:start w:val="1"/>
      <w:numFmt w:val="bullet"/>
      <w:lvlText w:val=""/>
      <w:lvlJc w:val="left"/>
      <w:pPr>
        <w:ind w:left="2936" w:hanging="360"/>
      </w:pPr>
      <w:rPr>
        <w:rFonts w:ascii="Symbol" w:hAnsi="Symbol" w:hint="default"/>
      </w:rPr>
    </w:lvl>
    <w:lvl w:ilvl="4" w:tplc="0C090003">
      <w:start w:val="1"/>
      <w:numFmt w:val="bullet"/>
      <w:lvlText w:val="o"/>
      <w:lvlJc w:val="left"/>
      <w:pPr>
        <w:ind w:left="3656" w:hanging="360"/>
      </w:pPr>
      <w:rPr>
        <w:rFonts w:ascii="Courier New" w:hAnsi="Courier New" w:cs="Courier New" w:hint="default"/>
      </w:rPr>
    </w:lvl>
    <w:lvl w:ilvl="5" w:tplc="0C090005">
      <w:start w:val="1"/>
      <w:numFmt w:val="bullet"/>
      <w:lvlText w:val=""/>
      <w:lvlJc w:val="left"/>
      <w:pPr>
        <w:ind w:left="4376" w:hanging="360"/>
      </w:pPr>
      <w:rPr>
        <w:rFonts w:ascii="Wingdings" w:hAnsi="Wingdings" w:hint="default"/>
      </w:rPr>
    </w:lvl>
    <w:lvl w:ilvl="6" w:tplc="0C090001">
      <w:start w:val="1"/>
      <w:numFmt w:val="bullet"/>
      <w:lvlText w:val=""/>
      <w:lvlJc w:val="left"/>
      <w:pPr>
        <w:ind w:left="5096" w:hanging="360"/>
      </w:pPr>
      <w:rPr>
        <w:rFonts w:ascii="Symbol" w:hAnsi="Symbol" w:hint="default"/>
      </w:rPr>
    </w:lvl>
    <w:lvl w:ilvl="7" w:tplc="0C090003">
      <w:start w:val="1"/>
      <w:numFmt w:val="bullet"/>
      <w:lvlText w:val="o"/>
      <w:lvlJc w:val="left"/>
      <w:pPr>
        <w:ind w:left="5816" w:hanging="360"/>
      </w:pPr>
      <w:rPr>
        <w:rFonts w:ascii="Courier New" w:hAnsi="Courier New" w:cs="Courier New" w:hint="default"/>
      </w:rPr>
    </w:lvl>
    <w:lvl w:ilvl="8" w:tplc="0C090005">
      <w:start w:val="1"/>
      <w:numFmt w:val="bullet"/>
      <w:lvlText w:val=""/>
      <w:lvlJc w:val="left"/>
      <w:pPr>
        <w:ind w:left="6536" w:hanging="360"/>
      </w:pPr>
      <w:rPr>
        <w:rFonts w:ascii="Wingdings" w:hAnsi="Wingdings" w:hint="default"/>
      </w:rPr>
    </w:lvl>
  </w:abstractNum>
  <w:num w:numId="1" w16cid:durableId="20324771">
    <w:abstractNumId w:val="27"/>
  </w:num>
  <w:num w:numId="2" w16cid:durableId="774523282">
    <w:abstractNumId w:val="40"/>
  </w:num>
  <w:num w:numId="3" w16cid:durableId="1072973125">
    <w:abstractNumId w:val="6"/>
  </w:num>
  <w:num w:numId="4" w16cid:durableId="1108619818">
    <w:abstractNumId w:val="71"/>
  </w:num>
  <w:num w:numId="5" w16cid:durableId="844789366">
    <w:abstractNumId w:val="32"/>
  </w:num>
  <w:num w:numId="6" w16cid:durableId="15545487">
    <w:abstractNumId w:val="54"/>
  </w:num>
  <w:num w:numId="7" w16cid:durableId="1814368182">
    <w:abstractNumId w:val="57"/>
  </w:num>
  <w:num w:numId="8" w16cid:durableId="1645769409">
    <w:abstractNumId w:val="53"/>
  </w:num>
  <w:num w:numId="9" w16cid:durableId="1321689479">
    <w:abstractNumId w:val="68"/>
  </w:num>
  <w:num w:numId="10" w16cid:durableId="915896879">
    <w:abstractNumId w:val="55"/>
  </w:num>
  <w:num w:numId="11" w16cid:durableId="548541701">
    <w:abstractNumId w:val="38"/>
  </w:num>
  <w:num w:numId="12" w16cid:durableId="1475877935">
    <w:abstractNumId w:val="91"/>
  </w:num>
  <w:num w:numId="13" w16cid:durableId="2138840329">
    <w:abstractNumId w:val="51"/>
  </w:num>
  <w:num w:numId="14" w16cid:durableId="746536355">
    <w:abstractNumId w:val="31"/>
  </w:num>
  <w:num w:numId="15" w16cid:durableId="361831086">
    <w:abstractNumId w:val="23"/>
  </w:num>
  <w:num w:numId="16" w16cid:durableId="1012340821">
    <w:abstractNumId w:val="1"/>
  </w:num>
  <w:num w:numId="17" w16cid:durableId="2136214327">
    <w:abstractNumId w:val="13"/>
  </w:num>
  <w:num w:numId="18" w16cid:durableId="1731806424">
    <w:abstractNumId w:val="5"/>
  </w:num>
  <w:num w:numId="19" w16cid:durableId="944196929">
    <w:abstractNumId w:val="4"/>
  </w:num>
  <w:num w:numId="20" w16cid:durableId="1264609423">
    <w:abstractNumId w:val="17"/>
  </w:num>
  <w:num w:numId="21" w16cid:durableId="76173131">
    <w:abstractNumId w:val="3"/>
  </w:num>
  <w:num w:numId="22" w16cid:durableId="255797126">
    <w:abstractNumId w:val="49"/>
  </w:num>
  <w:num w:numId="23" w16cid:durableId="1119952802">
    <w:abstractNumId w:val="63"/>
  </w:num>
  <w:num w:numId="24" w16cid:durableId="1155994766">
    <w:abstractNumId w:val="84"/>
  </w:num>
  <w:num w:numId="25" w16cid:durableId="1288390946">
    <w:abstractNumId w:val="78"/>
  </w:num>
  <w:num w:numId="26" w16cid:durableId="1163009871">
    <w:abstractNumId w:val="86"/>
  </w:num>
  <w:num w:numId="27" w16cid:durableId="544029389">
    <w:abstractNumId w:val="79"/>
  </w:num>
  <w:num w:numId="28" w16cid:durableId="771820898">
    <w:abstractNumId w:val="56"/>
  </w:num>
  <w:num w:numId="29" w16cid:durableId="870917806">
    <w:abstractNumId w:val="47"/>
  </w:num>
  <w:num w:numId="30" w16cid:durableId="1602839563">
    <w:abstractNumId w:val="30"/>
  </w:num>
  <w:num w:numId="31" w16cid:durableId="948506227">
    <w:abstractNumId w:val="52"/>
  </w:num>
  <w:num w:numId="32" w16cid:durableId="251165362">
    <w:abstractNumId w:val="28"/>
  </w:num>
  <w:num w:numId="33" w16cid:durableId="1911886101">
    <w:abstractNumId w:val="26"/>
  </w:num>
  <w:num w:numId="34" w16cid:durableId="1551260098">
    <w:abstractNumId w:val="12"/>
  </w:num>
  <w:num w:numId="35" w16cid:durableId="327371398">
    <w:abstractNumId w:val="87"/>
  </w:num>
  <w:num w:numId="36" w16cid:durableId="300185686">
    <w:abstractNumId w:val="77"/>
  </w:num>
  <w:num w:numId="37" w16cid:durableId="952518681">
    <w:abstractNumId w:val="59"/>
  </w:num>
  <w:num w:numId="38" w16cid:durableId="1395078342">
    <w:abstractNumId w:val="19"/>
  </w:num>
  <w:num w:numId="39" w16cid:durableId="1382366595">
    <w:abstractNumId w:val="62"/>
  </w:num>
  <w:num w:numId="40" w16cid:durableId="1621570812">
    <w:abstractNumId w:val="70"/>
  </w:num>
  <w:num w:numId="41" w16cid:durableId="1279530599">
    <w:abstractNumId w:val="29"/>
  </w:num>
  <w:num w:numId="42" w16cid:durableId="18245398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50964686">
    <w:abstractNumId w:val="45"/>
  </w:num>
  <w:num w:numId="44" w16cid:durableId="2144274883">
    <w:abstractNumId w:val="36"/>
  </w:num>
  <w:num w:numId="45" w16cid:durableId="135298673">
    <w:abstractNumId w:val="95"/>
  </w:num>
  <w:num w:numId="46" w16cid:durableId="553082916">
    <w:abstractNumId w:val="22"/>
  </w:num>
  <w:num w:numId="47" w16cid:durableId="296881057">
    <w:abstractNumId w:val="94"/>
  </w:num>
  <w:num w:numId="48" w16cid:durableId="1878201246">
    <w:abstractNumId w:val="75"/>
  </w:num>
  <w:num w:numId="49" w16cid:durableId="2073961871">
    <w:abstractNumId w:val="15"/>
  </w:num>
  <w:num w:numId="50" w16cid:durableId="1296910804">
    <w:abstractNumId w:val="16"/>
  </w:num>
  <w:num w:numId="51" w16cid:durableId="623077592">
    <w:abstractNumId w:val="0"/>
  </w:num>
  <w:num w:numId="52" w16cid:durableId="72627753">
    <w:abstractNumId w:val="88"/>
  </w:num>
  <w:num w:numId="53" w16cid:durableId="2121678374">
    <w:abstractNumId w:val="93"/>
  </w:num>
  <w:num w:numId="54" w16cid:durableId="312300953">
    <w:abstractNumId w:val="34"/>
  </w:num>
  <w:num w:numId="55" w16cid:durableId="1816987425">
    <w:abstractNumId w:val="21"/>
  </w:num>
  <w:num w:numId="56" w16cid:durableId="122889888">
    <w:abstractNumId w:val="89"/>
  </w:num>
  <w:num w:numId="57" w16cid:durableId="963314773">
    <w:abstractNumId w:val="80"/>
  </w:num>
  <w:num w:numId="58" w16cid:durableId="182481942">
    <w:abstractNumId w:val="46"/>
  </w:num>
  <w:num w:numId="59" w16cid:durableId="515123275">
    <w:abstractNumId w:val="10"/>
  </w:num>
  <w:num w:numId="60" w16cid:durableId="1970553688">
    <w:abstractNumId w:val="76"/>
  </w:num>
  <w:num w:numId="61" w16cid:durableId="1543056832">
    <w:abstractNumId w:val="9"/>
  </w:num>
  <w:num w:numId="62" w16cid:durableId="1575166553">
    <w:abstractNumId w:val="48"/>
  </w:num>
  <w:num w:numId="63" w16cid:durableId="1842155335">
    <w:abstractNumId w:val="58"/>
  </w:num>
  <w:num w:numId="64" w16cid:durableId="2092769914">
    <w:abstractNumId w:val="25"/>
  </w:num>
  <w:num w:numId="65" w16cid:durableId="1955940356">
    <w:abstractNumId w:val="82"/>
  </w:num>
  <w:num w:numId="66" w16cid:durableId="2144693710">
    <w:abstractNumId w:val="65"/>
  </w:num>
  <w:num w:numId="67" w16cid:durableId="995499877">
    <w:abstractNumId w:val="54"/>
  </w:num>
  <w:num w:numId="68" w16cid:durableId="936866866">
    <w:abstractNumId w:val="54"/>
  </w:num>
  <w:num w:numId="69" w16cid:durableId="473371138">
    <w:abstractNumId w:val="54"/>
  </w:num>
  <w:num w:numId="70" w16cid:durableId="813327109">
    <w:abstractNumId w:val="5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Theme Color" w:val="Corporate"/>
    <w:docVar w:name="TOC" w:val="False"/>
    <w:docVar w:name="TOCNew" w:val="True"/>
    <w:docVar w:name="TOCType" w:val="Normal"/>
    <w:docVar w:name="UpdateTheme" w:val="False"/>
    <w:docVar w:name="Watermark" w:val=" "/>
    <w:docVar w:name="xAppendixName" w:val="Appendix"/>
    <w:docVar w:name="xHeadingsNumbered" w:val="False"/>
    <w:docVar w:name="xTOCApp" w:val="H"/>
    <w:docVar w:name="xTOCFigure" w:val="H"/>
    <w:docVar w:name="xTOCH2" w:val="S"/>
    <w:docVar w:name="xTOCH3" w:val="S"/>
    <w:docVar w:name="xTOCH4" w:val="H"/>
    <w:docVar w:name="xTOCTable" w:val="H"/>
  </w:docVars>
  <w:rsids>
    <w:rsidRoot w:val="00771387"/>
    <w:rsid w:val="0000006F"/>
    <w:rsid w:val="00000194"/>
    <w:rsid w:val="0000019A"/>
    <w:rsid w:val="000001BF"/>
    <w:rsid w:val="0000045A"/>
    <w:rsid w:val="000006C6"/>
    <w:rsid w:val="000006F7"/>
    <w:rsid w:val="00000701"/>
    <w:rsid w:val="00000812"/>
    <w:rsid w:val="00000901"/>
    <w:rsid w:val="00000D3E"/>
    <w:rsid w:val="00000D72"/>
    <w:rsid w:val="00000E92"/>
    <w:rsid w:val="00001026"/>
    <w:rsid w:val="00001132"/>
    <w:rsid w:val="000012FA"/>
    <w:rsid w:val="00001356"/>
    <w:rsid w:val="00001490"/>
    <w:rsid w:val="000014F7"/>
    <w:rsid w:val="0000166D"/>
    <w:rsid w:val="0000171C"/>
    <w:rsid w:val="000018F1"/>
    <w:rsid w:val="00001997"/>
    <w:rsid w:val="00001C31"/>
    <w:rsid w:val="00001C3D"/>
    <w:rsid w:val="00001D64"/>
    <w:rsid w:val="00001D81"/>
    <w:rsid w:val="00001DFC"/>
    <w:rsid w:val="00001E30"/>
    <w:rsid w:val="00001E61"/>
    <w:rsid w:val="00001F5B"/>
    <w:rsid w:val="00001F8E"/>
    <w:rsid w:val="00002268"/>
    <w:rsid w:val="00002337"/>
    <w:rsid w:val="00002382"/>
    <w:rsid w:val="00002691"/>
    <w:rsid w:val="000028FC"/>
    <w:rsid w:val="000029F5"/>
    <w:rsid w:val="00002D21"/>
    <w:rsid w:val="00002E2F"/>
    <w:rsid w:val="00002E5E"/>
    <w:rsid w:val="00003260"/>
    <w:rsid w:val="0000338F"/>
    <w:rsid w:val="00003391"/>
    <w:rsid w:val="0000339C"/>
    <w:rsid w:val="000033A5"/>
    <w:rsid w:val="000033E3"/>
    <w:rsid w:val="000035A4"/>
    <w:rsid w:val="000035F6"/>
    <w:rsid w:val="00003670"/>
    <w:rsid w:val="00003859"/>
    <w:rsid w:val="00003965"/>
    <w:rsid w:val="0000398C"/>
    <w:rsid w:val="00003C27"/>
    <w:rsid w:val="00003CEB"/>
    <w:rsid w:val="00003CFD"/>
    <w:rsid w:val="00003D32"/>
    <w:rsid w:val="00003DB8"/>
    <w:rsid w:val="00003E28"/>
    <w:rsid w:val="00003ED1"/>
    <w:rsid w:val="000040D6"/>
    <w:rsid w:val="0000415F"/>
    <w:rsid w:val="00004327"/>
    <w:rsid w:val="00004393"/>
    <w:rsid w:val="000043C2"/>
    <w:rsid w:val="000047A8"/>
    <w:rsid w:val="00004810"/>
    <w:rsid w:val="00004A4E"/>
    <w:rsid w:val="00004A68"/>
    <w:rsid w:val="00004A9C"/>
    <w:rsid w:val="00004B4E"/>
    <w:rsid w:val="00004B64"/>
    <w:rsid w:val="00004BD4"/>
    <w:rsid w:val="00004BD9"/>
    <w:rsid w:val="00004C3B"/>
    <w:rsid w:val="00004C7D"/>
    <w:rsid w:val="00004EEE"/>
    <w:rsid w:val="00005123"/>
    <w:rsid w:val="0000512B"/>
    <w:rsid w:val="00005298"/>
    <w:rsid w:val="0000533B"/>
    <w:rsid w:val="000055C1"/>
    <w:rsid w:val="00005685"/>
    <w:rsid w:val="00005691"/>
    <w:rsid w:val="00005850"/>
    <w:rsid w:val="000058A9"/>
    <w:rsid w:val="000058DB"/>
    <w:rsid w:val="00005B50"/>
    <w:rsid w:val="00005B8D"/>
    <w:rsid w:val="00005C26"/>
    <w:rsid w:val="00005C87"/>
    <w:rsid w:val="00005CB7"/>
    <w:rsid w:val="00005CCD"/>
    <w:rsid w:val="00005D10"/>
    <w:rsid w:val="00005D4E"/>
    <w:rsid w:val="00005D53"/>
    <w:rsid w:val="00005E44"/>
    <w:rsid w:val="000061B5"/>
    <w:rsid w:val="000062B9"/>
    <w:rsid w:val="00006399"/>
    <w:rsid w:val="00006454"/>
    <w:rsid w:val="000066A5"/>
    <w:rsid w:val="0000675B"/>
    <w:rsid w:val="00006884"/>
    <w:rsid w:val="000068CA"/>
    <w:rsid w:val="000069AE"/>
    <w:rsid w:val="00006C35"/>
    <w:rsid w:val="00006D1E"/>
    <w:rsid w:val="0000701F"/>
    <w:rsid w:val="0000705B"/>
    <w:rsid w:val="00007060"/>
    <w:rsid w:val="00007197"/>
    <w:rsid w:val="000071F1"/>
    <w:rsid w:val="0000736B"/>
    <w:rsid w:val="00007412"/>
    <w:rsid w:val="00007459"/>
    <w:rsid w:val="0000762F"/>
    <w:rsid w:val="000077C4"/>
    <w:rsid w:val="000079EF"/>
    <w:rsid w:val="00007A11"/>
    <w:rsid w:val="00007A48"/>
    <w:rsid w:val="00007AB2"/>
    <w:rsid w:val="00007E7A"/>
    <w:rsid w:val="00010114"/>
    <w:rsid w:val="0001011D"/>
    <w:rsid w:val="0001027B"/>
    <w:rsid w:val="000102BD"/>
    <w:rsid w:val="000105A9"/>
    <w:rsid w:val="00010780"/>
    <w:rsid w:val="000108A1"/>
    <w:rsid w:val="000108AB"/>
    <w:rsid w:val="0001098E"/>
    <w:rsid w:val="00010AE9"/>
    <w:rsid w:val="00010CA9"/>
    <w:rsid w:val="000112BF"/>
    <w:rsid w:val="000115CE"/>
    <w:rsid w:val="000116B0"/>
    <w:rsid w:val="00011816"/>
    <w:rsid w:val="000118B1"/>
    <w:rsid w:val="00011BC6"/>
    <w:rsid w:val="00011C29"/>
    <w:rsid w:val="00011F46"/>
    <w:rsid w:val="0001216C"/>
    <w:rsid w:val="0001230F"/>
    <w:rsid w:val="000123A5"/>
    <w:rsid w:val="0001244F"/>
    <w:rsid w:val="000125A5"/>
    <w:rsid w:val="000125BB"/>
    <w:rsid w:val="00012803"/>
    <w:rsid w:val="00012811"/>
    <w:rsid w:val="000128AB"/>
    <w:rsid w:val="0001294B"/>
    <w:rsid w:val="000129E6"/>
    <w:rsid w:val="00012AEE"/>
    <w:rsid w:val="00012BCD"/>
    <w:rsid w:val="00012C61"/>
    <w:rsid w:val="00012D6E"/>
    <w:rsid w:val="00012DCF"/>
    <w:rsid w:val="00012E72"/>
    <w:rsid w:val="00012F8E"/>
    <w:rsid w:val="00012FAF"/>
    <w:rsid w:val="00012FD6"/>
    <w:rsid w:val="0001307F"/>
    <w:rsid w:val="0001309B"/>
    <w:rsid w:val="00013113"/>
    <w:rsid w:val="00013173"/>
    <w:rsid w:val="000131FD"/>
    <w:rsid w:val="0001332E"/>
    <w:rsid w:val="000133B3"/>
    <w:rsid w:val="000139F9"/>
    <w:rsid w:val="00013A05"/>
    <w:rsid w:val="00013B20"/>
    <w:rsid w:val="00013C91"/>
    <w:rsid w:val="000141AB"/>
    <w:rsid w:val="000144E9"/>
    <w:rsid w:val="000146D9"/>
    <w:rsid w:val="000147D8"/>
    <w:rsid w:val="00014A8D"/>
    <w:rsid w:val="00014AD2"/>
    <w:rsid w:val="00014B67"/>
    <w:rsid w:val="00014E09"/>
    <w:rsid w:val="00014E76"/>
    <w:rsid w:val="00014EFC"/>
    <w:rsid w:val="00015057"/>
    <w:rsid w:val="000152AC"/>
    <w:rsid w:val="00015474"/>
    <w:rsid w:val="00015494"/>
    <w:rsid w:val="00015655"/>
    <w:rsid w:val="00015737"/>
    <w:rsid w:val="0001577A"/>
    <w:rsid w:val="00015780"/>
    <w:rsid w:val="000157E8"/>
    <w:rsid w:val="0001589B"/>
    <w:rsid w:val="0001598C"/>
    <w:rsid w:val="00015C34"/>
    <w:rsid w:val="00015C3B"/>
    <w:rsid w:val="00015D75"/>
    <w:rsid w:val="00015D90"/>
    <w:rsid w:val="00015F2D"/>
    <w:rsid w:val="00015FFF"/>
    <w:rsid w:val="00016016"/>
    <w:rsid w:val="000160DB"/>
    <w:rsid w:val="00016112"/>
    <w:rsid w:val="00016265"/>
    <w:rsid w:val="00016318"/>
    <w:rsid w:val="0001634A"/>
    <w:rsid w:val="0001645A"/>
    <w:rsid w:val="00016720"/>
    <w:rsid w:val="00016801"/>
    <w:rsid w:val="00016927"/>
    <w:rsid w:val="00016972"/>
    <w:rsid w:val="00016DBD"/>
    <w:rsid w:val="00016DEF"/>
    <w:rsid w:val="00016E52"/>
    <w:rsid w:val="00016F11"/>
    <w:rsid w:val="0001718C"/>
    <w:rsid w:val="00017575"/>
    <w:rsid w:val="000175FD"/>
    <w:rsid w:val="0001766E"/>
    <w:rsid w:val="0001773A"/>
    <w:rsid w:val="00017846"/>
    <w:rsid w:val="00017A37"/>
    <w:rsid w:val="00017AF0"/>
    <w:rsid w:val="00017CDD"/>
    <w:rsid w:val="00017E78"/>
    <w:rsid w:val="00017F41"/>
    <w:rsid w:val="00017FAC"/>
    <w:rsid w:val="000200A9"/>
    <w:rsid w:val="00020166"/>
    <w:rsid w:val="00020425"/>
    <w:rsid w:val="0002048A"/>
    <w:rsid w:val="000204B9"/>
    <w:rsid w:val="0002057B"/>
    <w:rsid w:val="00020593"/>
    <w:rsid w:val="000205AA"/>
    <w:rsid w:val="00020647"/>
    <w:rsid w:val="00020655"/>
    <w:rsid w:val="000209AE"/>
    <w:rsid w:val="00020A36"/>
    <w:rsid w:val="00020A83"/>
    <w:rsid w:val="00020A92"/>
    <w:rsid w:val="00020CDC"/>
    <w:rsid w:val="00020D21"/>
    <w:rsid w:val="00020DC6"/>
    <w:rsid w:val="00020E6C"/>
    <w:rsid w:val="00021044"/>
    <w:rsid w:val="000210D7"/>
    <w:rsid w:val="0002124C"/>
    <w:rsid w:val="000212D0"/>
    <w:rsid w:val="000213C3"/>
    <w:rsid w:val="00021535"/>
    <w:rsid w:val="00021550"/>
    <w:rsid w:val="000215BE"/>
    <w:rsid w:val="000217EE"/>
    <w:rsid w:val="00021A29"/>
    <w:rsid w:val="00021BA1"/>
    <w:rsid w:val="00021CF3"/>
    <w:rsid w:val="000220E5"/>
    <w:rsid w:val="00022190"/>
    <w:rsid w:val="000221F6"/>
    <w:rsid w:val="000224A9"/>
    <w:rsid w:val="00022606"/>
    <w:rsid w:val="00022636"/>
    <w:rsid w:val="000227D9"/>
    <w:rsid w:val="000229E8"/>
    <w:rsid w:val="00022A61"/>
    <w:rsid w:val="00022AF5"/>
    <w:rsid w:val="00022C4E"/>
    <w:rsid w:val="00022FC9"/>
    <w:rsid w:val="0002313E"/>
    <w:rsid w:val="00023176"/>
    <w:rsid w:val="00023253"/>
    <w:rsid w:val="000234C5"/>
    <w:rsid w:val="00023619"/>
    <w:rsid w:val="0002362B"/>
    <w:rsid w:val="00023A54"/>
    <w:rsid w:val="00023AA2"/>
    <w:rsid w:val="00023C8C"/>
    <w:rsid w:val="00023C93"/>
    <w:rsid w:val="00023D69"/>
    <w:rsid w:val="000240DE"/>
    <w:rsid w:val="00024131"/>
    <w:rsid w:val="000241CD"/>
    <w:rsid w:val="000241F5"/>
    <w:rsid w:val="00024651"/>
    <w:rsid w:val="0002496A"/>
    <w:rsid w:val="00024B68"/>
    <w:rsid w:val="00024C4A"/>
    <w:rsid w:val="00024CC0"/>
    <w:rsid w:val="00024D21"/>
    <w:rsid w:val="00024DE5"/>
    <w:rsid w:val="00024EAE"/>
    <w:rsid w:val="00024EB1"/>
    <w:rsid w:val="00024F9A"/>
    <w:rsid w:val="00025077"/>
    <w:rsid w:val="0002522A"/>
    <w:rsid w:val="00025403"/>
    <w:rsid w:val="000254AA"/>
    <w:rsid w:val="000254E4"/>
    <w:rsid w:val="00025650"/>
    <w:rsid w:val="000256A7"/>
    <w:rsid w:val="000256AD"/>
    <w:rsid w:val="00025799"/>
    <w:rsid w:val="0002586C"/>
    <w:rsid w:val="0002594D"/>
    <w:rsid w:val="00025AAB"/>
    <w:rsid w:val="00025ED1"/>
    <w:rsid w:val="00026244"/>
    <w:rsid w:val="00026300"/>
    <w:rsid w:val="000263A4"/>
    <w:rsid w:val="00026489"/>
    <w:rsid w:val="000264E1"/>
    <w:rsid w:val="0002653D"/>
    <w:rsid w:val="000265D8"/>
    <w:rsid w:val="000265EA"/>
    <w:rsid w:val="000266D9"/>
    <w:rsid w:val="00026734"/>
    <w:rsid w:val="0002681D"/>
    <w:rsid w:val="000269B6"/>
    <w:rsid w:val="000269F2"/>
    <w:rsid w:val="000269F9"/>
    <w:rsid w:val="00026AE9"/>
    <w:rsid w:val="00026B3E"/>
    <w:rsid w:val="00026C78"/>
    <w:rsid w:val="00026DA1"/>
    <w:rsid w:val="00026DC2"/>
    <w:rsid w:val="00026F6C"/>
    <w:rsid w:val="00027072"/>
    <w:rsid w:val="000271FC"/>
    <w:rsid w:val="000273C5"/>
    <w:rsid w:val="00027479"/>
    <w:rsid w:val="000275DA"/>
    <w:rsid w:val="00027788"/>
    <w:rsid w:val="000279AD"/>
    <w:rsid w:val="00027A81"/>
    <w:rsid w:val="00027D5D"/>
    <w:rsid w:val="00027DF5"/>
    <w:rsid w:val="00027FD2"/>
    <w:rsid w:val="0002A527"/>
    <w:rsid w:val="00030105"/>
    <w:rsid w:val="0003012F"/>
    <w:rsid w:val="000302BE"/>
    <w:rsid w:val="000306EB"/>
    <w:rsid w:val="00030A38"/>
    <w:rsid w:val="00030A85"/>
    <w:rsid w:val="00030A9C"/>
    <w:rsid w:val="00030C1C"/>
    <w:rsid w:val="00030C79"/>
    <w:rsid w:val="00030E1F"/>
    <w:rsid w:val="00030E89"/>
    <w:rsid w:val="00030F4C"/>
    <w:rsid w:val="00031024"/>
    <w:rsid w:val="000310C2"/>
    <w:rsid w:val="00031429"/>
    <w:rsid w:val="0003160B"/>
    <w:rsid w:val="000319FB"/>
    <w:rsid w:val="00031B15"/>
    <w:rsid w:val="00031DD9"/>
    <w:rsid w:val="00031F62"/>
    <w:rsid w:val="00031FA6"/>
    <w:rsid w:val="00031FC5"/>
    <w:rsid w:val="00032112"/>
    <w:rsid w:val="0003223F"/>
    <w:rsid w:val="00032533"/>
    <w:rsid w:val="000326D4"/>
    <w:rsid w:val="00032761"/>
    <w:rsid w:val="0003300C"/>
    <w:rsid w:val="0003302F"/>
    <w:rsid w:val="00033112"/>
    <w:rsid w:val="0003311A"/>
    <w:rsid w:val="0003319E"/>
    <w:rsid w:val="00033277"/>
    <w:rsid w:val="000332EC"/>
    <w:rsid w:val="00033674"/>
    <w:rsid w:val="000337A3"/>
    <w:rsid w:val="0003383A"/>
    <w:rsid w:val="000338D5"/>
    <w:rsid w:val="00033967"/>
    <w:rsid w:val="00033A15"/>
    <w:rsid w:val="00033B66"/>
    <w:rsid w:val="00033BD1"/>
    <w:rsid w:val="00033C27"/>
    <w:rsid w:val="00033D19"/>
    <w:rsid w:val="00033D1B"/>
    <w:rsid w:val="00033D52"/>
    <w:rsid w:val="00033EB6"/>
    <w:rsid w:val="0003407B"/>
    <w:rsid w:val="000341B0"/>
    <w:rsid w:val="000342CB"/>
    <w:rsid w:val="000342D8"/>
    <w:rsid w:val="000343D3"/>
    <w:rsid w:val="000346D1"/>
    <w:rsid w:val="000346DC"/>
    <w:rsid w:val="0003477C"/>
    <w:rsid w:val="00034A5C"/>
    <w:rsid w:val="00034B6C"/>
    <w:rsid w:val="00034B86"/>
    <w:rsid w:val="00034E3C"/>
    <w:rsid w:val="00034E7A"/>
    <w:rsid w:val="00034E9B"/>
    <w:rsid w:val="00034F51"/>
    <w:rsid w:val="00034F76"/>
    <w:rsid w:val="0003554E"/>
    <w:rsid w:val="0003565D"/>
    <w:rsid w:val="000357A0"/>
    <w:rsid w:val="00035A00"/>
    <w:rsid w:val="00035BFF"/>
    <w:rsid w:val="00035CAF"/>
    <w:rsid w:val="00035E6E"/>
    <w:rsid w:val="00035F53"/>
    <w:rsid w:val="00036064"/>
    <w:rsid w:val="000360F2"/>
    <w:rsid w:val="00036193"/>
    <w:rsid w:val="000363FC"/>
    <w:rsid w:val="00036419"/>
    <w:rsid w:val="000365E9"/>
    <w:rsid w:val="000366B4"/>
    <w:rsid w:val="000367BA"/>
    <w:rsid w:val="00036827"/>
    <w:rsid w:val="00036848"/>
    <w:rsid w:val="00036901"/>
    <w:rsid w:val="0003697B"/>
    <w:rsid w:val="00036B9F"/>
    <w:rsid w:val="00036C36"/>
    <w:rsid w:val="00036D45"/>
    <w:rsid w:val="000372C8"/>
    <w:rsid w:val="00037321"/>
    <w:rsid w:val="0003734A"/>
    <w:rsid w:val="0003739B"/>
    <w:rsid w:val="00037454"/>
    <w:rsid w:val="000374E9"/>
    <w:rsid w:val="000375D2"/>
    <w:rsid w:val="000377EC"/>
    <w:rsid w:val="00037814"/>
    <w:rsid w:val="00037830"/>
    <w:rsid w:val="0003792F"/>
    <w:rsid w:val="00037A32"/>
    <w:rsid w:val="00037A90"/>
    <w:rsid w:val="00037C27"/>
    <w:rsid w:val="00037E08"/>
    <w:rsid w:val="00037E71"/>
    <w:rsid w:val="00037F96"/>
    <w:rsid w:val="0003BB7B"/>
    <w:rsid w:val="0004015B"/>
    <w:rsid w:val="00040342"/>
    <w:rsid w:val="000403DB"/>
    <w:rsid w:val="00040486"/>
    <w:rsid w:val="0004050A"/>
    <w:rsid w:val="00040673"/>
    <w:rsid w:val="00040719"/>
    <w:rsid w:val="000407BE"/>
    <w:rsid w:val="000407DA"/>
    <w:rsid w:val="000407FB"/>
    <w:rsid w:val="000408B7"/>
    <w:rsid w:val="00040922"/>
    <w:rsid w:val="00040C40"/>
    <w:rsid w:val="00040C9F"/>
    <w:rsid w:val="00040D29"/>
    <w:rsid w:val="00040D3F"/>
    <w:rsid w:val="00040E63"/>
    <w:rsid w:val="00040EB4"/>
    <w:rsid w:val="00041116"/>
    <w:rsid w:val="000411A2"/>
    <w:rsid w:val="000411B1"/>
    <w:rsid w:val="000413F2"/>
    <w:rsid w:val="00041494"/>
    <w:rsid w:val="00041613"/>
    <w:rsid w:val="00041614"/>
    <w:rsid w:val="00041979"/>
    <w:rsid w:val="0004197F"/>
    <w:rsid w:val="00041ADA"/>
    <w:rsid w:val="00041B06"/>
    <w:rsid w:val="00041BF1"/>
    <w:rsid w:val="00041C2B"/>
    <w:rsid w:val="00041DC5"/>
    <w:rsid w:val="00041F08"/>
    <w:rsid w:val="00041F23"/>
    <w:rsid w:val="00041F62"/>
    <w:rsid w:val="00041FBC"/>
    <w:rsid w:val="00042005"/>
    <w:rsid w:val="00042064"/>
    <w:rsid w:val="000422BF"/>
    <w:rsid w:val="00042386"/>
    <w:rsid w:val="000423F5"/>
    <w:rsid w:val="00042528"/>
    <w:rsid w:val="0004263A"/>
    <w:rsid w:val="0004278A"/>
    <w:rsid w:val="00042903"/>
    <w:rsid w:val="00042BDD"/>
    <w:rsid w:val="00042BF8"/>
    <w:rsid w:val="00042EDF"/>
    <w:rsid w:val="00042F66"/>
    <w:rsid w:val="00043482"/>
    <w:rsid w:val="0004371A"/>
    <w:rsid w:val="00043740"/>
    <w:rsid w:val="000438A4"/>
    <w:rsid w:val="00043AB9"/>
    <w:rsid w:val="00043B0E"/>
    <w:rsid w:val="00043B13"/>
    <w:rsid w:val="00043DC8"/>
    <w:rsid w:val="00043EE2"/>
    <w:rsid w:val="00043F27"/>
    <w:rsid w:val="00043FEB"/>
    <w:rsid w:val="000441DA"/>
    <w:rsid w:val="000444B3"/>
    <w:rsid w:val="00044607"/>
    <w:rsid w:val="000446B1"/>
    <w:rsid w:val="000448E2"/>
    <w:rsid w:val="0004492D"/>
    <w:rsid w:val="000449B8"/>
    <w:rsid w:val="000449F1"/>
    <w:rsid w:val="00044A5B"/>
    <w:rsid w:val="00044B24"/>
    <w:rsid w:val="00044BC9"/>
    <w:rsid w:val="00045112"/>
    <w:rsid w:val="00045293"/>
    <w:rsid w:val="00045473"/>
    <w:rsid w:val="000457B8"/>
    <w:rsid w:val="0004581F"/>
    <w:rsid w:val="00045A7C"/>
    <w:rsid w:val="00045DC7"/>
    <w:rsid w:val="00045F2A"/>
    <w:rsid w:val="0004603D"/>
    <w:rsid w:val="00046064"/>
    <w:rsid w:val="000460A2"/>
    <w:rsid w:val="00046115"/>
    <w:rsid w:val="00046152"/>
    <w:rsid w:val="000461E3"/>
    <w:rsid w:val="0004645C"/>
    <w:rsid w:val="0004675A"/>
    <w:rsid w:val="00046872"/>
    <w:rsid w:val="000468CD"/>
    <w:rsid w:val="000468D5"/>
    <w:rsid w:val="00046B2A"/>
    <w:rsid w:val="00046BC1"/>
    <w:rsid w:val="00046DFC"/>
    <w:rsid w:val="00046F44"/>
    <w:rsid w:val="000473F4"/>
    <w:rsid w:val="0004742A"/>
    <w:rsid w:val="00047634"/>
    <w:rsid w:val="000476A9"/>
    <w:rsid w:val="00047891"/>
    <w:rsid w:val="00047937"/>
    <w:rsid w:val="00047EBA"/>
    <w:rsid w:val="0004CA9D"/>
    <w:rsid w:val="0004E7B3"/>
    <w:rsid w:val="00050050"/>
    <w:rsid w:val="00050114"/>
    <w:rsid w:val="000501FB"/>
    <w:rsid w:val="0005046D"/>
    <w:rsid w:val="00050713"/>
    <w:rsid w:val="00050989"/>
    <w:rsid w:val="00050A25"/>
    <w:rsid w:val="00050A28"/>
    <w:rsid w:val="00050B93"/>
    <w:rsid w:val="00050E87"/>
    <w:rsid w:val="00050F0B"/>
    <w:rsid w:val="0005110D"/>
    <w:rsid w:val="000512C2"/>
    <w:rsid w:val="00051326"/>
    <w:rsid w:val="0005137E"/>
    <w:rsid w:val="000513B8"/>
    <w:rsid w:val="00051552"/>
    <w:rsid w:val="000515C0"/>
    <w:rsid w:val="000516C1"/>
    <w:rsid w:val="00051805"/>
    <w:rsid w:val="000519D8"/>
    <w:rsid w:val="00051BFC"/>
    <w:rsid w:val="00051D18"/>
    <w:rsid w:val="00051D5C"/>
    <w:rsid w:val="00052271"/>
    <w:rsid w:val="00052289"/>
    <w:rsid w:val="00052454"/>
    <w:rsid w:val="000524A3"/>
    <w:rsid w:val="0005252A"/>
    <w:rsid w:val="00052583"/>
    <w:rsid w:val="000526CD"/>
    <w:rsid w:val="0005288C"/>
    <w:rsid w:val="000528CB"/>
    <w:rsid w:val="000528CE"/>
    <w:rsid w:val="00052939"/>
    <w:rsid w:val="00052AA3"/>
    <w:rsid w:val="00052B05"/>
    <w:rsid w:val="00052BB2"/>
    <w:rsid w:val="00052CD7"/>
    <w:rsid w:val="00052DA9"/>
    <w:rsid w:val="00052EF4"/>
    <w:rsid w:val="000530FD"/>
    <w:rsid w:val="000531C8"/>
    <w:rsid w:val="00053286"/>
    <w:rsid w:val="000533DE"/>
    <w:rsid w:val="00053686"/>
    <w:rsid w:val="00053C58"/>
    <w:rsid w:val="00053C90"/>
    <w:rsid w:val="00053CC3"/>
    <w:rsid w:val="000540EE"/>
    <w:rsid w:val="00054133"/>
    <w:rsid w:val="000541FB"/>
    <w:rsid w:val="00054617"/>
    <w:rsid w:val="0005462F"/>
    <w:rsid w:val="00054728"/>
    <w:rsid w:val="00054A64"/>
    <w:rsid w:val="00054EE6"/>
    <w:rsid w:val="00054FA2"/>
    <w:rsid w:val="00054FD4"/>
    <w:rsid w:val="000550EC"/>
    <w:rsid w:val="0005514F"/>
    <w:rsid w:val="000551F8"/>
    <w:rsid w:val="0005536A"/>
    <w:rsid w:val="00055386"/>
    <w:rsid w:val="0005556C"/>
    <w:rsid w:val="0005578D"/>
    <w:rsid w:val="000559D1"/>
    <w:rsid w:val="00055A62"/>
    <w:rsid w:val="00055AA6"/>
    <w:rsid w:val="00055AB1"/>
    <w:rsid w:val="00055AB3"/>
    <w:rsid w:val="00055C8F"/>
    <w:rsid w:val="00055CA0"/>
    <w:rsid w:val="00056024"/>
    <w:rsid w:val="00056092"/>
    <w:rsid w:val="0005615C"/>
    <w:rsid w:val="000563AB"/>
    <w:rsid w:val="00056505"/>
    <w:rsid w:val="00056532"/>
    <w:rsid w:val="000565B6"/>
    <w:rsid w:val="000565C1"/>
    <w:rsid w:val="000566C3"/>
    <w:rsid w:val="00056861"/>
    <w:rsid w:val="0005694E"/>
    <w:rsid w:val="000569A7"/>
    <w:rsid w:val="00056AB5"/>
    <w:rsid w:val="00056C21"/>
    <w:rsid w:val="00056D21"/>
    <w:rsid w:val="00056DBC"/>
    <w:rsid w:val="00056E2A"/>
    <w:rsid w:val="00056F2A"/>
    <w:rsid w:val="00057095"/>
    <w:rsid w:val="0005718E"/>
    <w:rsid w:val="0005740B"/>
    <w:rsid w:val="00057428"/>
    <w:rsid w:val="000574CC"/>
    <w:rsid w:val="000574DD"/>
    <w:rsid w:val="00057536"/>
    <w:rsid w:val="00057577"/>
    <w:rsid w:val="00057599"/>
    <w:rsid w:val="000577DC"/>
    <w:rsid w:val="00057A6E"/>
    <w:rsid w:val="00057C5B"/>
    <w:rsid w:val="00057CC9"/>
    <w:rsid w:val="00057E83"/>
    <w:rsid w:val="00057EA6"/>
    <w:rsid w:val="00057EB4"/>
    <w:rsid w:val="00057F8E"/>
    <w:rsid w:val="000600DA"/>
    <w:rsid w:val="000600EB"/>
    <w:rsid w:val="00060356"/>
    <w:rsid w:val="000604FA"/>
    <w:rsid w:val="000606BF"/>
    <w:rsid w:val="000607A7"/>
    <w:rsid w:val="00060923"/>
    <w:rsid w:val="00060B24"/>
    <w:rsid w:val="00060B88"/>
    <w:rsid w:val="00060B9F"/>
    <w:rsid w:val="00060ED7"/>
    <w:rsid w:val="0006102D"/>
    <w:rsid w:val="000610DD"/>
    <w:rsid w:val="00061192"/>
    <w:rsid w:val="000611E8"/>
    <w:rsid w:val="00061315"/>
    <w:rsid w:val="00061369"/>
    <w:rsid w:val="0006141F"/>
    <w:rsid w:val="00061461"/>
    <w:rsid w:val="000615C3"/>
    <w:rsid w:val="0006162B"/>
    <w:rsid w:val="0006165D"/>
    <w:rsid w:val="00061672"/>
    <w:rsid w:val="000616D2"/>
    <w:rsid w:val="00061720"/>
    <w:rsid w:val="00061BA5"/>
    <w:rsid w:val="00061BCE"/>
    <w:rsid w:val="000620A1"/>
    <w:rsid w:val="000620FF"/>
    <w:rsid w:val="00062256"/>
    <w:rsid w:val="000624A2"/>
    <w:rsid w:val="00062619"/>
    <w:rsid w:val="000626C1"/>
    <w:rsid w:val="0006290A"/>
    <w:rsid w:val="00062D00"/>
    <w:rsid w:val="00062DB9"/>
    <w:rsid w:val="00062DD2"/>
    <w:rsid w:val="00062F0F"/>
    <w:rsid w:val="00062F42"/>
    <w:rsid w:val="00062FBB"/>
    <w:rsid w:val="000630AB"/>
    <w:rsid w:val="000632F0"/>
    <w:rsid w:val="00063315"/>
    <w:rsid w:val="00063371"/>
    <w:rsid w:val="000634B5"/>
    <w:rsid w:val="00063534"/>
    <w:rsid w:val="000636FD"/>
    <w:rsid w:val="000638CD"/>
    <w:rsid w:val="00063941"/>
    <w:rsid w:val="000639A9"/>
    <w:rsid w:val="000639F9"/>
    <w:rsid w:val="00063A7B"/>
    <w:rsid w:val="00063AD1"/>
    <w:rsid w:val="00063C2C"/>
    <w:rsid w:val="00063D6C"/>
    <w:rsid w:val="00063E5F"/>
    <w:rsid w:val="00063EEF"/>
    <w:rsid w:val="000640A5"/>
    <w:rsid w:val="000640B7"/>
    <w:rsid w:val="000640E6"/>
    <w:rsid w:val="00064148"/>
    <w:rsid w:val="000645D3"/>
    <w:rsid w:val="000646B7"/>
    <w:rsid w:val="0006475C"/>
    <w:rsid w:val="00064813"/>
    <w:rsid w:val="0006487D"/>
    <w:rsid w:val="00064BD9"/>
    <w:rsid w:val="00064C79"/>
    <w:rsid w:val="00064DC9"/>
    <w:rsid w:val="00064E48"/>
    <w:rsid w:val="00064E54"/>
    <w:rsid w:val="00064EBB"/>
    <w:rsid w:val="0006508A"/>
    <w:rsid w:val="000650A1"/>
    <w:rsid w:val="0006511E"/>
    <w:rsid w:val="0006525E"/>
    <w:rsid w:val="0006548E"/>
    <w:rsid w:val="0006552E"/>
    <w:rsid w:val="000655C0"/>
    <w:rsid w:val="0006583A"/>
    <w:rsid w:val="0006588B"/>
    <w:rsid w:val="00065893"/>
    <w:rsid w:val="00065A22"/>
    <w:rsid w:val="00065B2D"/>
    <w:rsid w:val="00065BB8"/>
    <w:rsid w:val="00065C1B"/>
    <w:rsid w:val="00065CD4"/>
    <w:rsid w:val="00065E57"/>
    <w:rsid w:val="00066128"/>
    <w:rsid w:val="00066401"/>
    <w:rsid w:val="0006651D"/>
    <w:rsid w:val="00066541"/>
    <w:rsid w:val="00066660"/>
    <w:rsid w:val="000668B6"/>
    <w:rsid w:val="00066A4B"/>
    <w:rsid w:val="00066A62"/>
    <w:rsid w:val="00066B2D"/>
    <w:rsid w:val="00066BD0"/>
    <w:rsid w:val="00066D49"/>
    <w:rsid w:val="00066D82"/>
    <w:rsid w:val="00066E5E"/>
    <w:rsid w:val="00067073"/>
    <w:rsid w:val="0006707D"/>
    <w:rsid w:val="000672C6"/>
    <w:rsid w:val="000673A7"/>
    <w:rsid w:val="0006747C"/>
    <w:rsid w:val="00067616"/>
    <w:rsid w:val="000676BC"/>
    <w:rsid w:val="000676D0"/>
    <w:rsid w:val="000679FC"/>
    <w:rsid w:val="00067A55"/>
    <w:rsid w:val="00067AB6"/>
    <w:rsid w:val="00067B0C"/>
    <w:rsid w:val="00067C32"/>
    <w:rsid w:val="00067C82"/>
    <w:rsid w:val="00067E8C"/>
    <w:rsid w:val="00067EEC"/>
    <w:rsid w:val="00070023"/>
    <w:rsid w:val="0007004C"/>
    <w:rsid w:val="000701BE"/>
    <w:rsid w:val="0007046D"/>
    <w:rsid w:val="000704D0"/>
    <w:rsid w:val="00070639"/>
    <w:rsid w:val="000706B2"/>
    <w:rsid w:val="0007076A"/>
    <w:rsid w:val="00070773"/>
    <w:rsid w:val="0007087C"/>
    <w:rsid w:val="000708FB"/>
    <w:rsid w:val="0007092B"/>
    <w:rsid w:val="0007095A"/>
    <w:rsid w:val="00070967"/>
    <w:rsid w:val="00070B05"/>
    <w:rsid w:val="00070D82"/>
    <w:rsid w:val="00070E63"/>
    <w:rsid w:val="0007118A"/>
    <w:rsid w:val="000711EC"/>
    <w:rsid w:val="0007127F"/>
    <w:rsid w:val="0007136F"/>
    <w:rsid w:val="00071381"/>
    <w:rsid w:val="000713DF"/>
    <w:rsid w:val="0007140B"/>
    <w:rsid w:val="00071514"/>
    <w:rsid w:val="0007166A"/>
    <w:rsid w:val="00071762"/>
    <w:rsid w:val="00071791"/>
    <w:rsid w:val="0007186E"/>
    <w:rsid w:val="000718CF"/>
    <w:rsid w:val="00071921"/>
    <w:rsid w:val="00071F01"/>
    <w:rsid w:val="00071FC0"/>
    <w:rsid w:val="00072080"/>
    <w:rsid w:val="000721F7"/>
    <w:rsid w:val="000722BC"/>
    <w:rsid w:val="0007232D"/>
    <w:rsid w:val="00072396"/>
    <w:rsid w:val="0007247D"/>
    <w:rsid w:val="000726E9"/>
    <w:rsid w:val="00072864"/>
    <w:rsid w:val="00072A06"/>
    <w:rsid w:val="00072CF4"/>
    <w:rsid w:val="00072D1C"/>
    <w:rsid w:val="00072DB2"/>
    <w:rsid w:val="00072DBE"/>
    <w:rsid w:val="00072E26"/>
    <w:rsid w:val="00072E7B"/>
    <w:rsid w:val="00072EF6"/>
    <w:rsid w:val="00072FCC"/>
    <w:rsid w:val="00073016"/>
    <w:rsid w:val="00073023"/>
    <w:rsid w:val="000730DA"/>
    <w:rsid w:val="00073237"/>
    <w:rsid w:val="0007328A"/>
    <w:rsid w:val="00073346"/>
    <w:rsid w:val="0007341A"/>
    <w:rsid w:val="00073447"/>
    <w:rsid w:val="00073757"/>
    <w:rsid w:val="00073A54"/>
    <w:rsid w:val="00073D20"/>
    <w:rsid w:val="00073DC2"/>
    <w:rsid w:val="00073EF4"/>
    <w:rsid w:val="00073FC4"/>
    <w:rsid w:val="00074449"/>
    <w:rsid w:val="00074537"/>
    <w:rsid w:val="0007457F"/>
    <w:rsid w:val="0007462C"/>
    <w:rsid w:val="00074734"/>
    <w:rsid w:val="00074796"/>
    <w:rsid w:val="00074B07"/>
    <w:rsid w:val="00074BE4"/>
    <w:rsid w:val="00074EF6"/>
    <w:rsid w:val="00074F14"/>
    <w:rsid w:val="00074F62"/>
    <w:rsid w:val="000751D5"/>
    <w:rsid w:val="00075256"/>
    <w:rsid w:val="0007557B"/>
    <w:rsid w:val="000755A7"/>
    <w:rsid w:val="00075748"/>
    <w:rsid w:val="0007585B"/>
    <w:rsid w:val="000758C0"/>
    <w:rsid w:val="000758F4"/>
    <w:rsid w:val="0007596B"/>
    <w:rsid w:val="000759A7"/>
    <w:rsid w:val="00075B1E"/>
    <w:rsid w:val="00075C11"/>
    <w:rsid w:val="00075DA7"/>
    <w:rsid w:val="00075E0B"/>
    <w:rsid w:val="00075E3C"/>
    <w:rsid w:val="00076120"/>
    <w:rsid w:val="0007619C"/>
    <w:rsid w:val="0007623F"/>
    <w:rsid w:val="000763B0"/>
    <w:rsid w:val="000764DD"/>
    <w:rsid w:val="00076662"/>
    <w:rsid w:val="00076B5B"/>
    <w:rsid w:val="00076CEC"/>
    <w:rsid w:val="00077056"/>
    <w:rsid w:val="000770EF"/>
    <w:rsid w:val="00077182"/>
    <w:rsid w:val="000772F9"/>
    <w:rsid w:val="00077403"/>
    <w:rsid w:val="000774EE"/>
    <w:rsid w:val="00077655"/>
    <w:rsid w:val="000777A2"/>
    <w:rsid w:val="00077ABA"/>
    <w:rsid w:val="00077AE4"/>
    <w:rsid w:val="00077B3F"/>
    <w:rsid w:val="00077BDB"/>
    <w:rsid w:val="00077D14"/>
    <w:rsid w:val="00077D57"/>
    <w:rsid w:val="00077F5F"/>
    <w:rsid w:val="00077F9E"/>
    <w:rsid w:val="00080082"/>
    <w:rsid w:val="00080154"/>
    <w:rsid w:val="000805FB"/>
    <w:rsid w:val="00080622"/>
    <w:rsid w:val="0008064A"/>
    <w:rsid w:val="00080671"/>
    <w:rsid w:val="00080771"/>
    <w:rsid w:val="00080920"/>
    <w:rsid w:val="000809F5"/>
    <w:rsid w:val="00080AD9"/>
    <w:rsid w:val="00080B07"/>
    <w:rsid w:val="00080B70"/>
    <w:rsid w:val="00080C19"/>
    <w:rsid w:val="00080DAF"/>
    <w:rsid w:val="00080E00"/>
    <w:rsid w:val="00080E0F"/>
    <w:rsid w:val="00080EC3"/>
    <w:rsid w:val="00080F84"/>
    <w:rsid w:val="00080FEF"/>
    <w:rsid w:val="000810D2"/>
    <w:rsid w:val="00081339"/>
    <w:rsid w:val="00081392"/>
    <w:rsid w:val="00081424"/>
    <w:rsid w:val="0008158C"/>
    <w:rsid w:val="00081595"/>
    <w:rsid w:val="00081686"/>
    <w:rsid w:val="0008192F"/>
    <w:rsid w:val="00081BF4"/>
    <w:rsid w:val="00082017"/>
    <w:rsid w:val="00082027"/>
    <w:rsid w:val="000821D5"/>
    <w:rsid w:val="00082236"/>
    <w:rsid w:val="0008237A"/>
    <w:rsid w:val="0008252F"/>
    <w:rsid w:val="0008257E"/>
    <w:rsid w:val="0008258F"/>
    <w:rsid w:val="0008259C"/>
    <w:rsid w:val="00082701"/>
    <w:rsid w:val="00082704"/>
    <w:rsid w:val="0008279D"/>
    <w:rsid w:val="000827DF"/>
    <w:rsid w:val="000827F4"/>
    <w:rsid w:val="000828C4"/>
    <w:rsid w:val="0008294D"/>
    <w:rsid w:val="00082A1A"/>
    <w:rsid w:val="00082A56"/>
    <w:rsid w:val="00082ABC"/>
    <w:rsid w:val="00082CAC"/>
    <w:rsid w:val="00082E82"/>
    <w:rsid w:val="00082EEC"/>
    <w:rsid w:val="00082F2B"/>
    <w:rsid w:val="0008301B"/>
    <w:rsid w:val="00083038"/>
    <w:rsid w:val="00083118"/>
    <w:rsid w:val="0008315E"/>
    <w:rsid w:val="00083241"/>
    <w:rsid w:val="00083257"/>
    <w:rsid w:val="00083374"/>
    <w:rsid w:val="000833E9"/>
    <w:rsid w:val="000838F2"/>
    <w:rsid w:val="00083A53"/>
    <w:rsid w:val="00083CCB"/>
    <w:rsid w:val="00083CE6"/>
    <w:rsid w:val="00083CFD"/>
    <w:rsid w:val="00083D0A"/>
    <w:rsid w:val="00083E4A"/>
    <w:rsid w:val="00083F81"/>
    <w:rsid w:val="00084086"/>
    <w:rsid w:val="00084112"/>
    <w:rsid w:val="00084244"/>
    <w:rsid w:val="0008438B"/>
    <w:rsid w:val="000843B4"/>
    <w:rsid w:val="00084441"/>
    <w:rsid w:val="000844CF"/>
    <w:rsid w:val="00084847"/>
    <w:rsid w:val="000848D8"/>
    <w:rsid w:val="00084998"/>
    <w:rsid w:val="000849F1"/>
    <w:rsid w:val="00084D15"/>
    <w:rsid w:val="00084DD2"/>
    <w:rsid w:val="00084E5E"/>
    <w:rsid w:val="00084FF5"/>
    <w:rsid w:val="00084FFB"/>
    <w:rsid w:val="00085055"/>
    <w:rsid w:val="000851B0"/>
    <w:rsid w:val="0008532E"/>
    <w:rsid w:val="00085361"/>
    <w:rsid w:val="00085767"/>
    <w:rsid w:val="00085773"/>
    <w:rsid w:val="00085B6D"/>
    <w:rsid w:val="00085ED2"/>
    <w:rsid w:val="00086069"/>
    <w:rsid w:val="000861F7"/>
    <w:rsid w:val="00086400"/>
    <w:rsid w:val="00086502"/>
    <w:rsid w:val="0008678B"/>
    <w:rsid w:val="00086912"/>
    <w:rsid w:val="000869E9"/>
    <w:rsid w:val="00086C5B"/>
    <w:rsid w:val="00086CF0"/>
    <w:rsid w:val="00086E75"/>
    <w:rsid w:val="00086EFF"/>
    <w:rsid w:val="00086F2F"/>
    <w:rsid w:val="00086FBE"/>
    <w:rsid w:val="00087019"/>
    <w:rsid w:val="00087135"/>
    <w:rsid w:val="00087157"/>
    <w:rsid w:val="00087463"/>
    <w:rsid w:val="0008759A"/>
    <w:rsid w:val="0008765C"/>
    <w:rsid w:val="000876A7"/>
    <w:rsid w:val="000878CA"/>
    <w:rsid w:val="000878CE"/>
    <w:rsid w:val="000879A2"/>
    <w:rsid w:val="000879C3"/>
    <w:rsid w:val="00087AA2"/>
    <w:rsid w:val="00087AA5"/>
    <w:rsid w:val="00087AF3"/>
    <w:rsid w:val="00087CB4"/>
    <w:rsid w:val="00087CD0"/>
    <w:rsid w:val="00087CE5"/>
    <w:rsid w:val="00087D83"/>
    <w:rsid w:val="00087DBC"/>
    <w:rsid w:val="00087F51"/>
    <w:rsid w:val="00090008"/>
    <w:rsid w:val="0009002A"/>
    <w:rsid w:val="0009020A"/>
    <w:rsid w:val="0009022C"/>
    <w:rsid w:val="0009023F"/>
    <w:rsid w:val="0009026C"/>
    <w:rsid w:val="00090351"/>
    <w:rsid w:val="000903FD"/>
    <w:rsid w:val="0009057D"/>
    <w:rsid w:val="000905CD"/>
    <w:rsid w:val="00090613"/>
    <w:rsid w:val="0009069D"/>
    <w:rsid w:val="0009073F"/>
    <w:rsid w:val="00090B18"/>
    <w:rsid w:val="00090BC1"/>
    <w:rsid w:val="00090C31"/>
    <w:rsid w:val="00090CB5"/>
    <w:rsid w:val="00090D68"/>
    <w:rsid w:val="00090D93"/>
    <w:rsid w:val="00090E8C"/>
    <w:rsid w:val="00090E9C"/>
    <w:rsid w:val="00090EE7"/>
    <w:rsid w:val="00091089"/>
    <w:rsid w:val="000911D3"/>
    <w:rsid w:val="00091263"/>
    <w:rsid w:val="0009129D"/>
    <w:rsid w:val="000912D2"/>
    <w:rsid w:val="000913B9"/>
    <w:rsid w:val="0009146F"/>
    <w:rsid w:val="000914E4"/>
    <w:rsid w:val="000916F2"/>
    <w:rsid w:val="0009197D"/>
    <w:rsid w:val="00091C05"/>
    <w:rsid w:val="00091C24"/>
    <w:rsid w:val="00091C6D"/>
    <w:rsid w:val="00091E67"/>
    <w:rsid w:val="00091E74"/>
    <w:rsid w:val="0009202E"/>
    <w:rsid w:val="000922A4"/>
    <w:rsid w:val="0009232E"/>
    <w:rsid w:val="000923DA"/>
    <w:rsid w:val="0009259B"/>
    <w:rsid w:val="000925C5"/>
    <w:rsid w:val="0009268F"/>
    <w:rsid w:val="00092B89"/>
    <w:rsid w:val="00092C13"/>
    <w:rsid w:val="00092C16"/>
    <w:rsid w:val="00092F2B"/>
    <w:rsid w:val="00092F98"/>
    <w:rsid w:val="00092FED"/>
    <w:rsid w:val="00093040"/>
    <w:rsid w:val="0009317C"/>
    <w:rsid w:val="00093185"/>
    <w:rsid w:val="000931A6"/>
    <w:rsid w:val="00093294"/>
    <w:rsid w:val="00093346"/>
    <w:rsid w:val="0009335F"/>
    <w:rsid w:val="00093390"/>
    <w:rsid w:val="0009339D"/>
    <w:rsid w:val="0009351A"/>
    <w:rsid w:val="000935EB"/>
    <w:rsid w:val="00093645"/>
    <w:rsid w:val="0009366A"/>
    <w:rsid w:val="000936EF"/>
    <w:rsid w:val="000936FB"/>
    <w:rsid w:val="0009376C"/>
    <w:rsid w:val="00093879"/>
    <w:rsid w:val="0009388B"/>
    <w:rsid w:val="00093AB0"/>
    <w:rsid w:val="00093AD4"/>
    <w:rsid w:val="00093B69"/>
    <w:rsid w:val="00093C2C"/>
    <w:rsid w:val="00093CC8"/>
    <w:rsid w:val="00093DB2"/>
    <w:rsid w:val="00093F60"/>
    <w:rsid w:val="00093F9A"/>
    <w:rsid w:val="0009422F"/>
    <w:rsid w:val="000942A1"/>
    <w:rsid w:val="000944CA"/>
    <w:rsid w:val="000944DE"/>
    <w:rsid w:val="00094526"/>
    <w:rsid w:val="00094558"/>
    <w:rsid w:val="00094613"/>
    <w:rsid w:val="00094652"/>
    <w:rsid w:val="000946AC"/>
    <w:rsid w:val="00094718"/>
    <w:rsid w:val="00094887"/>
    <w:rsid w:val="00094A6B"/>
    <w:rsid w:val="00094C04"/>
    <w:rsid w:val="00094C0F"/>
    <w:rsid w:val="00094C54"/>
    <w:rsid w:val="00094C6F"/>
    <w:rsid w:val="00094C95"/>
    <w:rsid w:val="00094E2D"/>
    <w:rsid w:val="00094E9B"/>
    <w:rsid w:val="00094EFE"/>
    <w:rsid w:val="00094F2E"/>
    <w:rsid w:val="00094FDA"/>
    <w:rsid w:val="00094FEC"/>
    <w:rsid w:val="00095166"/>
    <w:rsid w:val="000952AC"/>
    <w:rsid w:val="00095362"/>
    <w:rsid w:val="0009560A"/>
    <w:rsid w:val="00095667"/>
    <w:rsid w:val="00095774"/>
    <w:rsid w:val="000957C3"/>
    <w:rsid w:val="000957E3"/>
    <w:rsid w:val="00095ABF"/>
    <w:rsid w:val="00095B03"/>
    <w:rsid w:val="00095B9A"/>
    <w:rsid w:val="00095BF8"/>
    <w:rsid w:val="00095C61"/>
    <w:rsid w:val="00095CAC"/>
    <w:rsid w:val="00095D5E"/>
    <w:rsid w:val="00095E5A"/>
    <w:rsid w:val="00095E93"/>
    <w:rsid w:val="00095F12"/>
    <w:rsid w:val="00096165"/>
    <w:rsid w:val="0009618E"/>
    <w:rsid w:val="0009627A"/>
    <w:rsid w:val="000962CA"/>
    <w:rsid w:val="0009636C"/>
    <w:rsid w:val="00096922"/>
    <w:rsid w:val="00097086"/>
    <w:rsid w:val="00097178"/>
    <w:rsid w:val="000971A3"/>
    <w:rsid w:val="000971A5"/>
    <w:rsid w:val="000971B5"/>
    <w:rsid w:val="0009723B"/>
    <w:rsid w:val="000972F8"/>
    <w:rsid w:val="00097301"/>
    <w:rsid w:val="00097337"/>
    <w:rsid w:val="0009763C"/>
    <w:rsid w:val="000977F1"/>
    <w:rsid w:val="00097853"/>
    <w:rsid w:val="000978FB"/>
    <w:rsid w:val="0009799C"/>
    <w:rsid w:val="000979CF"/>
    <w:rsid w:val="000979F6"/>
    <w:rsid w:val="00097AB2"/>
    <w:rsid w:val="00097B47"/>
    <w:rsid w:val="00097B8B"/>
    <w:rsid w:val="00097BC5"/>
    <w:rsid w:val="00097D4B"/>
    <w:rsid w:val="00097D98"/>
    <w:rsid w:val="00097F78"/>
    <w:rsid w:val="00097FFC"/>
    <w:rsid w:val="00098F3B"/>
    <w:rsid w:val="000A00E1"/>
    <w:rsid w:val="000A011F"/>
    <w:rsid w:val="000A0157"/>
    <w:rsid w:val="000A01AA"/>
    <w:rsid w:val="000A01E2"/>
    <w:rsid w:val="000A043A"/>
    <w:rsid w:val="000A0576"/>
    <w:rsid w:val="000A064A"/>
    <w:rsid w:val="000A06F1"/>
    <w:rsid w:val="000A073B"/>
    <w:rsid w:val="000A0740"/>
    <w:rsid w:val="000A0772"/>
    <w:rsid w:val="000A07D4"/>
    <w:rsid w:val="000A0853"/>
    <w:rsid w:val="000A0925"/>
    <w:rsid w:val="000A0951"/>
    <w:rsid w:val="000A0C1F"/>
    <w:rsid w:val="000A0D39"/>
    <w:rsid w:val="000A0E50"/>
    <w:rsid w:val="000A0ECF"/>
    <w:rsid w:val="000A0F86"/>
    <w:rsid w:val="000A10AE"/>
    <w:rsid w:val="000A112D"/>
    <w:rsid w:val="000A11E3"/>
    <w:rsid w:val="000A1398"/>
    <w:rsid w:val="000A13A1"/>
    <w:rsid w:val="000A13C1"/>
    <w:rsid w:val="000A13CF"/>
    <w:rsid w:val="000A17E1"/>
    <w:rsid w:val="000A1807"/>
    <w:rsid w:val="000A1842"/>
    <w:rsid w:val="000A1975"/>
    <w:rsid w:val="000A1A10"/>
    <w:rsid w:val="000A1A67"/>
    <w:rsid w:val="000A1D20"/>
    <w:rsid w:val="000A1F22"/>
    <w:rsid w:val="000A1FCE"/>
    <w:rsid w:val="000A21D7"/>
    <w:rsid w:val="000A21F3"/>
    <w:rsid w:val="000A2246"/>
    <w:rsid w:val="000A2307"/>
    <w:rsid w:val="000A2442"/>
    <w:rsid w:val="000A25A3"/>
    <w:rsid w:val="000A2608"/>
    <w:rsid w:val="000A2883"/>
    <w:rsid w:val="000A28CE"/>
    <w:rsid w:val="000A29F3"/>
    <w:rsid w:val="000A2A15"/>
    <w:rsid w:val="000A2A5F"/>
    <w:rsid w:val="000A2C7D"/>
    <w:rsid w:val="000A2FA4"/>
    <w:rsid w:val="000A3123"/>
    <w:rsid w:val="000A31CF"/>
    <w:rsid w:val="000A3203"/>
    <w:rsid w:val="000A324F"/>
    <w:rsid w:val="000A340F"/>
    <w:rsid w:val="000A34CF"/>
    <w:rsid w:val="000A37D3"/>
    <w:rsid w:val="000A38C6"/>
    <w:rsid w:val="000A39B9"/>
    <w:rsid w:val="000A3BAF"/>
    <w:rsid w:val="000A3E4D"/>
    <w:rsid w:val="000A3E5B"/>
    <w:rsid w:val="000A3F18"/>
    <w:rsid w:val="000A40AF"/>
    <w:rsid w:val="000A41D9"/>
    <w:rsid w:val="000A431B"/>
    <w:rsid w:val="000A43AD"/>
    <w:rsid w:val="000A43C4"/>
    <w:rsid w:val="000A4477"/>
    <w:rsid w:val="000A4548"/>
    <w:rsid w:val="000A478E"/>
    <w:rsid w:val="000A485D"/>
    <w:rsid w:val="000A4C32"/>
    <w:rsid w:val="000A4DD8"/>
    <w:rsid w:val="000A4DDD"/>
    <w:rsid w:val="000A513C"/>
    <w:rsid w:val="000A5285"/>
    <w:rsid w:val="000A52DC"/>
    <w:rsid w:val="000A52FE"/>
    <w:rsid w:val="000A5579"/>
    <w:rsid w:val="000A55D3"/>
    <w:rsid w:val="000A55E9"/>
    <w:rsid w:val="000A5664"/>
    <w:rsid w:val="000A56AA"/>
    <w:rsid w:val="000A56FB"/>
    <w:rsid w:val="000A5B35"/>
    <w:rsid w:val="000A5B70"/>
    <w:rsid w:val="000A5CB8"/>
    <w:rsid w:val="000A5D52"/>
    <w:rsid w:val="000A5D9A"/>
    <w:rsid w:val="000A5E6D"/>
    <w:rsid w:val="000A5F05"/>
    <w:rsid w:val="000A6056"/>
    <w:rsid w:val="000A613B"/>
    <w:rsid w:val="000A6156"/>
    <w:rsid w:val="000A61B0"/>
    <w:rsid w:val="000A61EF"/>
    <w:rsid w:val="000A6256"/>
    <w:rsid w:val="000A6265"/>
    <w:rsid w:val="000A64D2"/>
    <w:rsid w:val="000A64DF"/>
    <w:rsid w:val="000A6543"/>
    <w:rsid w:val="000A65C4"/>
    <w:rsid w:val="000A6688"/>
    <w:rsid w:val="000A67FF"/>
    <w:rsid w:val="000A6A26"/>
    <w:rsid w:val="000A6AD7"/>
    <w:rsid w:val="000A6BF0"/>
    <w:rsid w:val="000A6D3E"/>
    <w:rsid w:val="000A6FF0"/>
    <w:rsid w:val="000A7166"/>
    <w:rsid w:val="000A71B3"/>
    <w:rsid w:val="000A7271"/>
    <w:rsid w:val="000A7393"/>
    <w:rsid w:val="000A7806"/>
    <w:rsid w:val="000A7887"/>
    <w:rsid w:val="000A79F2"/>
    <w:rsid w:val="000A7B3B"/>
    <w:rsid w:val="000A7C07"/>
    <w:rsid w:val="000A7C4A"/>
    <w:rsid w:val="000A7CC7"/>
    <w:rsid w:val="000B010B"/>
    <w:rsid w:val="000B012F"/>
    <w:rsid w:val="000B02C2"/>
    <w:rsid w:val="000B02C8"/>
    <w:rsid w:val="000B0316"/>
    <w:rsid w:val="000B06A0"/>
    <w:rsid w:val="000B07C0"/>
    <w:rsid w:val="000B08C0"/>
    <w:rsid w:val="000B096E"/>
    <w:rsid w:val="000B09F2"/>
    <w:rsid w:val="000B0A60"/>
    <w:rsid w:val="000B0AC8"/>
    <w:rsid w:val="000B0AEA"/>
    <w:rsid w:val="000B0BBB"/>
    <w:rsid w:val="000B0ED3"/>
    <w:rsid w:val="000B102E"/>
    <w:rsid w:val="000B106C"/>
    <w:rsid w:val="000B12FF"/>
    <w:rsid w:val="000B15E4"/>
    <w:rsid w:val="000B177C"/>
    <w:rsid w:val="000B1781"/>
    <w:rsid w:val="000B1783"/>
    <w:rsid w:val="000B1B5D"/>
    <w:rsid w:val="000B1F13"/>
    <w:rsid w:val="000B205B"/>
    <w:rsid w:val="000B2264"/>
    <w:rsid w:val="000B24F9"/>
    <w:rsid w:val="000B25A2"/>
    <w:rsid w:val="000B25F2"/>
    <w:rsid w:val="000B2601"/>
    <w:rsid w:val="000B26F4"/>
    <w:rsid w:val="000B2770"/>
    <w:rsid w:val="000B28C2"/>
    <w:rsid w:val="000B2913"/>
    <w:rsid w:val="000B2C3A"/>
    <w:rsid w:val="000B2C50"/>
    <w:rsid w:val="000B2DB1"/>
    <w:rsid w:val="000B2E42"/>
    <w:rsid w:val="000B30C0"/>
    <w:rsid w:val="000B32C6"/>
    <w:rsid w:val="000B36D8"/>
    <w:rsid w:val="000B37D5"/>
    <w:rsid w:val="000B38F8"/>
    <w:rsid w:val="000B39A8"/>
    <w:rsid w:val="000B40BB"/>
    <w:rsid w:val="000B4147"/>
    <w:rsid w:val="000B42C5"/>
    <w:rsid w:val="000B4344"/>
    <w:rsid w:val="000B4381"/>
    <w:rsid w:val="000B440B"/>
    <w:rsid w:val="000B4416"/>
    <w:rsid w:val="000B4609"/>
    <w:rsid w:val="000B46DC"/>
    <w:rsid w:val="000B48E4"/>
    <w:rsid w:val="000B496A"/>
    <w:rsid w:val="000B497E"/>
    <w:rsid w:val="000B4B1C"/>
    <w:rsid w:val="000B4BD0"/>
    <w:rsid w:val="000B4FCD"/>
    <w:rsid w:val="000B51BB"/>
    <w:rsid w:val="000B5385"/>
    <w:rsid w:val="000B55A7"/>
    <w:rsid w:val="000B59CB"/>
    <w:rsid w:val="000B5AC1"/>
    <w:rsid w:val="000B5B6D"/>
    <w:rsid w:val="000B5F1A"/>
    <w:rsid w:val="000B6301"/>
    <w:rsid w:val="000B64C9"/>
    <w:rsid w:val="000B650B"/>
    <w:rsid w:val="000B6583"/>
    <w:rsid w:val="000B65C2"/>
    <w:rsid w:val="000B65EE"/>
    <w:rsid w:val="000B6910"/>
    <w:rsid w:val="000B6A5F"/>
    <w:rsid w:val="000B6AD0"/>
    <w:rsid w:val="000B6CDE"/>
    <w:rsid w:val="000B6E1A"/>
    <w:rsid w:val="000B6FA3"/>
    <w:rsid w:val="000B704B"/>
    <w:rsid w:val="000B704E"/>
    <w:rsid w:val="000B7376"/>
    <w:rsid w:val="000B74D9"/>
    <w:rsid w:val="000B74EE"/>
    <w:rsid w:val="000B75A3"/>
    <w:rsid w:val="000B76A9"/>
    <w:rsid w:val="000B7849"/>
    <w:rsid w:val="000B79E5"/>
    <w:rsid w:val="000B7B69"/>
    <w:rsid w:val="000B7D4B"/>
    <w:rsid w:val="000B7E2E"/>
    <w:rsid w:val="000B7FA0"/>
    <w:rsid w:val="000C0147"/>
    <w:rsid w:val="000C01FE"/>
    <w:rsid w:val="000C02EC"/>
    <w:rsid w:val="000C036C"/>
    <w:rsid w:val="000C043D"/>
    <w:rsid w:val="000C066A"/>
    <w:rsid w:val="000C07B5"/>
    <w:rsid w:val="000C0A0E"/>
    <w:rsid w:val="000C0A1D"/>
    <w:rsid w:val="000C0A34"/>
    <w:rsid w:val="000C0DB8"/>
    <w:rsid w:val="000C0E21"/>
    <w:rsid w:val="000C0E7F"/>
    <w:rsid w:val="000C10A3"/>
    <w:rsid w:val="000C1142"/>
    <w:rsid w:val="000C11F7"/>
    <w:rsid w:val="000C1313"/>
    <w:rsid w:val="000C1574"/>
    <w:rsid w:val="000C1675"/>
    <w:rsid w:val="000C1995"/>
    <w:rsid w:val="000C1EDC"/>
    <w:rsid w:val="000C202A"/>
    <w:rsid w:val="000C2093"/>
    <w:rsid w:val="000C24F0"/>
    <w:rsid w:val="000C254D"/>
    <w:rsid w:val="000C25C6"/>
    <w:rsid w:val="000C2605"/>
    <w:rsid w:val="000C269E"/>
    <w:rsid w:val="000C2819"/>
    <w:rsid w:val="000C2A7A"/>
    <w:rsid w:val="000C2B40"/>
    <w:rsid w:val="000C2C02"/>
    <w:rsid w:val="000C2D24"/>
    <w:rsid w:val="000C2D7C"/>
    <w:rsid w:val="000C2F69"/>
    <w:rsid w:val="000C318F"/>
    <w:rsid w:val="000C32BC"/>
    <w:rsid w:val="000C32DC"/>
    <w:rsid w:val="000C3365"/>
    <w:rsid w:val="000C3390"/>
    <w:rsid w:val="000C3633"/>
    <w:rsid w:val="000C3648"/>
    <w:rsid w:val="000C37BF"/>
    <w:rsid w:val="000C3812"/>
    <w:rsid w:val="000C3827"/>
    <w:rsid w:val="000C386B"/>
    <w:rsid w:val="000C3950"/>
    <w:rsid w:val="000C397B"/>
    <w:rsid w:val="000C3BCA"/>
    <w:rsid w:val="000C3C81"/>
    <w:rsid w:val="000C4018"/>
    <w:rsid w:val="000C4032"/>
    <w:rsid w:val="000C4237"/>
    <w:rsid w:val="000C43E2"/>
    <w:rsid w:val="000C440C"/>
    <w:rsid w:val="000C4598"/>
    <w:rsid w:val="000C46F9"/>
    <w:rsid w:val="000C46FD"/>
    <w:rsid w:val="000C4705"/>
    <w:rsid w:val="000C471F"/>
    <w:rsid w:val="000C48CF"/>
    <w:rsid w:val="000C4A68"/>
    <w:rsid w:val="000C4AFB"/>
    <w:rsid w:val="000C4BE7"/>
    <w:rsid w:val="000C4E71"/>
    <w:rsid w:val="000C4F63"/>
    <w:rsid w:val="000C51BE"/>
    <w:rsid w:val="000C541A"/>
    <w:rsid w:val="000C543E"/>
    <w:rsid w:val="000C5494"/>
    <w:rsid w:val="000C54E8"/>
    <w:rsid w:val="000C54FB"/>
    <w:rsid w:val="000C56F8"/>
    <w:rsid w:val="000C586F"/>
    <w:rsid w:val="000C593E"/>
    <w:rsid w:val="000C596F"/>
    <w:rsid w:val="000C5C01"/>
    <w:rsid w:val="000C5F29"/>
    <w:rsid w:val="000C5F5B"/>
    <w:rsid w:val="000C5FE1"/>
    <w:rsid w:val="000C61B3"/>
    <w:rsid w:val="000C620E"/>
    <w:rsid w:val="000C6274"/>
    <w:rsid w:val="000C62EA"/>
    <w:rsid w:val="000C63F1"/>
    <w:rsid w:val="000C65EA"/>
    <w:rsid w:val="000C66FA"/>
    <w:rsid w:val="000C686D"/>
    <w:rsid w:val="000C6983"/>
    <w:rsid w:val="000C6A96"/>
    <w:rsid w:val="000C6BF6"/>
    <w:rsid w:val="000C6E0A"/>
    <w:rsid w:val="000C6EE6"/>
    <w:rsid w:val="000C7012"/>
    <w:rsid w:val="000C708B"/>
    <w:rsid w:val="000C720B"/>
    <w:rsid w:val="000C747B"/>
    <w:rsid w:val="000C765D"/>
    <w:rsid w:val="000C76A7"/>
    <w:rsid w:val="000C782D"/>
    <w:rsid w:val="000C785B"/>
    <w:rsid w:val="000C7AF4"/>
    <w:rsid w:val="000C7BB4"/>
    <w:rsid w:val="000C7C97"/>
    <w:rsid w:val="000C7E30"/>
    <w:rsid w:val="000D008B"/>
    <w:rsid w:val="000D008D"/>
    <w:rsid w:val="000D00FE"/>
    <w:rsid w:val="000D01DB"/>
    <w:rsid w:val="000D02C6"/>
    <w:rsid w:val="000D0317"/>
    <w:rsid w:val="000D0349"/>
    <w:rsid w:val="000D038D"/>
    <w:rsid w:val="000D043F"/>
    <w:rsid w:val="000D0471"/>
    <w:rsid w:val="000D04B1"/>
    <w:rsid w:val="000D04D2"/>
    <w:rsid w:val="000D04F8"/>
    <w:rsid w:val="000D0521"/>
    <w:rsid w:val="000D057E"/>
    <w:rsid w:val="000D07E4"/>
    <w:rsid w:val="000D0967"/>
    <w:rsid w:val="000D0A2C"/>
    <w:rsid w:val="000D0ACC"/>
    <w:rsid w:val="000D0B70"/>
    <w:rsid w:val="000D0DDA"/>
    <w:rsid w:val="000D0EE9"/>
    <w:rsid w:val="000D0F71"/>
    <w:rsid w:val="000D0FA2"/>
    <w:rsid w:val="000D162F"/>
    <w:rsid w:val="000D1767"/>
    <w:rsid w:val="000D1781"/>
    <w:rsid w:val="000D1839"/>
    <w:rsid w:val="000D19E2"/>
    <w:rsid w:val="000D19FA"/>
    <w:rsid w:val="000D1B30"/>
    <w:rsid w:val="000D1B8D"/>
    <w:rsid w:val="000D1C49"/>
    <w:rsid w:val="000D1C68"/>
    <w:rsid w:val="000D1CAE"/>
    <w:rsid w:val="000D1CCC"/>
    <w:rsid w:val="000D1DA0"/>
    <w:rsid w:val="000D20AD"/>
    <w:rsid w:val="000D235B"/>
    <w:rsid w:val="000D23F3"/>
    <w:rsid w:val="000D2463"/>
    <w:rsid w:val="000D2526"/>
    <w:rsid w:val="000D2749"/>
    <w:rsid w:val="000D2795"/>
    <w:rsid w:val="000D28FE"/>
    <w:rsid w:val="000D2909"/>
    <w:rsid w:val="000D2967"/>
    <w:rsid w:val="000D2A1F"/>
    <w:rsid w:val="000D2B3D"/>
    <w:rsid w:val="000D2B45"/>
    <w:rsid w:val="000D2C8F"/>
    <w:rsid w:val="000D2DD8"/>
    <w:rsid w:val="000D2E8D"/>
    <w:rsid w:val="000D3184"/>
    <w:rsid w:val="000D319F"/>
    <w:rsid w:val="000D3390"/>
    <w:rsid w:val="000D34E7"/>
    <w:rsid w:val="000D3558"/>
    <w:rsid w:val="000D36F9"/>
    <w:rsid w:val="000D371D"/>
    <w:rsid w:val="000D3881"/>
    <w:rsid w:val="000D3908"/>
    <w:rsid w:val="000D39C2"/>
    <w:rsid w:val="000D3CAE"/>
    <w:rsid w:val="000D406D"/>
    <w:rsid w:val="000D416F"/>
    <w:rsid w:val="000D41B9"/>
    <w:rsid w:val="000D429F"/>
    <w:rsid w:val="000D47A7"/>
    <w:rsid w:val="000D487A"/>
    <w:rsid w:val="000D4950"/>
    <w:rsid w:val="000D4AC1"/>
    <w:rsid w:val="000D4BBF"/>
    <w:rsid w:val="000D4C76"/>
    <w:rsid w:val="000D4CA8"/>
    <w:rsid w:val="000D4F11"/>
    <w:rsid w:val="000D4F67"/>
    <w:rsid w:val="000D5000"/>
    <w:rsid w:val="000D5030"/>
    <w:rsid w:val="000D561B"/>
    <w:rsid w:val="000D5700"/>
    <w:rsid w:val="000D5810"/>
    <w:rsid w:val="000D5872"/>
    <w:rsid w:val="000D58E9"/>
    <w:rsid w:val="000D5967"/>
    <w:rsid w:val="000D599D"/>
    <w:rsid w:val="000D5A6C"/>
    <w:rsid w:val="000D5AB7"/>
    <w:rsid w:val="000D5B21"/>
    <w:rsid w:val="000D5B7A"/>
    <w:rsid w:val="000D5BDB"/>
    <w:rsid w:val="000D5CE1"/>
    <w:rsid w:val="000D5D6D"/>
    <w:rsid w:val="000D5EC1"/>
    <w:rsid w:val="000D61B1"/>
    <w:rsid w:val="000D61F7"/>
    <w:rsid w:val="000D6417"/>
    <w:rsid w:val="000D6478"/>
    <w:rsid w:val="000D6482"/>
    <w:rsid w:val="000D66AF"/>
    <w:rsid w:val="000D68F4"/>
    <w:rsid w:val="000D697C"/>
    <w:rsid w:val="000D6984"/>
    <w:rsid w:val="000D6A9D"/>
    <w:rsid w:val="000D6C46"/>
    <w:rsid w:val="000D6D2A"/>
    <w:rsid w:val="000D7227"/>
    <w:rsid w:val="000D7348"/>
    <w:rsid w:val="000D73BB"/>
    <w:rsid w:val="000D73BF"/>
    <w:rsid w:val="000D73C9"/>
    <w:rsid w:val="000D74A5"/>
    <w:rsid w:val="000D7514"/>
    <w:rsid w:val="000D752F"/>
    <w:rsid w:val="000D755E"/>
    <w:rsid w:val="000D7AF3"/>
    <w:rsid w:val="000D7BBD"/>
    <w:rsid w:val="000D7C6C"/>
    <w:rsid w:val="000D7CFA"/>
    <w:rsid w:val="000D7E0C"/>
    <w:rsid w:val="000D7E5C"/>
    <w:rsid w:val="000D7F5B"/>
    <w:rsid w:val="000D7FC7"/>
    <w:rsid w:val="000DEE47"/>
    <w:rsid w:val="000E0068"/>
    <w:rsid w:val="000E0365"/>
    <w:rsid w:val="000E0974"/>
    <w:rsid w:val="000E0B56"/>
    <w:rsid w:val="000E0D8A"/>
    <w:rsid w:val="000E0F48"/>
    <w:rsid w:val="000E1045"/>
    <w:rsid w:val="000E10AF"/>
    <w:rsid w:val="000E1228"/>
    <w:rsid w:val="000E12AA"/>
    <w:rsid w:val="000E1544"/>
    <w:rsid w:val="000E170A"/>
    <w:rsid w:val="000E1777"/>
    <w:rsid w:val="000E188E"/>
    <w:rsid w:val="000E18C7"/>
    <w:rsid w:val="000E19D5"/>
    <w:rsid w:val="000E1A3E"/>
    <w:rsid w:val="000E1A6F"/>
    <w:rsid w:val="000E1B2C"/>
    <w:rsid w:val="000E1CAC"/>
    <w:rsid w:val="000E1D2C"/>
    <w:rsid w:val="000E1E66"/>
    <w:rsid w:val="000E21C2"/>
    <w:rsid w:val="000E2606"/>
    <w:rsid w:val="000E27E4"/>
    <w:rsid w:val="000E2834"/>
    <w:rsid w:val="000E29F0"/>
    <w:rsid w:val="000E2BFA"/>
    <w:rsid w:val="000E2C6F"/>
    <w:rsid w:val="000E2CE6"/>
    <w:rsid w:val="000E2E35"/>
    <w:rsid w:val="000E2E3E"/>
    <w:rsid w:val="000E2F22"/>
    <w:rsid w:val="000E2F7C"/>
    <w:rsid w:val="000E33BC"/>
    <w:rsid w:val="000E3433"/>
    <w:rsid w:val="000E3483"/>
    <w:rsid w:val="000E3486"/>
    <w:rsid w:val="000E35CC"/>
    <w:rsid w:val="000E35EE"/>
    <w:rsid w:val="000E3762"/>
    <w:rsid w:val="000E380B"/>
    <w:rsid w:val="000E38AA"/>
    <w:rsid w:val="000E3907"/>
    <w:rsid w:val="000E39B4"/>
    <w:rsid w:val="000E39D8"/>
    <w:rsid w:val="000E3A5F"/>
    <w:rsid w:val="000E3C13"/>
    <w:rsid w:val="000E3C36"/>
    <w:rsid w:val="000E3C9F"/>
    <w:rsid w:val="000E3CAB"/>
    <w:rsid w:val="000E3DEA"/>
    <w:rsid w:val="000E3EFA"/>
    <w:rsid w:val="000E4022"/>
    <w:rsid w:val="000E4025"/>
    <w:rsid w:val="000E4193"/>
    <w:rsid w:val="000E41A2"/>
    <w:rsid w:val="000E41F8"/>
    <w:rsid w:val="000E4221"/>
    <w:rsid w:val="000E478B"/>
    <w:rsid w:val="000E47AF"/>
    <w:rsid w:val="000E47B3"/>
    <w:rsid w:val="000E48C3"/>
    <w:rsid w:val="000E4946"/>
    <w:rsid w:val="000E4A96"/>
    <w:rsid w:val="000E4B91"/>
    <w:rsid w:val="000E4D36"/>
    <w:rsid w:val="000E4D49"/>
    <w:rsid w:val="000E4DA0"/>
    <w:rsid w:val="000E4DF8"/>
    <w:rsid w:val="000E5096"/>
    <w:rsid w:val="000E5139"/>
    <w:rsid w:val="000E51A2"/>
    <w:rsid w:val="000E535A"/>
    <w:rsid w:val="000E53E0"/>
    <w:rsid w:val="000E5431"/>
    <w:rsid w:val="000E5791"/>
    <w:rsid w:val="000E579E"/>
    <w:rsid w:val="000E57A7"/>
    <w:rsid w:val="000E57F4"/>
    <w:rsid w:val="000E5806"/>
    <w:rsid w:val="000E5A18"/>
    <w:rsid w:val="000E5A36"/>
    <w:rsid w:val="000E5B2E"/>
    <w:rsid w:val="000E5B50"/>
    <w:rsid w:val="000E5D3A"/>
    <w:rsid w:val="000E5E58"/>
    <w:rsid w:val="000E60F1"/>
    <w:rsid w:val="000E610D"/>
    <w:rsid w:val="000E64AA"/>
    <w:rsid w:val="000E6632"/>
    <w:rsid w:val="000E67FA"/>
    <w:rsid w:val="000E6A5A"/>
    <w:rsid w:val="000E6AFF"/>
    <w:rsid w:val="000E6B14"/>
    <w:rsid w:val="000E6B8C"/>
    <w:rsid w:val="000E6D73"/>
    <w:rsid w:val="000E6EA2"/>
    <w:rsid w:val="000E7417"/>
    <w:rsid w:val="000E7420"/>
    <w:rsid w:val="000E7483"/>
    <w:rsid w:val="000E757E"/>
    <w:rsid w:val="000E76D8"/>
    <w:rsid w:val="000E79F7"/>
    <w:rsid w:val="000E7AC2"/>
    <w:rsid w:val="000E7B1D"/>
    <w:rsid w:val="000E7C02"/>
    <w:rsid w:val="000E7E4A"/>
    <w:rsid w:val="000E7E82"/>
    <w:rsid w:val="000E7F29"/>
    <w:rsid w:val="000EE3C0"/>
    <w:rsid w:val="000F0123"/>
    <w:rsid w:val="000F02F5"/>
    <w:rsid w:val="000F040F"/>
    <w:rsid w:val="000F0977"/>
    <w:rsid w:val="000F09CD"/>
    <w:rsid w:val="000F0AB0"/>
    <w:rsid w:val="000F0BDF"/>
    <w:rsid w:val="000F0BF3"/>
    <w:rsid w:val="000F0F65"/>
    <w:rsid w:val="000F1005"/>
    <w:rsid w:val="000F1017"/>
    <w:rsid w:val="000F10F4"/>
    <w:rsid w:val="000F112D"/>
    <w:rsid w:val="000F1294"/>
    <w:rsid w:val="000F1453"/>
    <w:rsid w:val="000F14EB"/>
    <w:rsid w:val="000F1586"/>
    <w:rsid w:val="000F17AF"/>
    <w:rsid w:val="000F18C3"/>
    <w:rsid w:val="000F1954"/>
    <w:rsid w:val="000F19E5"/>
    <w:rsid w:val="000F1AAA"/>
    <w:rsid w:val="000F1B2C"/>
    <w:rsid w:val="000F1E52"/>
    <w:rsid w:val="000F1F8C"/>
    <w:rsid w:val="000F20BD"/>
    <w:rsid w:val="000F212B"/>
    <w:rsid w:val="000F22A4"/>
    <w:rsid w:val="000F22C9"/>
    <w:rsid w:val="000F232B"/>
    <w:rsid w:val="000F2351"/>
    <w:rsid w:val="000F23FB"/>
    <w:rsid w:val="000F24AC"/>
    <w:rsid w:val="000F2559"/>
    <w:rsid w:val="000F26D5"/>
    <w:rsid w:val="000F2989"/>
    <w:rsid w:val="000F2AE7"/>
    <w:rsid w:val="000F2BEC"/>
    <w:rsid w:val="000F2C7A"/>
    <w:rsid w:val="000F2CC5"/>
    <w:rsid w:val="000F2E95"/>
    <w:rsid w:val="000F2FC4"/>
    <w:rsid w:val="000F2FCE"/>
    <w:rsid w:val="000F310A"/>
    <w:rsid w:val="000F31F4"/>
    <w:rsid w:val="000F3362"/>
    <w:rsid w:val="000F339F"/>
    <w:rsid w:val="000F34DF"/>
    <w:rsid w:val="000F39C2"/>
    <w:rsid w:val="000F39EF"/>
    <w:rsid w:val="000F3B39"/>
    <w:rsid w:val="000F3E4E"/>
    <w:rsid w:val="000F3F95"/>
    <w:rsid w:val="000F436A"/>
    <w:rsid w:val="000F474A"/>
    <w:rsid w:val="000F4759"/>
    <w:rsid w:val="000F47F5"/>
    <w:rsid w:val="000F482D"/>
    <w:rsid w:val="000F495D"/>
    <w:rsid w:val="000F4965"/>
    <w:rsid w:val="000F4969"/>
    <w:rsid w:val="000F4BAE"/>
    <w:rsid w:val="000F4D26"/>
    <w:rsid w:val="000F4FC6"/>
    <w:rsid w:val="000F515F"/>
    <w:rsid w:val="000F51CF"/>
    <w:rsid w:val="000F51EF"/>
    <w:rsid w:val="000F54CC"/>
    <w:rsid w:val="000F563B"/>
    <w:rsid w:val="000F56F8"/>
    <w:rsid w:val="000F58A0"/>
    <w:rsid w:val="000F59FB"/>
    <w:rsid w:val="000F5C96"/>
    <w:rsid w:val="000F5CC0"/>
    <w:rsid w:val="000F5D05"/>
    <w:rsid w:val="000F5E55"/>
    <w:rsid w:val="000F5F93"/>
    <w:rsid w:val="000F5FFD"/>
    <w:rsid w:val="000F6093"/>
    <w:rsid w:val="000F6279"/>
    <w:rsid w:val="000F661E"/>
    <w:rsid w:val="000F666F"/>
    <w:rsid w:val="000F66F3"/>
    <w:rsid w:val="000F696C"/>
    <w:rsid w:val="000F69DC"/>
    <w:rsid w:val="000F6A12"/>
    <w:rsid w:val="000F6D2D"/>
    <w:rsid w:val="000F6E44"/>
    <w:rsid w:val="000F6EA2"/>
    <w:rsid w:val="000F7058"/>
    <w:rsid w:val="000F7158"/>
    <w:rsid w:val="000F723D"/>
    <w:rsid w:val="000F72AB"/>
    <w:rsid w:val="000F7466"/>
    <w:rsid w:val="000F7528"/>
    <w:rsid w:val="000F76C1"/>
    <w:rsid w:val="000F76C3"/>
    <w:rsid w:val="000F7740"/>
    <w:rsid w:val="000F78E2"/>
    <w:rsid w:val="000F7BB5"/>
    <w:rsid w:val="000F7C2D"/>
    <w:rsid w:val="000F7CA0"/>
    <w:rsid w:val="000F7E0E"/>
    <w:rsid w:val="001000B7"/>
    <w:rsid w:val="0010018C"/>
    <w:rsid w:val="00100191"/>
    <w:rsid w:val="001001A4"/>
    <w:rsid w:val="00100544"/>
    <w:rsid w:val="00100597"/>
    <w:rsid w:val="00100761"/>
    <w:rsid w:val="001007EE"/>
    <w:rsid w:val="0010090A"/>
    <w:rsid w:val="00100929"/>
    <w:rsid w:val="00100ABD"/>
    <w:rsid w:val="00100B66"/>
    <w:rsid w:val="00100B9D"/>
    <w:rsid w:val="00100CD1"/>
    <w:rsid w:val="00100D2C"/>
    <w:rsid w:val="00100E8F"/>
    <w:rsid w:val="00101154"/>
    <w:rsid w:val="00101215"/>
    <w:rsid w:val="001012E6"/>
    <w:rsid w:val="0010138F"/>
    <w:rsid w:val="00101455"/>
    <w:rsid w:val="00101554"/>
    <w:rsid w:val="00101677"/>
    <w:rsid w:val="0010176A"/>
    <w:rsid w:val="0010178F"/>
    <w:rsid w:val="001017A2"/>
    <w:rsid w:val="0010198B"/>
    <w:rsid w:val="00101A91"/>
    <w:rsid w:val="00101B4D"/>
    <w:rsid w:val="00101B8F"/>
    <w:rsid w:val="00101CED"/>
    <w:rsid w:val="00101F8C"/>
    <w:rsid w:val="00101FF8"/>
    <w:rsid w:val="00102065"/>
    <w:rsid w:val="00102109"/>
    <w:rsid w:val="00102317"/>
    <w:rsid w:val="001023F4"/>
    <w:rsid w:val="00102694"/>
    <w:rsid w:val="001027E9"/>
    <w:rsid w:val="00102820"/>
    <w:rsid w:val="001029CD"/>
    <w:rsid w:val="00102AC0"/>
    <w:rsid w:val="00102B4C"/>
    <w:rsid w:val="00102D74"/>
    <w:rsid w:val="00102D94"/>
    <w:rsid w:val="00102EC4"/>
    <w:rsid w:val="00102FCA"/>
    <w:rsid w:val="0010324D"/>
    <w:rsid w:val="0010332D"/>
    <w:rsid w:val="00103438"/>
    <w:rsid w:val="001034D3"/>
    <w:rsid w:val="0010381F"/>
    <w:rsid w:val="00103BE2"/>
    <w:rsid w:val="00103C12"/>
    <w:rsid w:val="00103C4B"/>
    <w:rsid w:val="00103EBC"/>
    <w:rsid w:val="00104054"/>
    <w:rsid w:val="00104078"/>
    <w:rsid w:val="00104242"/>
    <w:rsid w:val="0010429F"/>
    <w:rsid w:val="001042E1"/>
    <w:rsid w:val="001042FE"/>
    <w:rsid w:val="0010455D"/>
    <w:rsid w:val="00104646"/>
    <w:rsid w:val="00104760"/>
    <w:rsid w:val="001047E7"/>
    <w:rsid w:val="00104A82"/>
    <w:rsid w:val="00104AC8"/>
    <w:rsid w:val="00104B18"/>
    <w:rsid w:val="00104C22"/>
    <w:rsid w:val="00104D8E"/>
    <w:rsid w:val="00105328"/>
    <w:rsid w:val="0010532E"/>
    <w:rsid w:val="0010560A"/>
    <w:rsid w:val="00105657"/>
    <w:rsid w:val="0010570B"/>
    <w:rsid w:val="001058BC"/>
    <w:rsid w:val="00105A02"/>
    <w:rsid w:val="00105BCF"/>
    <w:rsid w:val="00105C15"/>
    <w:rsid w:val="00105FB8"/>
    <w:rsid w:val="00105FBE"/>
    <w:rsid w:val="00105FF1"/>
    <w:rsid w:val="00106002"/>
    <w:rsid w:val="001060AA"/>
    <w:rsid w:val="0010621D"/>
    <w:rsid w:val="00106266"/>
    <w:rsid w:val="00106281"/>
    <w:rsid w:val="001065E8"/>
    <w:rsid w:val="0010667A"/>
    <w:rsid w:val="0010667D"/>
    <w:rsid w:val="001066AD"/>
    <w:rsid w:val="00106AE6"/>
    <w:rsid w:val="00106B9E"/>
    <w:rsid w:val="00106BF0"/>
    <w:rsid w:val="00106F8B"/>
    <w:rsid w:val="00107002"/>
    <w:rsid w:val="00107150"/>
    <w:rsid w:val="001071B4"/>
    <w:rsid w:val="0010739F"/>
    <w:rsid w:val="001074E7"/>
    <w:rsid w:val="0010750E"/>
    <w:rsid w:val="00107565"/>
    <w:rsid w:val="0010767A"/>
    <w:rsid w:val="0010772A"/>
    <w:rsid w:val="0010774C"/>
    <w:rsid w:val="001077C2"/>
    <w:rsid w:val="00107858"/>
    <w:rsid w:val="001079F8"/>
    <w:rsid w:val="00107B97"/>
    <w:rsid w:val="00107C8F"/>
    <w:rsid w:val="00107E92"/>
    <w:rsid w:val="00107EC0"/>
    <w:rsid w:val="0011003C"/>
    <w:rsid w:val="001101C0"/>
    <w:rsid w:val="001102DD"/>
    <w:rsid w:val="0011038E"/>
    <w:rsid w:val="0011045B"/>
    <w:rsid w:val="00110579"/>
    <w:rsid w:val="001105A2"/>
    <w:rsid w:val="001105FD"/>
    <w:rsid w:val="00110623"/>
    <w:rsid w:val="00110760"/>
    <w:rsid w:val="001107E6"/>
    <w:rsid w:val="0011087C"/>
    <w:rsid w:val="00110C40"/>
    <w:rsid w:val="001111DC"/>
    <w:rsid w:val="0011132C"/>
    <w:rsid w:val="0011133E"/>
    <w:rsid w:val="0011143E"/>
    <w:rsid w:val="001114CB"/>
    <w:rsid w:val="001114DB"/>
    <w:rsid w:val="00111637"/>
    <w:rsid w:val="0011164E"/>
    <w:rsid w:val="001117E5"/>
    <w:rsid w:val="00111A3A"/>
    <w:rsid w:val="00111BFB"/>
    <w:rsid w:val="00111E01"/>
    <w:rsid w:val="00111E69"/>
    <w:rsid w:val="00111E9E"/>
    <w:rsid w:val="00111EF3"/>
    <w:rsid w:val="00111F03"/>
    <w:rsid w:val="00111F11"/>
    <w:rsid w:val="00112150"/>
    <w:rsid w:val="001122C8"/>
    <w:rsid w:val="0011235E"/>
    <w:rsid w:val="00112484"/>
    <w:rsid w:val="001124C7"/>
    <w:rsid w:val="001124ED"/>
    <w:rsid w:val="001129F9"/>
    <w:rsid w:val="00112A56"/>
    <w:rsid w:val="00112BE1"/>
    <w:rsid w:val="00112D1D"/>
    <w:rsid w:val="00112D7E"/>
    <w:rsid w:val="00112DC5"/>
    <w:rsid w:val="00112E18"/>
    <w:rsid w:val="00112EDB"/>
    <w:rsid w:val="00112FC9"/>
    <w:rsid w:val="00113090"/>
    <w:rsid w:val="00113097"/>
    <w:rsid w:val="00113318"/>
    <w:rsid w:val="00113342"/>
    <w:rsid w:val="001133D6"/>
    <w:rsid w:val="00113496"/>
    <w:rsid w:val="001134B2"/>
    <w:rsid w:val="0011371C"/>
    <w:rsid w:val="00113A48"/>
    <w:rsid w:val="00113ABF"/>
    <w:rsid w:val="00113C0D"/>
    <w:rsid w:val="00113D4F"/>
    <w:rsid w:val="00113EB7"/>
    <w:rsid w:val="00113ED2"/>
    <w:rsid w:val="00113EE7"/>
    <w:rsid w:val="0011404B"/>
    <w:rsid w:val="00114167"/>
    <w:rsid w:val="0011418F"/>
    <w:rsid w:val="0011429D"/>
    <w:rsid w:val="00114377"/>
    <w:rsid w:val="001145C5"/>
    <w:rsid w:val="0011480F"/>
    <w:rsid w:val="0011490C"/>
    <w:rsid w:val="00114A95"/>
    <w:rsid w:val="00114B69"/>
    <w:rsid w:val="00114D71"/>
    <w:rsid w:val="00114D8A"/>
    <w:rsid w:val="0011501B"/>
    <w:rsid w:val="00115275"/>
    <w:rsid w:val="001153CE"/>
    <w:rsid w:val="0011564B"/>
    <w:rsid w:val="001156B1"/>
    <w:rsid w:val="0011585A"/>
    <w:rsid w:val="0011596F"/>
    <w:rsid w:val="001159AE"/>
    <w:rsid w:val="00115AF3"/>
    <w:rsid w:val="00115E31"/>
    <w:rsid w:val="00115F05"/>
    <w:rsid w:val="00116180"/>
    <w:rsid w:val="00116264"/>
    <w:rsid w:val="00116413"/>
    <w:rsid w:val="00116550"/>
    <w:rsid w:val="0011661B"/>
    <w:rsid w:val="00116624"/>
    <w:rsid w:val="001166C6"/>
    <w:rsid w:val="001167C6"/>
    <w:rsid w:val="00116804"/>
    <w:rsid w:val="00116844"/>
    <w:rsid w:val="001169AD"/>
    <w:rsid w:val="00116C06"/>
    <w:rsid w:val="00116C36"/>
    <w:rsid w:val="00116D00"/>
    <w:rsid w:val="00116EDD"/>
    <w:rsid w:val="00116EE9"/>
    <w:rsid w:val="0011714C"/>
    <w:rsid w:val="001172FB"/>
    <w:rsid w:val="0011734D"/>
    <w:rsid w:val="0011749F"/>
    <w:rsid w:val="001176AC"/>
    <w:rsid w:val="001177D2"/>
    <w:rsid w:val="00117809"/>
    <w:rsid w:val="001178A6"/>
    <w:rsid w:val="0011795A"/>
    <w:rsid w:val="001179EA"/>
    <w:rsid w:val="00117A4C"/>
    <w:rsid w:val="00117B98"/>
    <w:rsid w:val="00120058"/>
    <w:rsid w:val="00120092"/>
    <w:rsid w:val="0012041B"/>
    <w:rsid w:val="001204A5"/>
    <w:rsid w:val="0012052E"/>
    <w:rsid w:val="00120560"/>
    <w:rsid w:val="00120618"/>
    <w:rsid w:val="00120626"/>
    <w:rsid w:val="00120634"/>
    <w:rsid w:val="00120746"/>
    <w:rsid w:val="00120768"/>
    <w:rsid w:val="00120933"/>
    <w:rsid w:val="00120CDA"/>
    <w:rsid w:val="00120D0A"/>
    <w:rsid w:val="00120D3E"/>
    <w:rsid w:val="00120D59"/>
    <w:rsid w:val="00120E16"/>
    <w:rsid w:val="001211D8"/>
    <w:rsid w:val="001212EC"/>
    <w:rsid w:val="00121341"/>
    <w:rsid w:val="001213C3"/>
    <w:rsid w:val="0012146F"/>
    <w:rsid w:val="00121496"/>
    <w:rsid w:val="00121578"/>
    <w:rsid w:val="0012174C"/>
    <w:rsid w:val="001218C4"/>
    <w:rsid w:val="00121984"/>
    <w:rsid w:val="00121DAE"/>
    <w:rsid w:val="00121F26"/>
    <w:rsid w:val="00121F7A"/>
    <w:rsid w:val="00121FC9"/>
    <w:rsid w:val="001220B0"/>
    <w:rsid w:val="00122199"/>
    <w:rsid w:val="001221CE"/>
    <w:rsid w:val="00122452"/>
    <w:rsid w:val="0012246B"/>
    <w:rsid w:val="0012259D"/>
    <w:rsid w:val="0012271E"/>
    <w:rsid w:val="001228A4"/>
    <w:rsid w:val="001228AC"/>
    <w:rsid w:val="00122B12"/>
    <w:rsid w:val="00122B67"/>
    <w:rsid w:val="00122BA6"/>
    <w:rsid w:val="00122F74"/>
    <w:rsid w:val="001230A0"/>
    <w:rsid w:val="00123111"/>
    <w:rsid w:val="0012334C"/>
    <w:rsid w:val="001233B4"/>
    <w:rsid w:val="001233BD"/>
    <w:rsid w:val="001234F0"/>
    <w:rsid w:val="00123626"/>
    <w:rsid w:val="00123633"/>
    <w:rsid w:val="00123944"/>
    <w:rsid w:val="0012395C"/>
    <w:rsid w:val="001239F0"/>
    <w:rsid w:val="00123A33"/>
    <w:rsid w:val="00123B5A"/>
    <w:rsid w:val="00123D4B"/>
    <w:rsid w:val="00123DF6"/>
    <w:rsid w:val="00123DFD"/>
    <w:rsid w:val="00123F86"/>
    <w:rsid w:val="001240ED"/>
    <w:rsid w:val="001241DF"/>
    <w:rsid w:val="00124266"/>
    <w:rsid w:val="00124285"/>
    <w:rsid w:val="001242E9"/>
    <w:rsid w:val="001244D8"/>
    <w:rsid w:val="001245B7"/>
    <w:rsid w:val="001245BC"/>
    <w:rsid w:val="00124762"/>
    <w:rsid w:val="00124782"/>
    <w:rsid w:val="0012483B"/>
    <w:rsid w:val="0012486F"/>
    <w:rsid w:val="00124BC5"/>
    <w:rsid w:val="00124BE7"/>
    <w:rsid w:val="00124DB2"/>
    <w:rsid w:val="00124DF3"/>
    <w:rsid w:val="00124E59"/>
    <w:rsid w:val="00124FDE"/>
    <w:rsid w:val="0012511D"/>
    <w:rsid w:val="00125161"/>
    <w:rsid w:val="001252B3"/>
    <w:rsid w:val="00125676"/>
    <w:rsid w:val="001256C3"/>
    <w:rsid w:val="001259F9"/>
    <w:rsid w:val="00125AA9"/>
    <w:rsid w:val="00125B72"/>
    <w:rsid w:val="00125D40"/>
    <w:rsid w:val="00125D51"/>
    <w:rsid w:val="00125E0F"/>
    <w:rsid w:val="00125E20"/>
    <w:rsid w:val="00125ED2"/>
    <w:rsid w:val="001261D0"/>
    <w:rsid w:val="001262D5"/>
    <w:rsid w:val="00126403"/>
    <w:rsid w:val="0012652C"/>
    <w:rsid w:val="0012676E"/>
    <w:rsid w:val="001267C9"/>
    <w:rsid w:val="001268C6"/>
    <w:rsid w:val="00126943"/>
    <w:rsid w:val="00126AC0"/>
    <w:rsid w:val="00126B6A"/>
    <w:rsid w:val="00126D63"/>
    <w:rsid w:val="00126E21"/>
    <w:rsid w:val="00126F13"/>
    <w:rsid w:val="00126FC0"/>
    <w:rsid w:val="00127013"/>
    <w:rsid w:val="001271E7"/>
    <w:rsid w:val="00127301"/>
    <w:rsid w:val="00127337"/>
    <w:rsid w:val="001274AA"/>
    <w:rsid w:val="001278BC"/>
    <w:rsid w:val="0012799B"/>
    <w:rsid w:val="00127A02"/>
    <w:rsid w:val="00127E4C"/>
    <w:rsid w:val="00127FE5"/>
    <w:rsid w:val="001302AB"/>
    <w:rsid w:val="0013044E"/>
    <w:rsid w:val="00130471"/>
    <w:rsid w:val="0013057A"/>
    <w:rsid w:val="001305F7"/>
    <w:rsid w:val="00130735"/>
    <w:rsid w:val="001308B1"/>
    <w:rsid w:val="00130B14"/>
    <w:rsid w:val="00130B45"/>
    <w:rsid w:val="00130C2C"/>
    <w:rsid w:val="00130D82"/>
    <w:rsid w:val="00130F16"/>
    <w:rsid w:val="00130F1E"/>
    <w:rsid w:val="00131218"/>
    <w:rsid w:val="0013134A"/>
    <w:rsid w:val="001313A4"/>
    <w:rsid w:val="001313BF"/>
    <w:rsid w:val="00131403"/>
    <w:rsid w:val="001316CA"/>
    <w:rsid w:val="00131715"/>
    <w:rsid w:val="00131736"/>
    <w:rsid w:val="001317DC"/>
    <w:rsid w:val="00131903"/>
    <w:rsid w:val="00131A69"/>
    <w:rsid w:val="00131C11"/>
    <w:rsid w:val="00131CE4"/>
    <w:rsid w:val="00131E43"/>
    <w:rsid w:val="00131F1E"/>
    <w:rsid w:val="001320DB"/>
    <w:rsid w:val="0013214C"/>
    <w:rsid w:val="001324EB"/>
    <w:rsid w:val="00132534"/>
    <w:rsid w:val="0013263E"/>
    <w:rsid w:val="0013271C"/>
    <w:rsid w:val="00132ECF"/>
    <w:rsid w:val="00132F4B"/>
    <w:rsid w:val="00133080"/>
    <w:rsid w:val="001331F5"/>
    <w:rsid w:val="00133211"/>
    <w:rsid w:val="00133429"/>
    <w:rsid w:val="001334D4"/>
    <w:rsid w:val="001335ED"/>
    <w:rsid w:val="001335F8"/>
    <w:rsid w:val="00133801"/>
    <w:rsid w:val="00133864"/>
    <w:rsid w:val="001338E1"/>
    <w:rsid w:val="00133A33"/>
    <w:rsid w:val="00133BF4"/>
    <w:rsid w:val="00133C13"/>
    <w:rsid w:val="00133C2E"/>
    <w:rsid w:val="00133CEB"/>
    <w:rsid w:val="00133CFF"/>
    <w:rsid w:val="00133DA1"/>
    <w:rsid w:val="00133DD1"/>
    <w:rsid w:val="00133DE3"/>
    <w:rsid w:val="00133E92"/>
    <w:rsid w:val="00133EC1"/>
    <w:rsid w:val="00133EF1"/>
    <w:rsid w:val="00133FBF"/>
    <w:rsid w:val="001340ED"/>
    <w:rsid w:val="00134222"/>
    <w:rsid w:val="001345F6"/>
    <w:rsid w:val="00134670"/>
    <w:rsid w:val="001346B4"/>
    <w:rsid w:val="001346C8"/>
    <w:rsid w:val="001346D0"/>
    <w:rsid w:val="00134731"/>
    <w:rsid w:val="00134985"/>
    <w:rsid w:val="001349D0"/>
    <w:rsid w:val="00134DB7"/>
    <w:rsid w:val="00134E2D"/>
    <w:rsid w:val="00134EFE"/>
    <w:rsid w:val="00135029"/>
    <w:rsid w:val="00135045"/>
    <w:rsid w:val="0013529B"/>
    <w:rsid w:val="001352B1"/>
    <w:rsid w:val="00135337"/>
    <w:rsid w:val="001356D7"/>
    <w:rsid w:val="001357D7"/>
    <w:rsid w:val="00135982"/>
    <w:rsid w:val="00135987"/>
    <w:rsid w:val="001359FC"/>
    <w:rsid w:val="00135A21"/>
    <w:rsid w:val="00135C64"/>
    <w:rsid w:val="00135CFA"/>
    <w:rsid w:val="00135DB5"/>
    <w:rsid w:val="00135E1D"/>
    <w:rsid w:val="0013609B"/>
    <w:rsid w:val="00136449"/>
    <w:rsid w:val="00136564"/>
    <w:rsid w:val="0013678F"/>
    <w:rsid w:val="00136924"/>
    <w:rsid w:val="001369F7"/>
    <w:rsid w:val="00136C10"/>
    <w:rsid w:val="00136C8E"/>
    <w:rsid w:val="00136DBE"/>
    <w:rsid w:val="00136DC3"/>
    <w:rsid w:val="00136EBF"/>
    <w:rsid w:val="00136FC9"/>
    <w:rsid w:val="00137022"/>
    <w:rsid w:val="001371D3"/>
    <w:rsid w:val="001371DA"/>
    <w:rsid w:val="00137220"/>
    <w:rsid w:val="001372FC"/>
    <w:rsid w:val="001373BC"/>
    <w:rsid w:val="001373D4"/>
    <w:rsid w:val="00137552"/>
    <w:rsid w:val="0013756B"/>
    <w:rsid w:val="001376E6"/>
    <w:rsid w:val="001377CB"/>
    <w:rsid w:val="001378AA"/>
    <w:rsid w:val="00137A24"/>
    <w:rsid w:val="00137BDE"/>
    <w:rsid w:val="00137E68"/>
    <w:rsid w:val="00137FB6"/>
    <w:rsid w:val="00137FC0"/>
    <w:rsid w:val="00137FCF"/>
    <w:rsid w:val="00140554"/>
    <w:rsid w:val="001406CA"/>
    <w:rsid w:val="001406E4"/>
    <w:rsid w:val="001407C5"/>
    <w:rsid w:val="00140A4B"/>
    <w:rsid w:val="00140FE9"/>
    <w:rsid w:val="001411A6"/>
    <w:rsid w:val="00141328"/>
    <w:rsid w:val="0014133D"/>
    <w:rsid w:val="00141581"/>
    <w:rsid w:val="001415E6"/>
    <w:rsid w:val="001416A0"/>
    <w:rsid w:val="001416A5"/>
    <w:rsid w:val="001417FF"/>
    <w:rsid w:val="001418A0"/>
    <w:rsid w:val="00141AC4"/>
    <w:rsid w:val="00141D0A"/>
    <w:rsid w:val="00141DB2"/>
    <w:rsid w:val="00141FDF"/>
    <w:rsid w:val="001420AC"/>
    <w:rsid w:val="0014242B"/>
    <w:rsid w:val="001424B4"/>
    <w:rsid w:val="001424BA"/>
    <w:rsid w:val="001425AB"/>
    <w:rsid w:val="00142793"/>
    <w:rsid w:val="0014283F"/>
    <w:rsid w:val="00142974"/>
    <w:rsid w:val="001429C3"/>
    <w:rsid w:val="00142A71"/>
    <w:rsid w:val="00142A90"/>
    <w:rsid w:val="00142AD0"/>
    <w:rsid w:val="00142BA5"/>
    <w:rsid w:val="00142C2C"/>
    <w:rsid w:val="00142C66"/>
    <w:rsid w:val="00142C8E"/>
    <w:rsid w:val="00142DE2"/>
    <w:rsid w:val="00142EC1"/>
    <w:rsid w:val="0014302B"/>
    <w:rsid w:val="0014321C"/>
    <w:rsid w:val="0014354A"/>
    <w:rsid w:val="001435BC"/>
    <w:rsid w:val="001436C7"/>
    <w:rsid w:val="00143773"/>
    <w:rsid w:val="001437E1"/>
    <w:rsid w:val="001438DC"/>
    <w:rsid w:val="001438E7"/>
    <w:rsid w:val="0014399C"/>
    <w:rsid w:val="00143D48"/>
    <w:rsid w:val="00143DBD"/>
    <w:rsid w:val="00143DDB"/>
    <w:rsid w:val="00143E36"/>
    <w:rsid w:val="00143E7C"/>
    <w:rsid w:val="00143F80"/>
    <w:rsid w:val="0014423E"/>
    <w:rsid w:val="001442E9"/>
    <w:rsid w:val="001443F8"/>
    <w:rsid w:val="0014459B"/>
    <w:rsid w:val="00144693"/>
    <w:rsid w:val="001446C8"/>
    <w:rsid w:val="001446F8"/>
    <w:rsid w:val="00144716"/>
    <w:rsid w:val="00144787"/>
    <w:rsid w:val="00145131"/>
    <w:rsid w:val="0014516C"/>
    <w:rsid w:val="00145191"/>
    <w:rsid w:val="001451E4"/>
    <w:rsid w:val="001452C2"/>
    <w:rsid w:val="00145336"/>
    <w:rsid w:val="00145346"/>
    <w:rsid w:val="00145518"/>
    <w:rsid w:val="001459B2"/>
    <w:rsid w:val="00145A22"/>
    <w:rsid w:val="00145CDE"/>
    <w:rsid w:val="00145CE3"/>
    <w:rsid w:val="00145F74"/>
    <w:rsid w:val="00145FE3"/>
    <w:rsid w:val="0014600A"/>
    <w:rsid w:val="0014604E"/>
    <w:rsid w:val="00146094"/>
    <w:rsid w:val="0014614D"/>
    <w:rsid w:val="00146368"/>
    <w:rsid w:val="00146482"/>
    <w:rsid w:val="00146850"/>
    <w:rsid w:val="0014693C"/>
    <w:rsid w:val="00146947"/>
    <w:rsid w:val="00146965"/>
    <w:rsid w:val="001469F2"/>
    <w:rsid w:val="00146D70"/>
    <w:rsid w:val="00146EB8"/>
    <w:rsid w:val="00146F5F"/>
    <w:rsid w:val="00146F83"/>
    <w:rsid w:val="00147141"/>
    <w:rsid w:val="0014722D"/>
    <w:rsid w:val="001473F7"/>
    <w:rsid w:val="00147421"/>
    <w:rsid w:val="00147660"/>
    <w:rsid w:val="00147706"/>
    <w:rsid w:val="00147829"/>
    <w:rsid w:val="00147B60"/>
    <w:rsid w:val="00147C68"/>
    <w:rsid w:val="00147FB8"/>
    <w:rsid w:val="00150098"/>
    <w:rsid w:val="0015012B"/>
    <w:rsid w:val="0015018B"/>
    <w:rsid w:val="00150746"/>
    <w:rsid w:val="00150ACA"/>
    <w:rsid w:val="00150BA4"/>
    <w:rsid w:val="00150CF7"/>
    <w:rsid w:val="00150F33"/>
    <w:rsid w:val="001510FC"/>
    <w:rsid w:val="00151100"/>
    <w:rsid w:val="00151331"/>
    <w:rsid w:val="00151375"/>
    <w:rsid w:val="001513F4"/>
    <w:rsid w:val="0015166A"/>
    <w:rsid w:val="001519DB"/>
    <w:rsid w:val="00151B14"/>
    <w:rsid w:val="00151BA7"/>
    <w:rsid w:val="00151BF0"/>
    <w:rsid w:val="00151D94"/>
    <w:rsid w:val="00151E4B"/>
    <w:rsid w:val="0015211F"/>
    <w:rsid w:val="00152266"/>
    <w:rsid w:val="0015254B"/>
    <w:rsid w:val="0015260D"/>
    <w:rsid w:val="001526FB"/>
    <w:rsid w:val="001527F7"/>
    <w:rsid w:val="0015286C"/>
    <w:rsid w:val="0015287E"/>
    <w:rsid w:val="001528F8"/>
    <w:rsid w:val="0015292E"/>
    <w:rsid w:val="00152975"/>
    <w:rsid w:val="001529CB"/>
    <w:rsid w:val="00152B71"/>
    <w:rsid w:val="00152B9C"/>
    <w:rsid w:val="00152D2C"/>
    <w:rsid w:val="00152D51"/>
    <w:rsid w:val="00152DC6"/>
    <w:rsid w:val="00152E41"/>
    <w:rsid w:val="00152E58"/>
    <w:rsid w:val="00152EBA"/>
    <w:rsid w:val="00152FF5"/>
    <w:rsid w:val="00153179"/>
    <w:rsid w:val="00153323"/>
    <w:rsid w:val="001535BA"/>
    <w:rsid w:val="001536B2"/>
    <w:rsid w:val="0015375F"/>
    <w:rsid w:val="001538EE"/>
    <w:rsid w:val="0015393D"/>
    <w:rsid w:val="00153983"/>
    <w:rsid w:val="00153A47"/>
    <w:rsid w:val="00153CE9"/>
    <w:rsid w:val="00153EEE"/>
    <w:rsid w:val="00154057"/>
    <w:rsid w:val="0015405B"/>
    <w:rsid w:val="00154331"/>
    <w:rsid w:val="00154397"/>
    <w:rsid w:val="001544AD"/>
    <w:rsid w:val="001544F2"/>
    <w:rsid w:val="00154612"/>
    <w:rsid w:val="00154670"/>
    <w:rsid w:val="00154680"/>
    <w:rsid w:val="001548C2"/>
    <w:rsid w:val="00154B0A"/>
    <w:rsid w:val="00154CD9"/>
    <w:rsid w:val="00154D0E"/>
    <w:rsid w:val="00154D7D"/>
    <w:rsid w:val="00154F41"/>
    <w:rsid w:val="00154FAE"/>
    <w:rsid w:val="0015511B"/>
    <w:rsid w:val="00155192"/>
    <w:rsid w:val="001551B7"/>
    <w:rsid w:val="001552E9"/>
    <w:rsid w:val="001553D5"/>
    <w:rsid w:val="00155410"/>
    <w:rsid w:val="001554CD"/>
    <w:rsid w:val="001554D8"/>
    <w:rsid w:val="001556DA"/>
    <w:rsid w:val="001558C1"/>
    <w:rsid w:val="00155B34"/>
    <w:rsid w:val="00155B41"/>
    <w:rsid w:val="00155B79"/>
    <w:rsid w:val="00155BD5"/>
    <w:rsid w:val="00155D48"/>
    <w:rsid w:val="00155DA8"/>
    <w:rsid w:val="0015615C"/>
    <w:rsid w:val="001562A0"/>
    <w:rsid w:val="00156344"/>
    <w:rsid w:val="001563D6"/>
    <w:rsid w:val="00156406"/>
    <w:rsid w:val="00156454"/>
    <w:rsid w:val="001565D2"/>
    <w:rsid w:val="0015667C"/>
    <w:rsid w:val="0015669A"/>
    <w:rsid w:val="001566DD"/>
    <w:rsid w:val="00156712"/>
    <w:rsid w:val="0015676B"/>
    <w:rsid w:val="0015679B"/>
    <w:rsid w:val="001567E5"/>
    <w:rsid w:val="00156894"/>
    <w:rsid w:val="001568E0"/>
    <w:rsid w:val="00156959"/>
    <w:rsid w:val="00156AC5"/>
    <w:rsid w:val="00156B00"/>
    <w:rsid w:val="00156BA1"/>
    <w:rsid w:val="00156BB6"/>
    <w:rsid w:val="00156BC1"/>
    <w:rsid w:val="00156F57"/>
    <w:rsid w:val="00156FEA"/>
    <w:rsid w:val="001571C1"/>
    <w:rsid w:val="0015722E"/>
    <w:rsid w:val="001573C7"/>
    <w:rsid w:val="001574B6"/>
    <w:rsid w:val="001576AE"/>
    <w:rsid w:val="001579A0"/>
    <w:rsid w:val="001579F4"/>
    <w:rsid w:val="001579F5"/>
    <w:rsid w:val="00157B64"/>
    <w:rsid w:val="00157F04"/>
    <w:rsid w:val="00157FF5"/>
    <w:rsid w:val="0016007D"/>
    <w:rsid w:val="00160354"/>
    <w:rsid w:val="0016047E"/>
    <w:rsid w:val="0016055E"/>
    <w:rsid w:val="00160666"/>
    <w:rsid w:val="00160787"/>
    <w:rsid w:val="001607A5"/>
    <w:rsid w:val="00160838"/>
    <w:rsid w:val="0016088A"/>
    <w:rsid w:val="00160B34"/>
    <w:rsid w:val="00160B8F"/>
    <w:rsid w:val="00160B90"/>
    <w:rsid w:val="00160C09"/>
    <w:rsid w:val="00160DCD"/>
    <w:rsid w:val="00160EA5"/>
    <w:rsid w:val="00160EE3"/>
    <w:rsid w:val="00160F72"/>
    <w:rsid w:val="00160FDD"/>
    <w:rsid w:val="0016114D"/>
    <w:rsid w:val="00161183"/>
    <w:rsid w:val="00161450"/>
    <w:rsid w:val="00161580"/>
    <w:rsid w:val="001616BC"/>
    <w:rsid w:val="00161828"/>
    <w:rsid w:val="001618D5"/>
    <w:rsid w:val="00161A15"/>
    <w:rsid w:val="00161A18"/>
    <w:rsid w:val="00161B24"/>
    <w:rsid w:val="00161C44"/>
    <w:rsid w:val="00161CB5"/>
    <w:rsid w:val="00161D2E"/>
    <w:rsid w:val="00161DFE"/>
    <w:rsid w:val="00161EEC"/>
    <w:rsid w:val="001621C6"/>
    <w:rsid w:val="00162508"/>
    <w:rsid w:val="001626C2"/>
    <w:rsid w:val="0016271B"/>
    <w:rsid w:val="0016276D"/>
    <w:rsid w:val="00162779"/>
    <w:rsid w:val="00162856"/>
    <w:rsid w:val="00162AE5"/>
    <w:rsid w:val="00162BC7"/>
    <w:rsid w:val="00162C31"/>
    <w:rsid w:val="00162CD1"/>
    <w:rsid w:val="00162D5C"/>
    <w:rsid w:val="00162EBC"/>
    <w:rsid w:val="00162F57"/>
    <w:rsid w:val="0016329B"/>
    <w:rsid w:val="00163358"/>
    <w:rsid w:val="0016336A"/>
    <w:rsid w:val="001633AE"/>
    <w:rsid w:val="001634AB"/>
    <w:rsid w:val="00163690"/>
    <w:rsid w:val="001636A3"/>
    <w:rsid w:val="001636C7"/>
    <w:rsid w:val="00163A06"/>
    <w:rsid w:val="00163A5B"/>
    <w:rsid w:val="00163A88"/>
    <w:rsid w:val="00163AF2"/>
    <w:rsid w:val="00163CC7"/>
    <w:rsid w:val="00163E49"/>
    <w:rsid w:val="00163F9D"/>
    <w:rsid w:val="0016400E"/>
    <w:rsid w:val="00164012"/>
    <w:rsid w:val="00164039"/>
    <w:rsid w:val="001640D2"/>
    <w:rsid w:val="001641F2"/>
    <w:rsid w:val="001642DF"/>
    <w:rsid w:val="001644C7"/>
    <w:rsid w:val="001646AA"/>
    <w:rsid w:val="001646BA"/>
    <w:rsid w:val="001646DC"/>
    <w:rsid w:val="00164716"/>
    <w:rsid w:val="00164A05"/>
    <w:rsid w:val="00164D30"/>
    <w:rsid w:val="0016514A"/>
    <w:rsid w:val="0016514D"/>
    <w:rsid w:val="001651B6"/>
    <w:rsid w:val="00165213"/>
    <w:rsid w:val="0016526B"/>
    <w:rsid w:val="0016535C"/>
    <w:rsid w:val="0016544D"/>
    <w:rsid w:val="0016574C"/>
    <w:rsid w:val="00165845"/>
    <w:rsid w:val="00165880"/>
    <w:rsid w:val="001658F0"/>
    <w:rsid w:val="00165B00"/>
    <w:rsid w:val="00165BCC"/>
    <w:rsid w:val="00165D90"/>
    <w:rsid w:val="00165E4B"/>
    <w:rsid w:val="00165E59"/>
    <w:rsid w:val="00165E60"/>
    <w:rsid w:val="00165F46"/>
    <w:rsid w:val="00165FAC"/>
    <w:rsid w:val="00166097"/>
    <w:rsid w:val="0016612A"/>
    <w:rsid w:val="0016613C"/>
    <w:rsid w:val="001662BB"/>
    <w:rsid w:val="001665DD"/>
    <w:rsid w:val="00166878"/>
    <w:rsid w:val="001668C4"/>
    <w:rsid w:val="00166968"/>
    <w:rsid w:val="00166C51"/>
    <w:rsid w:val="00166C5A"/>
    <w:rsid w:val="00166D40"/>
    <w:rsid w:val="00166DAD"/>
    <w:rsid w:val="00166E08"/>
    <w:rsid w:val="00166E6D"/>
    <w:rsid w:val="00166FB5"/>
    <w:rsid w:val="00167022"/>
    <w:rsid w:val="0016709D"/>
    <w:rsid w:val="00167187"/>
    <w:rsid w:val="0016718E"/>
    <w:rsid w:val="00167708"/>
    <w:rsid w:val="00167719"/>
    <w:rsid w:val="00167D94"/>
    <w:rsid w:val="00167E82"/>
    <w:rsid w:val="001700DE"/>
    <w:rsid w:val="001701D1"/>
    <w:rsid w:val="00170205"/>
    <w:rsid w:val="0017024B"/>
    <w:rsid w:val="001704D2"/>
    <w:rsid w:val="001704E9"/>
    <w:rsid w:val="0017057F"/>
    <w:rsid w:val="0017060B"/>
    <w:rsid w:val="00170701"/>
    <w:rsid w:val="0017091D"/>
    <w:rsid w:val="00170941"/>
    <w:rsid w:val="00170AF5"/>
    <w:rsid w:val="00170BCE"/>
    <w:rsid w:val="00170DEC"/>
    <w:rsid w:val="00171184"/>
    <w:rsid w:val="0017168D"/>
    <w:rsid w:val="0017176D"/>
    <w:rsid w:val="0017185A"/>
    <w:rsid w:val="00171862"/>
    <w:rsid w:val="00171A90"/>
    <w:rsid w:val="00171B71"/>
    <w:rsid w:val="00171C7C"/>
    <w:rsid w:val="00171DE2"/>
    <w:rsid w:val="00171F0E"/>
    <w:rsid w:val="00171FA0"/>
    <w:rsid w:val="0017225A"/>
    <w:rsid w:val="001724EB"/>
    <w:rsid w:val="00172637"/>
    <w:rsid w:val="0017265E"/>
    <w:rsid w:val="001726D4"/>
    <w:rsid w:val="001727FB"/>
    <w:rsid w:val="001728B5"/>
    <w:rsid w:val="00172986"/>
    <w:rsid w:val="001729CF"/>
    <w:rsid w:val="00172B04"/>
    <w:rsid w:val="00172D0B"/>
    <w:rsid w:val="00172E4C"/>
    <w:rsid w:val="00172E92"/>
    <w:rsid w:val="001731F8"/>
    <w:rsid w:val="0017325E"/>
    <w:rsid w:val="001732F7"/>
    <w:rsid w:val="0017336D"/>
    <w:rsid w:val="001733E5"/>
    <w:rsid w:val="00173422"/>
    <w:rsid w:val="0017346B"/>
    <w:rsid w:val="00173480"/>
    <w:rsid w:val="00173512"/>
    <w:rsid w:val="00173623"/>
    <w:rsid w:val="00173854"/>
    <w:rsid w:val="001738C5"/>
    <w:rsid w:val="00173A6C"/>
    <w:rsid w:val="00173EC2"/>
    <w:rsid w:val="00173F1A"/>
    <w:rsid w:val="00173F72"/>
    <w:rsid w:val="00174029"/>
    <w:rsid w:val="00174051"/>
    <w:rsid w:val="00174052"/>
    <w:rsid w:val="001740B2"/>
    <w:rsid w:val="00174197"/>
    <w:rsid w:val="001745CE"/>
    <w:rsid w:val="001746A2"/>
    <w:rsid w:val="001746AF"/>
    <w:rsid w:val="001749E2"/>
    <w:rsid w:val="00174BB5"/>
    <w:rsid w:val="00174CC1"/>
    <w:rsid w:val="00174E24"/>
    <w:rsid w:val="00174E25"/>
    <w:rsid w:val="00174E84"/>
    <w:rsid w:val="00174F69"/>
    <w:rsid w:val="00174FD7"/>
    <w:rsid w:val="00174FEF"/>
    <w:rsid w:val="001750A0"/>
    <w:rsid w:val="00175223"/>
    <w:rsid w:val="001752D7"/>
    <w:rsid w:val="001756F5"/>
    <w:rsid w:val="0017571F"/>
    <w:rsid w:val="00175797"/>
    <w:rsid w:val="00175DCB"/>
    <w:rsid w:val="00175DCC"/>
    <w:rsid w:val="00175F25"/>
    <w:rsid w:val="00175F7A"/>
    <w:rsid w:val="001762F3"/>
    <w:rsid w:val="001762F4"/>
    <w:rsid w:val="0017641D"/>
    <w:rsid w:val="001764E2"/>
    <w:rsid w:val="00176570"/>
    <w:rsid w:val="001766D2"/>
    <w:rsid w:val="0017673F"/>
    <w:rsid w:val="001768FA"/>
    <w:rsid w:val="001769A8"/>
    <w:rsid w:val="00176BE6"/>
    <w:rsid w:val="00176C80"/>
    <w:rsid w:val="00176D93"/>
    <w:rsid w:val="00177179"/>
    <w:rsid w:val="0017742D"/>
    <w:rsid w:val="0017749D"/>
    <w:rsid w:val="00177540"/>
    <w:rsid w:val="001775A3"/>
    <w:rsid w:val="001776EB"/>
    <w:rsid w:val="001778A7"/>
    <w:rsid w:val="00177957"/>
    <w:rsid w:val="00177A3D"/>
    <w:rsid w:val="00177C90"/>
    <w:rsid w:val="00177C91"/>
    <w:rsid w:val="00177F02"/>
    <w:rsid w:val="00178F0D"/>
    <w:rsid w:val="0017D01C"/>
    <w:rsid w:val="001800CA"/>
    <w:rsid w:val="001800FC"/>
    <w:rsid w:val="00180194"/>
    <w:rsid w:val="00180411"/>
    <w:rsid w:val="001806B5"/>
    <w:rsid w:val="001807E9"/>
    <w:rsid w:val="00180809"/>
    <w:rsid w:val="0018095C"/>
    <w:rsid w:val="001809A5"/>
    <w:rsid w:val="00180E8D"/>
    <w:rsid w:val="00180FE4"/>
    <w:rsid w:val="00180FF8"/>
    <w:rsid w:val="0018106D"/>
    <w:rsid w:val="00181192"/>
    <w:rsid w:val="001812B7"/>
    <w:rsid w:val="001813B0"/>
    <w:rsid w:val="00181475"/>
    <w:rsid w:val="00181489"/>
    <w:rsid w:val="0018162D"/>
    <w:rsid w:val="00181708"/>
    <w:rsid w:val="00181744"/>
    <w:rsid w:val="001818BA"/>
    <w:rsid w:val="001818D8"/>
    <w:rsid w:val="00181A89"/>
    <w:rsid w:val="00181B9D"/>
    <w:rsid w:val="00181CD2"/>
    <w:rsid w:val="00181E38"/>
    <w:rsid w:val="00181EE3"/>
    <w:rsid w:val="00181F7A"/>
    <w:rsid w:val="00181FC3"/>
    <w:rsid w:val="00181FEF"/>
    <w:rsid w:val="00182385"/>
    <w:rsid w:val="0018239D"/>
    <w:rsid w:val="001827CC"/>
    <w:rsid w:val="001827EB"/>
    <w:rsid w:val="00182802"/>
    <w:rsid w:val="001828A7"/>
    <w:rsid w:val="001828D9"/>
    <w:rsid w:val="00182CF6"/>
    <w:rsid w:val="00182E1F"/>
    <w:rsid w:val="00183096"/>
    <w:rsid w:val="0018330A"/>
    <w:rsid w:val="00183310"/>
    <w:rsid w:val="00183516"/>
    <w:rsid w:val="00183518"/>
    <w:rsid w:val="001835C1"/>
    <w:rsid w:val="001835D2"/>
    <w:rsid w:val="001836EC"/>
    <w:rsid w:val="001837CF"/>
    <w:rsid w:val="001837F3"/>
    <w:rsid w:val="00183922"/>
    <w:rsid w:val="00183AF1"/>
    <w:rsid w:val="00183B39"/>
    <w:rsid w:val="00183B70"/>
    <w:rsid w:val="00183BCF"/>
    <w:rsid w:val="00183E29"/>
    <w:rsid w:val="00183F7B"/>
    <w:rsid w:val="0018405A"/>
    <w:rsid w:val="0018405F"/>
    <w:rsid w:val="001840D4"/>
    <w:rsid w:val="00184152"/>
    <w:rsid w:val="0018426D"/>
    <w:rsid w:val="001842DF"/>
    <w:rsid w:val="0018439A"/>
    <w:rsid w:val="001843B2"/>
    <w:rsid w:val="00184490"/>
    <w:rsid w:val="001844B7"/>
    <w:rsid w:val="001844C6"/>
    <w:rsid w:val="00184507"/>
    <w:rsid w:val="001845EF"/>
    <w:rsid w:val="00184649"/>
    <w:rsid w:val="0018489F"/>
    <w:rsid w:val="0018490C"/>
    <w:rsid w:val="0018491D"/>
    <w:rsid w:val="0018492A"/>
    <w:rsid w:val="001849F0"/>
    <w:rsid w:val="00184A90"/>
    <w:rsid w:val="00184B03"/>
    <w:rsid w:val="00184B1A"/>
    <w:rsid w:val="00184C21"/>
    <w:rsid w:val="00184FED"/>
    <w:rsid w:val="001851A2"/>
    <w:rsid w:val="00185263"/>
    <w:rsid w:val="0018554B"/>
    <w:rsid w:val="00185891"/>
    <w:rsid w:val="001859C4"/>
    <w:rsid w:val="00185B6F"/>
    <w:rsid w:val="00185BF1"/>
    <w:rsid w:val="00185C6E"/>
    <w:rsid w:val="00185DDB"/>
    <w:rsid w:val="00185DF1"/>
    <w:rsid w:val="00186186"/>
    <w:rsid w:val="00186191"/>
    <w:rsid w:val="0018622D"/>
    <w:rsid w:val="0018625D"/>
    <w:rsid w:val="001866FC"/>
    <w:rsid w:val="00186713"/>
    <w:rsid w:val="00186953"/>
    <w:rsid w:val="00186A77"/>
    <w:rsid w:val="00186AF4"/>
    <w:rsid w:val="00186FB7"/>
    <w:rsid w:val="001870C2"/>
    <w:rsid w:val="001870DD"/>
    <w:rsid w:val="00187199"/>
    <w:rsid w:val="0018723F"/>
    <w:rsid w:val="00187415"/>
    <w:rsid w:val="0018741A"/>
    <w:rsid w:val="00187444"/>
    <w:rsid w:val="001874D7"/>
    <w:rsid w:val="001876DF"/>
    <w:rsid w:val="001877AA"/>
    <w:rsid w:val="00187B9E"/>
    <w:rsid w:val="00187BF8"/>
    <w:rsid w:val="00187C99"/>
    <w:rsid w:val="00187D10"/>
    <w:rsid w:val="0018FD10"/>
    <w:rsid w:val="001900C7"/>
    <w:rsid w:val="001901C1"/>
    <w:rsid w:val="001903F5"/>
    <w:rsid w:val="00190507"/>
    <w:rsid w:val="001905C0"/>
    <w:rsid w:val="0019063F"/>
    <w:rsid w:val="0019077B"/>
    <w:rsid w:val="00190A81"/>
    <w:rsid w:val="00190B1F"/>
    <w:rsid w:val="00190B2C"/>
    <w:rsid w:val="00190BB4"/>
    <w:rsid w:val="00190CA8"/>
    <w:rsid w:val="00190E23"/>
    <w:rsid w:val="00190FC0"/>
    <w:rsid w:val="001910A2"/>
    <w:rsid w:val="00191188"/>
    <w:rsid w:val="001911BB"/>
    <w:rsid w:val="00191271"/>
    <w:rsid w:val="00191308"/>
    <w:rsid w:val="001913FD"/>
    <w:rsid w:val="0019141D"/>
    <w:rsid w:val="001915B1"/>
    <w:rsid w:val="001919FA"/>
    <w:rsid w:val="00191A4A"/>
    <w:rsid w:val="00191B4B"/>
    <w:rsid w:val="00191BC7"/>
    <w:rsid w:val="00191CF6"/>
    <w:rsid w:val="00191D42"/>
    <w:rsid w:val="00191DF6"/>
    <w:rsid w:val="00192255"/>
    <w:rsid w:val="00192343"/>
    <w:rsid w:val="001923F0"/>
    <w:rsid w:val="00192456"/>
    <w:rsid w:val="001924FA"/>
    <w:rsid w:val="00192511"/>
    <w:rsid w:val="001926F7"/>
    <w:rsid w:val="00192815"/>
    <w:rsid w:val="0019297C"/>
    <w:rsid w:val="00192996"/>
    <w:rsid w:val="00192BC7"/>
    <w:rsid w:val="00192D19"/>
    <w:rsid w:val="00192DC6"/>
    <w:rsid w:val="00192F06"/>
    <w:rsid w:val="00192F5C"/>
    <w:rsid w:val="00193264"/>
    <w:rsid w:val="00193548"/>
    <w:rsid w:val="00193570"/>
    <w:rsid w:val="001935F5"/>
    <w:rsid w:val="001937FE"/>
    <w:rsid w:val="001939A0"/>
    <w:rsid w:val="00193C8F"/>
    <w:rsid w:val="00194013"/>
    <w:rsid w:val="00194045"/>
    <w:rsid w:val="0019404B"/>
    <w:rsid w:val="001940AB"/>
    <w:rsid w:val="00194262"/>
    <w:rsid w:val="001942E7"/>
    <w:rsid w:val="001945C8"/>
    <w:rsid w:val="0019465C"/>
    <w:rsid w:val="00194691"/>
    <w:rsid w:val="00194A76"/>
    <w:rsid w:val="00194A97"/>
    <w:rsid w:val="00194AAE"/>
    <w:rsid w:val="00194B1C"/>
    <w:rsid w:val="00194B60"/>
    <w:rsid w:val="00194D32"/>
    <w:rsid w:val="00194D76"/>
    <w:rsid w:val="0019540C"/>
    <w:rsid w:val="0019557F"/>
    <w:rsid w:val="00195751"/>
    <w:rsid w:val="00195926"/>
    <w:rsid w:val="00195A2E"/>
    <w:rsid w:val="00195A41"/>
    <w:rsid w:val="00195AF2"/>
    <w:rsid w:val="00195D19"/>
    <w:rsid w:val="00195DF5"/>
    <w:rsid w:val="00195F0C"/>
    <w:rsid w:val="001960BF"/>
    <w:rsid w:val="0019617A"/>
    <w:rsid w:val="00196205"/>
    <w:rsid w:val="001962E1"/>
    <w:rsid w:val="001963C0"/>
    <w:rsid w:val="001965A6"/>
    <w:rsid w:val="00196947"/>
    <w:rsid w:val="00196A24"/>
    <w:rsid w:val="00196AED"/>
    <w:rsid w:val="00196BD9"/>
    <w:rsid w:val="00196E13"/>
    <w:rsid w:val="00197032"/>
    <w:rsid w:val="001970F0"/>
    <w:rsid w:val="001973E9"/>
    <w:rsid w:val="0019756C"/>
    <w:rsid w:val="001975EF"/>
    <w:rsid w:val="0019773E"/>
    <w:rsid w:val="0019785E"/>
    <w:rsid w:val="001978FB"/>
    <w:rsid w:val="00197A90"/>
    <w:rsid w:val="00197B8A"/>
    <w:rsid w:val="00197C3E"/>
    <w:rsid w:val="00197CBE"/>
    <w:rsid w:val="00197D54"/>
    <w:rsid w:val="00197E0B"/>
    <w:rsid w:val="00197F68"/>
    <w:rsid w:val="001A0010"/>
    <w:rsid w:val="001A005E"/>
    <w:rsid w:val="001A0135"/>
    <w:rsid w:val="001A013A"/>
    <w:rsid w:val="001A049B"/>
    <w:rsid w:val="001A061F"/>
    <w:rsid w:val="001A09A6"/>
    <w:rsid w:val="001A0B4D"/>
    <w:rsid w:val="001A0BA7"/>
    <w:rsid w:val="001A0BB0"/>
    <w:rsid w:val="001A0BDB"/>
    <w:rsid w:val="001A0CDA"/>
    <w:rsid w:val="001A0DB8"/>
    <w:rsid w:val="001A0FC3"/>
    <w:rsid w:val="001A1115"/>
    <w:rsid w:val="001A1287"/>
    <w:rsid w:val="001A1322"/>
    <w:rsid w:val="001A15BB"/>
    <w:rsid w:val="001A163D"/>
    <w:rsid w:val="001A16A9"/>
    <w:rsid w:val="001A1B17"/>
    <w:rsid w:val="001A1B29"/>
    <w:rsid w:val="001A1B31"/>
    <w:rsid w:val="001A1BEA"/>
    <w:rsid w:val="001A1CDA"/>
    <w:rsid w:val="001A1D7E"/>
    <w:rsid w:val="001A1E8A"/>
    <w:rsid w:val="001A1FB6"/>
    <w:rsid w:val="001A2018"/>
    <w:rsid w:val="001A20DF"/>
    <w:rsid w:val="001A2229"/>
    <w:rsid w:val="001A2290"/>
    <w:rsid w:val="001A234D"/>
    <w:rsid w:val="001A26B9"/>
    <w:rsid w:val="001A2805"/>
    <w:rsid w:val="001A2B00"/>
    <w:rsid w:val="001A30F7"/>
    <w:rsid w:val="001A32D6"/>
    <w:rsid w:val="001A3352"/>
    <w:rsid w:val="001A3503"/>
    <w:rsid w:val="001A361D"/>
    <w:rsid w:val="001A3695"/>
    <w:rsid w:val="001A383F"/>
    <w:rsid w:val="001A3B35"/>
    <w:rsid w:val="001A3E52"/>
    <w:rsid w:val="001A3E67"/>
    <w:rsid w:val="001A3F0B"/>
    <w:rsid w:val="001A3F7D"/>
    <w:rsid w:val="001A4052"/>
    <w:rsid w:val="001A40D7"/>
    <w:rsid w:val="001A4303"/>
    <w:rsid w:val="001A4341"/>
    <w:rsid w:val="001A435E"/>
    <w:rsid w:val="001A43C4"/>
    <w:rsid w:val="001A44AA"/>
    <w:rsid w:val="001A44E5"/>
    <w:rsid w:val="001A457D"/>
    <w:rsid w:val="001A4604"/>
    <w:rsid w:val="001A4631"/>
    <w:rsid w:val="001A4641"/>
    <w:rsid w:val="001A4705"/>
    <w:rsid w:val="001A4726"/>
    <w:rsid w:val="001A48C1"/>
    <w:rsid w:val="001A498A"/>
    <w:rsid w:val="001A4A74"/>
    <w:rsid w:val="001A4B2B"/>
    <w:rsid w:val="001A4CA2"/>
    <w:rsid w:val="001A4D30"/>
    <w:rsid w:val="001A4EBF"/>
    <w:rsid w:val="001A50ED"/>
    <w:rsid w:val="001A5162"/>
    <w:rsid w:val="001A526A"/>
    <w:rsid w:val="001A5407"/>
    <w:rsid w:val="001A5698"/>
    <w:rsid w:val="001A5803"/>
    <w:rsid w:val="001A589A"/>
    <w:rsid w:val="001A59BB"/>
    <w:rsid w:val="001A5A0F"/>
    <w:rsid w:val="001A5A5D"/>
    <w:rsid w:val="001A5B24"/>
    <w:rsid w:val="001A5B3F"/>
    <w:rsid w:val="001A5B78"/>
    <w:rsid w:val="001A5C62"/>
    <w:rsid w:val="001A5C6A"/>
    <w:rsid w:val="001A5E09"/>
    <w:rsid w:val="001A620F"/>
    <w:rsid w:val="001A62FC"/>
    <w:rsid w:val="001A6342"/>
    <w:rsid w:val="001A63B0"/>
    <w:rsid w:val="001A6627"/>
    <w:rsid w:val="001A662A"/>
    <w:rsid w:val="001A6638"/>
    <w:rsid w:val="001A6AC0"/>
    <w:rsid w:val="001A6AF8"/>
    <w:rsid w:val="001A6B09"/>
    <w:rsid w:val="001A6B77"/>
    <w:rsid w:val="001A6C91"/>
    <w:rsid w:val="001A6CA8"/>
    <w:rsid w:val="001A6FF5"/>
    <w:rsid w:val="001A72BA"/>
    <w:rsid w:val="001A72BB"/>
    <w:rsid w:val="001A72F0"/>
    <w:rsid w:val="001A74C3"/>
    <w:rsid w:val="001A765A"/>
    <w:rsid w:val="001A76FA"/>
    <w:rsid w:val="001A79AF"/>
    <w:rsid w:val="001A7C62"/>
    <w:rsid w:val="001A7CE0"/>
    <w:rsid w:val="001A7EEE"/>
    <w:rsid w:val="001B017B"/>
    <w:rsid w:val="001B037C"/>
    <w:rsid w:val="001B05E3"/>
    <w:rsid w:val="001B05E9"/>
    <w:rsid w:val="001B0660"/>
    <w:rsid w:val="001B06A9"/>
    <w:rsid w:val="001B08FF"/>
    <w:rsid w:val="001B092D"/>
    <w:rsid w:val="001B09B5"/>
    <w:rsid w:val="001B0A8E"/>
    <w:rsid w:val="001B0BC4"/>
    <w:rsid w:val="001B0C70"/>
    <w:rsid w:val="001B1096"/>
    <w:rsid w:val="001B1107"/>
    <w:rsid w:val="001B116A"/>
    <w:rsid w:val="001B120E"/>
    <w:rsid w:val="001B1274"/>
    <w:rsid w:val="001B1390"/>
    <w:rsid w:val="001B157B"/>
    <w:rsid w:val="001B15C5"/>
    <w:rsid w:val="001B179D"/>
    <w:rsid w:val="001B1916"/>
    <w:rsid w:val="001B1951"/>
    <w:rsid w:val="001B1992"/>
    <w:rsid w:val="001B1A3A"/>
    <w:rsid w:val="001B1A55"/>
    <w:rsid w:val="001B1B27"/>
    <w:rsid w:val="001B1B2B"/>
    <w:rsid w:val="001B1CD9"/>
    <w:rsid w:val="001B1D7E"/>
    <w:rsid w:val="001B1DCF"/>
    <w:rsid w:val="001B204A"/>
    <w:rsid w:val="001B20C2"/>
    <w:rsid w:val="001B21CA"/>
    <w:rsid w:val="001B2286"/>
    <w:rsid w:val="001B2370"/>
    <w:rsid w:val="001B2525"/>
    <w:rsid w:val="001B2646"/>
    <w:rsid w:val="001B2940"/>
    <w:rsid w:val="001B2A45"/>
    <w:rsid w:val="001B2A64"/>
    <w:rsid w:val="001B2AD7"/>
    <w:rsid w:val="001B2B7E"/>
    <w:rsid w:val="001B2C87"/>
    <w:rsid w:val="001B2D49"/>
    <w:rsid w:val="001B2E86"/>
    <w:rsid w:val="001B2ED0"/>
    <w:rsid w:val="001B2F99"/>
    <w:rsid w:val="001B32D1"/>
    <w:rsid w:val="001B330C"/>
    <w:rsid w:val="001B332D"/>
    <w:rsid w:val="001B3534"/>
    <w:rsid w:val="001B35B5"/>
    <w:rsid w:val="001B35D7"/>
    <w:rsid w:val="001B368E"/>
    <w:rsid w:val="001B36A6"/>
    <w:rsid w:val="001B3813"/>
    <w:rsid w:val="001B387D"/>
    <w:rsid w:val="001B3924"/>
    <w:rsid w:val="001B39B0"/>
    <w:rsid w:val="001B3FFD"/>
    <w:rsid w:val="001B44BA"/>
    <w:rsid w:val="001B4522"/>
    <w:rsid w:val="001B45A7"/>
    <w:rsid w:val="001B47EE"/>
    <w:rsid w:val="001B484C"/>
    <w:rsid w:val="001B48E3"/>
    <w:rsid w:val="001B4C1F"/>
    <w:rsid w:val="001B4D2E"/>
    <w:rsid w:val="001B4ECF"/>
    <w:rsid w:val="001B50D2"/>
    <w:rsid w:val="001B5497"/>
    <w:rsid w:val="001B57D3"/>
    <w:rsid w:val="001B57E7"/>
    <w:rsid w:val="001B57E8"/>
    <w:rsid w:val="001B58F9"/>
    <w:rsid w:val="001B59B2"/>
    <w:rsid w:val="001B5B8D"/>
    <w:rsid w:val="001B5F1D"/>
    <w:rsid w:val="001B5F71"/>
    <w:rsid w:val="001B61D7"/>
    <w:rsid w:val="001B61D9"/>
    <w:rsid w:val="001B6231"/>
    <w:rsid w:val="001B6250"/>
    <w:rsid w:val="001B66A4"/>
    <w:rsid w:val="001B6750"/>
    <w:rsid w:val="001B67E3"/>
    <w:rsid w:val="001B6B0A"/>
    <w:rsid w:val="001B6C6A"/>
    <w:rsid w:val="001B6CA8"/>
    <w:rsid w:val="001B6D41"/>
    <w:rsid w:val="001B6E7E"/>
    <w:rsid w:val="001B7071"/>
    <w:rsid w:val="001B71D4"/>
    <w:rsid w:val="001B73E6"/>
    <w:rsid w:val="001B7441"/>
    <w:rsid w:val="001B75BC"/>
    <w:rsid w:val="001B76F1"/>
    <w:rsid w:val="001B7A18"/>
    <w:rsid w:val="001B7A54"/>
    <w:rsid w:val="001B7C04"/>
    <w:rsid w:val="001B7CD2"/>
    <w:rsid w:val="001B7D48"/>
    <w:rsid w:val="001B7DF1"/>
    <w:rsid w:val="001B7E08"/>
    <w:rsid w:val="001B7E30"/>
    <w:rsid w:val="001B7E65"/>
    <w:rsid w:val="001B7ED6"/>
    <w:rsid w:val="001B7F40"/>
    <w:rsid w:val="001C008E"/>
    <w:rsid w:val="001C01D3"/>
    <w:rsid w:val="001C01F4"/>
    <w:rsid w:val="001C0209"/>
    <w:rsid w:val="001C045F"/>
    <w:rsid w:val="001C047F"/>
    <w:rsid w:val="001C075D"/>
    <w:rsid w:val="001C07A9"/>
    <w:rsid w:val="001C07EF"/>
    <w:rsid w:val="001C0BD2"/>
    <w:rsid w:val="001C0C67"/>
    <w:rsid w:val="001C0D08"/>
    <w:rsid w:val="001C0D48"/>
    <w:rsid w:val="001C0F20"/>
    <w:rsid w:val="001C10F2"/>
    <w:rsid w:val="001C145F"/>
    <w:rsid w:val="001C158E"/>
    <w:rsid w:val="001C1713"/>
    <w:rsid w:val="001C1851"/>
    <w:rsid w:val="001C1968"/>
    <w:rsid w:val="001C1A6D"/>
    <w:rsid w:val="001C1AA5"/>
    <w:rsid w:val="001C1EC0"/>
    <w:rsid w:val="001C2008"/>
    <w:rsid w:val="001C2020"/>
    <w:rsid w:val="001C2103"/>
    <w:rsid w:val="001C2198"/>
    <w:rsid w:val="001C22F2"/>
    <w:rsid w:val="001C235E"/>
    <w:rsid w:val="001C2489"/>
    <w:rsid w:val="001C2510"/>
    <w:rsid w:val="001C2559"/>
    <w:rsid w:val="001C2580"/>
    <w:rsid w:val="001C2725"/>
    <w:rsid w:val="001C2788"/>
    <w:rsid w:val="001C2A6C"/>
    <w:rsid w:val="001C2ABC"/>
    <w:rsid w:val="001C2C3E"/>
    <w:rsid w:val="001C2CCA"/>
    <w:rsid w:val="001C2F2C"/>
    <w:rsid w:val="001C304B"/>
    <w:rsid w:val="001C31C0"/>
    <w:rsid w:val="001C35C1"/>
    <w:rsid w:val="001C36F5"/>
    <w:rsid w:val="001C3788"/>
    <w:rsid w:val="001C37F9"/>
    <w:rsid w:val="001C3868"/>
    <w:rsid w:val="001C3883"/>
    <w:rsid w:val="001C396B"/>
    <w:rsid w:val="001C3AFC"/>
    <w:rsid w:val="001C3B3A"/>
    <w:rsid w:val="001C3C56"/>
    <w:rsid w:val="001C3CC5"/>
    <w:rsid w:val="001C3E49"/>
    <w:rsid w:val="001C3FB1"/>
    <w:rsid w:val="001C4074"/>
    <w:rsid w:val="001C40C5"/>
    <w:rsid w:val="001C40E3"/>
    <w:rsid w:val="001C40F4"/>
    <w:rsid w:val="001C44D0"/>
    <w:rsid w:val="001C44EC"/>
    <w:rsid w:val="001C451D"/>
    <w:rsid w:val="001C4657"/>
    <w:rsid w:val="001C48D2"/>
    <w:rsid w:val="001C4E1E"/>
    <w:rsid w:val="001C4E34"/>
    <w:rsid w:val="001C508D"/>
    <w:rsid w:val="001C5162"/>
    <w:rsid w:val="001C521D"/>
    <w:rsid w:val="001C5290"/>
    <w:rsid w:val="001C535F"/>
    <w:rsid w:val="001C5B1A"/>
    <w:rsid w:val="001C5BB7"/>
    <w:rsid w:val="001C5CD0"/>
    <w:rsid w:val="001C5E6E"/>
    <w:rsid w:val="001C5E9A"/>
    <w:rsid w:val="001C5EB2"/>
    <w:rsid w:val="001C5F71"/>
    <w:rsid w:val="001C5F85"/>
    <w:rsid w:val="001C5FEA"/>
    <w:rsid w:val="001C606E"/>
    <w:rsid w:val="001C612A"/>
    <w:rsid w:val="001C638D"/>
    <w:rsid w:val="001C6592"/>
    <w:rsid w:val="001C6814"/>
    <w:rsid w:val="001C6AD3"/>
    <w:rsid w:val="001C6B26"/>
    <w:rsid w:val="001C6B2D"/>
    <w:rsid w:val="001C6BC0"/>
    <w:rsid w:val="001C6CB1"/>
    <w:rsid w:val="001C6E9C"/>
    <w:rsid w:val="001C6EAD"/>
    <w:rsid w:val="001C6FC3"/>
    <w:rsid w:val="001C7171"/>
    <w:rsid w:val="001C71B8"/>
    <w:rsid w:val="001C71FB"/>
    <w:rsid w:val="001C72A9"/>
    <w:rsid w:val="001C73A0"/>
    <w:rsid w:val="001C73D9"/>
    <w:rsid w:val="001C747C"/>
    <w:rsid w:val="001C7659"/>
    <w:rsid w:val="001C78A3"/>
    <w:rsid w:val="001C78E9"/>
    <w:rsid w:val="001C7938"/>
    <w:rsid w:val="001C79EF"/>
    <w:rsid w:val="001C7D82"/>
    <w:rsid w:val="001C7DA6"/>
    <w:rsid w:val="001C7EC6"/>
    <w:rsid w:val="001D03A3"/>
    <w:rsid w:val="001D03F1"/>
    <w:rsid w:val="001D064C"/>
    <w:rsid w:val="001D0889"/>
    <w:rsid w:val="001D0BD5"/>
    <w:rsid w:val="001D0D84"/>
    <w:rsid w:val="001D0DDF"/>
    <w:rsid w:val="001D107A"/>
    <w:rsid w:val="001D11E7"/>
    <w:rsid w:val="001D123D"/>
    <w:rsid w:val="001D1255"/>
    <w:rsid w:val="001D1258"/>
    <w:rsid w:val="001D134B"/>
    <w:rsid w:val="001D13FD"/>
    <w:rsid w:val="001D1415"/>
    <w:rsid w:val="001D1417"/>
    <w:rsid w:val="001D15F7"/>
    <w:rsid w:val="001D15F9"/>
    <w:rsid w:val="001D166D"/>
    <w:rsid w:val="001D167D"/>
    <w:rsid w:val="001D16CA"/>
    <w:rsid w:val="001D16D6"/>
    <w:rsid w:val="001D1995"/>
    <w:rsid w:val="001D19C2"/>
    <w:rsid w:val="001D1C11"/>
    <w:rsid w:val="001D1DE0"/>
    <w:rsid w:val="001D21EE"/>
    <w:rsid w:val="001D223D"/>
    <w:rsid w:val="001D24BD"/>
    <w:rsid w:val="001D2653"/>
    <w:rsid w:val="001D28E6"/>
    <w:rsid w:val="001D2993"/>
    <w:rsid w:val="001D29EB"/>
    <w:rsid w:val="001D2AD1"/>
    <w:rsid w:val="001D2D53"/>
    <w:rsid w:val="001D2E71"/>
    <w:rsid w:val="001D3036"/>
    <w:rsid w:val="001D30ED"/>
    <w:rsid w:val="001D30F7"/>
    <w:rsid w:val="001D3116"/>
    <w:rsid w:val="001D3182"/>
    <w:rsid w:val="001D3364"/>
    <w:rsid w:val="001D34EA"/>
    <w:rsid w:val="001D35DF"/>
    <w:rsid w:val="001D37FC"/>
    <w:rsid w:val="001D3898"/>
    <w:rsid w:val="001D38FE"/>
    <w:rsid w:val="001D3940"/>
    <w:rsid w:val="001D39F8"/>
    <w:rsid w:val="001D3B02"/>
    <w:rsid w:val="001D3BAF"/>
    <w:rsid w:val="001D3C6E"/>
    <w:rsid w:val="001D3E8E"/>
    <w:rsid w:val="001D3EAD"/>
    <w:rsid w:val="001D422C"/>
    <w:rsid w:val="001D437B"/>
    <w:rsid w:val="001D4697"/>
    <w:rsid w:val="001D46AB"/>
    <w:rsid w:val="001D46AE"/>
    <w:rsid w:val="001D47F4"/>
    <w:rsid w:val="001D4854"/>
    <w:rsid w:val="001D4B60"/>
    <w:rsid w:val="001D4CDA"/>
    <w:rsid w:val="001D4CDC"/>
    <w:rsid w:val="001D4F96"/>
    <w:rsid w:val="001D5041"/>
    <w:rsid w:val="001D5128"/>
    <w:rsid w:val="001D5172"/>
    <w:rsid w:val="001D5272"/>
    <w:rsid w:val="001D5581"/>
    <w:rsid w:val="001D5650"/>
    <w:rsid w:val="001D56CF"/>
    <w:rsid w:val="001D5754"/>
    <w:rsid w:val="001D58D4"/>
    <w:rsid w:val="001D5A2D"/>
    <w:rsid w:val="001D5B71"/>
    <w:rsid w:val="001D5BD6"/>
    <w:rsid w:val="001D5D1A"/>
    <w:rsid w:val="001D5EE5"/>
    <w:rsid w:val="001D5FC7"/>
    <w:rsid w:val="001D6122"/>
    <w:rsid w:val="001D6139"/>
    <w:rsid w:val="001D6167"/>
    <w:rsid w:val="001D6171"/>
    <w:rsid w:val="001D61DE"/>
    <w:rsid w:val="001D62EC"/>
    <w:rsid w:val="001D63D0"/>
    <w:rsid w:val="001D6557"/>
    <w:rsid w:val="001D66E7"/>
    <w:rsid w:val="001D6714"/>
    <w:rsid w:val="001D67AF"/>
    <w:rsid w:val="001D67E7"/>
    <w:rsid w:val="001D6985"/>
    <w:rsid w:val="001D69D5"/>
    <w:rsid w:val="001D6C13"/>
    <w:rsid w:val="001D6D38"/>
    <w:rsid w:val="001D6DD7"/>
    <w:rsid w:val="001D6F87"/>
    <w:rsid w:val="001D70E4"/>
    <w:rsid w:val="001D72E8"/>
    <w:rsid w:val="001D74A8"/>
    <w:rsid w:val="001D7548"/>
    <w:rsid w:val="001D763F"/>
    <w:rsid w:val="001D76AB"/>
    <w:rsid w:val="001D78C3"/>
    <w:rsid w:val="001D7A53"/>
    <w:rsid w:val="001D7BC1"/>
    <w:rsid w:val="001D7C77"/>
    <w:rsid w:val="001D7F0E"/>
    <w:rsid w:val="001D7FAB"/>
    <w:rsid w:val="001E007F"/>
    <w:rsid w:val="001E04BC"/>
    <w:rsid w:val="001E04F9"/>
    <w:rsid w:val="001E070D"/>
    <w:rsid w:val="001E0766"/>
    <w:rsid w:val="001E0772"/>
    <w:rsid w:val="001E093C"/>
    <w:rsid w:val="001E098C"/>
    <w:rsid w:val="001E0BDE"/>
    <w:rsid w:val="001E0D64"/>
    <w:rsid w:val="001E0D6A"/>
    <w:rsid w:val="001E0DF2"/>
    <w:rsid w:val="001E0F0A"/>
    <w:rsid w:val="001E105D"/>
    <w:rsid w:val="001E12B3"/>
    <w:rsid w:val="001E1370"/>
    <w:rsid w:val="001E13A3"/>
    <w:rsid w:val="001E149D"/>
    <w:rsid w:val="001E14B4"/>
    <w:rsid w:val="001E1697"/>
    <w:rsid w:val="001E174B"/>
    <w:rsid w:val="001E187F"/>
    <w:rsid w:val="001E18C8"/>
    <w:rsid w:val="001E1B88"/>
    <w:rsid w:val="001E1C55"/>
    <w:rsid w:val="001E1CB4"/>
    <w:rsid w:val="001E1D0E"/>
    <w:rsid w:val="001E1DB7"/>
    <w:rsid w:val="001E1DCD"/>
    <w:rsid w:val="001E1E00"/>
    <w:rsid w:val="001E20A7"/>
    <w:rsid w:val="001E20F0"/>
    <w:rsid w:val="001E21AC"/>
    <w:rsid w:val="001E2209"/>
    <w:rsid w:val="001E229C"/>
    <w:rsid w:val="001E230B"/>
    <w:rsid w:val="001E2412"/>
    <w:rsid w:val="001E261C"/>
    <w:rsid w:val="001E27FC"/>
    <w:rsid w:val="001E2828"/>
    <w:rsid w:val="001E28B4"/>
    <w:rsid w:val="001E2939"/>
    <w:rsid w:val="001E2A2C"/>
    <w:rsid w:val="001E2A46"/>
    <w:rsid w:val="001E2A58"/>
    <w:rsid w:val="001E2C91"/>
    <w:rsid w:val="001E2F45"/>
    <w:rsid w:val="001E31C6"/>
    <w:rsid w:val="001E34A8"/>
    <w:rsid w:val="001E34E8"/>
    <w:rsid w:val="001E3601"/>
    <w:rsid w:val="001E3629"/>
    <w:rsid w:val="001E3706"/>
    <w:rsid w:val="001E38A7"/>
    <w:rsid w:val="001E39A1"/>
    <w:rsid w:val="001E3BB5"/>
    <w:rsid w:val="001E3E6C"/>
    <w:rsid w:val="001E3F4E"/>
    <w:rsid w:val="001E414B"/>
    <w:rsid w:val="001E416D"/>
    <w:rsid w:val="001E432E"/>
    <w:rsid w:val="001E43CC"/>
    <w:rsid w:val="001E43F9"/>
    <w:rsid w:val="001E44A2"/>
    <w:rsid w:val="001E44F8"/>
    <w:rsid w:val="001E4643"/>
    <w:rsid w:val="001E47DA"/>
    <w:rsid w:val="001E48EA"/>
    <w:rsid w:val="001E4925"/>
    <w:rsid w:val="001E4A7A"/>
    <w:rsid w:val="001E4B25"/>
    <w:rsid w:val="001E4C2F"/>
    <w:rsid w:val="001E504C"/>
    <w:rsid w:val="001E515A"/>
    <w:rsid w:val="001E5199"/>
    <w:rsid w:val="001E51A2"/>
    <w:rsid w:val="001E5489"/>
    <w:rsid w:val="001E5541"/>
    <w:rsid w:val="001E57CA"/>
    <w:rsid w:val="001E5824"/>
    <w:rsid w:val="001E58C9"/>
    <w:rsid w:val="001E598A"/>
    <w:rsid w:val="001E59A1"/>
    <w:rsid w:val="001E5AAC"/>
    <w:rsid w:val="001E5C69"/>
    <w:rsid w:val="001E5CD5"/>
    <w:rsid w:val="001E5EAB"/>
    <w:rsid w:val="001E5F15"/>
    <w:rsid w:val="001E6421"/>
    <w:rsid w:val="001E6440"/>
    <w:rsid w:val="001E6483"/>
    <w:rsid w:val="001E6485"/>
    <w:rsid w:val="001E64FD"/>
    <w:rsid w:val="001E6589"/>
    <w:rsid w:val="001E65BF"/>
    <w:rsid w:val="001E6674"/>
    <w:rsid w:val="001E67C2"/>
    <w:rsid w:val="001E6848"/>
    <w:rsid w:val="001E690A"/>
    <w:rsid w:val="001E6A55"/>
    <w:rsid w:val="001E6A72"/>
    <w:rsid w:val="001E6AC3"/>
    <w:rsid w:val="001E6B05"/>
    <w:rsid w:val="001E6B75"/>
    <w:rsid w:val="001E6EC1"/>
    <w:rsid w:val="001E6F78"/>
    <w:rsid w:val="001E7003"/>
    <w:rsid w:val="001E70EA"/>
    <w:rsid w:val="001E710D"/>
    <w:rsid w:val="001E7238"/>
    <w:rsid w:val="001E73FF"/>
    <w:rsid w:val="001E741B"/>
    <w:rsid w:val="001E7716"/>
    <w:rsid w:val="001E77E1"/>
    <w:rsid w:val="001E79AD"/>
    <w:rsid w:val="001E7D8A"/>
    <w:rsid w:val="001E7FD9"/>
    <w:rsid w:val="001E7FE0"/>
    <w:rsid w:val="001F0019"/>
    <w:rsid w:val="001F01B0"/>
    <w:rsid w:val="001F0211"/>
    <w:rsid w:val="001F025E"/>
    <w:rsid w:val="001F042A"/>
    <w:rsid w:val="001F0445"/>
    <w:rsid w:val="001F047F"/>
    <w:rsid w:val="001F0569"/>
    <w:rsid w:val="001F0672"/>
    <w:rsid w:val="001F0748"/>
    <w:rsid w:val="001F07D8"/>
    <w:rsid w:val="001F0807"/>
    <w:rsid w:val="001F0A57"/>
    <w:rsid w:val="001F0A72"/>
    <w:rsid w:val="001F0B35"/>
    <w:rsid w:val="001F0B8D"/>
    <w:rsid w:val="001F0CC7"/>
    <w:rsid w:val="001F0CE3"/>
    <w:rsid w:val="001F0D33"/>
    <w:rsid w:val="001F0E53"/>
    <w:rsid w:val="001F1511"/>
    <w:rsid w:val="001F1708"/>
    <w:rsid w:val="001F188A"/>
    <w:rsid w:val="001F1B2D"/>
    <w:rsid w:val="001F1B96"/>
    <w:rsid w:val="001F1CAD"/>
    <w:rsid w:val="001F1D8F"/>
    <w:rsid w:val="001F1DC4"/>
    <w:rsid w:val="001F1E67"/>
    <w:rsid w:val="001F204C"/>
    <w:rsid w:val="001F2177"/>
    <w:rsid w:val="001F2252"/>
    <w:rsid w:val="001F22F9"/>
    <w:rsid w:val="001F233C"/>
    <w:rsid w:val="001F2995"/>
    <w:rsid w:val="001F2AC5"/>
    <w:rsid w:val="001F2B47"/>
    <w:rsid w:val="001F2B6A"/>
    <w:rsid w:val="001F2B9D"/>
    <w:rsid w:val="001F2C32"/>
    <w:rsid w:val="001F2C83"/>
    <w:rsid w:val="001F2E3E"/>
    <w:rsid w:val="001F2ECE"/>
    <w:rsid w:val="001F2F7E"/>
    <w:rsid w:val="001F302E"/>
    <w:rsid w:val="001F3066"/>
    <w:rsid w:val="001F3191"/>
    <w:rsid w:val="001F31DC"/>
    <w:rsid w:val="001F33C8"/>
    <w:rsid w:val="001F3545"/>
    <w:rsid w:val="001F35A0"/>
    <w:rsid w:val="001F35C7"/>
    <w:rsid w:val="001F360B"/>
    <w:rsid w:val="001F3759"/>
    <w:rsid w:val="001F38C6"/>
    <w:rsid w:val="001F38D1"/>
    <w:rsid w:val="001F3AB8"/>
    <w:rsid w:val="001F3C1A"/>
    <w:rsid w:val="001F3CCB"/>
    <w:rsid w:val="001F3FDE"/>
    <w:rsid w:val="001F4036"/>
    <w:rsid w:val="001F4145"/>
    <w:rsid w:val="001F41CC"/>
    <w:rsid w:val="001F4270"/>
    <w:rsid w:val="001F44D3"/>
    <w:rsid w:val="001F4569"/>
    <w:rsid w:val="001F456F"/>
    <w:rsid w:val="001F460D"/>
    <w:rsid w:val="001F463C"/>
    <w:rsid w:val="001F4765"/>
    <w:rsid w:val="001F4824"/>
    <w:rsid w:val="001F48F7"/>
    <w:rsid w:val="001F4A83"/>
    <w:rsid w:val="001F4BBB"/>
    <w:rsid w:val="001F4D16"/>
    <w:rsid w:val="001F4D1B"/>
    <w:rsid w:val="001F4EF4"/>
    <w:rsid w:val="001F5040"/>
    <w:rsid w:val="001F52C8"/>
    <w:rsid w:val="001F52E7"/>
    <w:rsid w:val="001F5372"/>
    <w:rsid w:val="001F568B"/>
    <w:rsid w:val="001F56AB"/>
    <w:rsid w:val="001F57EA"/>
    <w:rsid w:val="001F5AAD"/>
    <w:rsid w:val="001F5AF9"/>
    <w:rsid w:val="001F5B27"/>
    <w:rsid w:val="001F5B47"/>
    <w:rsid w:val="001F5B5D"/>
    <w:rsid w:val="001F5B78"/>
    <w:rsid w:val="001F5BF9"/>
    <w:rsid w:val="001F5E84"/>
    <w:rsid w:val="001F5FB1"/>
    <w:rsid w:val="001F6028"/>
    <w:rsid w:val="001F618A"/>
    <w:rsid w:val="001F61BB"/>
    <w:rsid w:val="001F632A"/>
    <w:rsid w:val="001F641C"/>
    <w:rsid w:val="001F6460"/>
    <w:rsid w:val="001F6826"/>
    <w:rsid w:val="001F695D"/>
    <w:rsid w:val="001F69BE"/>
    <w:rsid w:val="001F6AD1"/>
    <w:rsid w:val="001F6B7E"/>
    <w:rsid w:val="001F6E03"/>
    <w:rsid w:val="001F6FC2"/>
    <w:rsid w:val="001F70A0"/>
    <w:rsid w:val="001F7141"/>
    <w:rsid w:val="001F7399"/>
    <w:rsid w:val="001F73DB"/>
    <w:rsid w:val="001F7585"/>
    <w:rsid w:val="001F75D2"/>
    <w:rsid w:val="001F75DA"/>
    <w:rsid w:val="001F7734"/>
    <w:rsid w:val="001F7768"/>
    <w:rsid w:val="001F7788"/>
    <w:rsid w:val="001F797E"/>
    <w:rsid w:val="001F7980"/>
    <w:rsid w:val="001F79DC"/>
    <w:rsid w:val="001F7BC3"/>
    <w:rsid w:val="001F7DA1"/>
    <w:rsid w:val="001F7EDD"/>
    <w:rsid w:val="001F7EEC"/>
    <w:rsid w:val="0020017B"/>
    <w:rsid w:val="00200249"/>
    <w:rsid w:val="002006E6"/>
    <w:rsid w:val="0020079B"/>
    <w:rsid w:val="0020079F"/>
    <w:rsid w:val="002008A1"/>
    <w:rsid w:val="0020095C"/>
    <w:rsid w:val="002009EA"/>
    <w:rsid w:val="00200AB2"/>
    <w:rsid w:val="00200C5A"/>
    <w:rsid w:val="00200D7E"/>
    <w:rsid w:val="00200F69"/>
    <w:rsid w:val="00200F71"/>
    <w:rsid w:val="00200FFD"/>
    <w:rsid w:val="002010BB"/>
    <w:rsid w:val="00201191"/>
    <w:rsid w:val="002011AB"/>
    <w:rsid w:val="00201258"/>
    <w:rsid w:val="00201317"/>
    <w:rsid w:val="0020131C"/>
    <w:rsid w:val="00201465"/>
    <w:rsid w:val="00201677"/>
    <w:rsid w:val="00201902"/>
    <w:rsid w:val="00201C63"/>
    <w:rsid w:val="00201CDB"/>
    <w:rsid w:val="00201E30"/>
    <w:rsid w:val="00201E80"/>
    <w:rsid w:val="00201F1B"/>
    <w:rsid w:val="00201F87"/>
    <w:rsid w:val="0020222A"/>
    <w:rsid w:val="002022A7"/>
    <w:rsid w:val="002025EE"/>
    <w:rsid w:val="0020269C"/>
    <w:rsid w:val="002026DB"/>
    <w:rsid w:val="0020270D"/>
    <w:rsid w:val="0020272B"/>
    <w:rsid w:val="00202948"/>
    <w:rsid w:val="00202D57"/>
    <w:rsid w:val="00202E06"/>
    <w:rsid w:val="00202E36"/>
    <w:rsid w:val="00202F19"/>
    <w:rsid w:val="00202F7A"/>
    <w:rsid w:val="00202FDE"/>
    <w:rsid w:val="0020306D"/>
    <w:rsid w:val="002031B2"/>
    <w:rsid w:val="002031E1"/>
    <w:rsid w:val="00203224"/>
    <w:rsid w:val="002032B1"/>
    <w:rsid w:val="002034A4"/>
    <w:rsid w:val="0020352B"/>
    <w:rsid w:val="002037AE"/>
    <w:rsid w:val="0020383F"/>
    <w:rsid w:val="002039FA"/>
    <w:rsid w:val="00203B2E"/>
    <w:rsid w:val="00203CF3"/>
    <w:rsid w:val="00203D49"/>
    <w:rsid w:val="002041EC"/>
    <w:rsid w:val="002042D5"/>
    <w:rsid w:val="0020437D"/>
    <w:rsid w:val="002043EA"/>
    <w:rsid w:val="00204430"/>
    <w:rsid w:val="00204645"/>
    <w:rsid w:val="002047FF"/>
    <w:rsid w:val="00204808"/>
    <w:rsid w:val="0020480C"/>
    <w:rsid w:val="002048EC"/>
    <w:rsid w:val="0020496E"/>
    <w:rsid w:val="00204B9C"/>
    <w:rsid w:val="00204C72"/>
    <w:rsid w:val="00204D97"/>
    <w:rsid w:val="00204E23"/>
    <w:rsid w:val="0020508C"/>
    <w:rsid w:val="002052E5"/>
    <w:rsid w:val="00205441"/>
    <w:rsid w:val="002054E9"/>
    <w:rsid w:val="0020558B"/>
    <w:rsid w:val="0020575D"/>
    <w:rsid w:val="00205838"/>
    <w:rsid w:val="002058A4"/>
    <w:rsid w:val="0020591A"/>
    <w:rsid w:val="00205ACD"/>
    <w:rsid w:val="00205B11"/>
    <w:rsid w:val="00205BA1"/>
    <w:rsid w:val="00205C72"/>
    <w:rsid w:val="00205ECC"/>
    <w:rsid w:val="00205ED1"/>
    <w:rsid w:val="00206010"/>
    <w:rsid w:val="00206092"/>
    <w:rsid w:val="002062AB"/>
    <w:rsid w:val="00206367"/>
    <w:rsid w:val="002063EB"/>
    <w:rsid w:val="00206787"/>
    <w:rsid w:val="002067B9"/>
    <w:rsid w:val="00206842"/>
    <w:rsid w:val="00206976"/>
    <w:rsid w:val="00206C6B"/>
    <w:rsid w:val="00206D77"/>
    <w:rsid w:val="00206D80"/>
    <w:rsid w:val="00206DB5"/>
    <w:rsid w:val="00206E8D"/>
    <w:rsid w:val="00206EAD"/>
    <w:rsid w:val="00206FAB"/>
    <w:rsid w:val="002070AA"/>
    <w:rsid w:val="002070B4"/>
    <w:rsid w:val="002071C2"/>
    <w:rsid w:val="002071EE"/>
    <w:rsid w:val="00207432"/>
    <w:rsid w:val="0020748E"/>
    <w:rsid w:val="002074A5"/>
    <w:rsid w:val="0020752C"/>
    <w:rsid w:val="00207596"/>
    <w:rsid w:val="00207973"/>
    <w:rsid w:val="00207A28"/>
    <w:rsid w:val="00207AF2"/>
    <w:rsid w:val="00207C97"/>
    <w:rsid w:val="00207E74"/>
    <w:rsid w:val="00207FB2"/>
    <w:rsid w:val="00210137"/>
    <w:rsid w:val="00210246"/>
    <w:rsid w:val="002102BB"/>
    <w:rsid w:val="0021036F"/>
    <w:rsid w:val="0021056F"/>
    <w:rsid w:val="002106FC"/>
    <w:rsid w:val="00210B5C"/>
    <w:rsid w:val="00210B90"/>
    <w:rsid w:val="00210C96"/>
    <w:rsid w:val="00210D2E"/>
    <w:rsid w:val="00210DAA"/>
    <w:rsid w:val="00210E82"/>
    <w:rsid w:val="00210EB3"/>
    <w:rsid w:val="00210F4A"/>
    <w:rsid w:val="00211075"/>
    <w:rsid w:val="002111D2"/>
    <w:rsid w:val="002114E4"/>
    <w:rsid w:val="002116F2"/>
    <w:rsid w:val="0021172A"/>
    <w:rsid w:val="00211747"/>
    <w:rsid w:val="0021175B"/>
    <w:rsid w:val="002117DD"/>
    <w:rsid w:val="00211AC7"/>
    <w:rsid w:val="00211AD3"/>
    <w:rsid w:val="00211AF2"/>
    <w:rsid w:val="00211CFC"/>
    <w:rsid w:val="00211E25"/>
    <w:rsid w:val="00212101"/>
    <w:rsid w:val="002121ED"/>
    <w:rsid w:val="00212436"/>
    <w:rsid w:val="002124BD"/>
    <w:rsid w:val="002124F0"/>
    <w:rsid w:val="00212565"/>
    <w:rsid w:val="0021269D"/>
    <w:rsid w:val="002126D7"/>
    <w:rsid w:val="00212758"/>
    <w:rsid w:val="0021279E"/>
    <w:rsid w:val="002127B6"/>
    <w:rsid w:val="0021292F"/>
    <w:rsid w:val="002129B9"/>
    <w:rsid w:val="00212A62"/>
    <w:rsid w:val="00212A9B"/>
    <w:rsid w:val="00212D62"/>
    <w:rsid w:val="00212ED6"/>
    <w:rsid w:val="00213177"/>
    <w:rsid w:val="0021361B"/>
    <w:rsid w:val="00213867"/>
    <w:rsid w:val="00213871"/>
    <w:rsid w:val="00213908"/>
    <w:rsid w:val="00213934"/>
    <w:rsid w:val="00213951"/>
    <w:rsid w:val="002139ED"/>
    <w:rsid w:val="00213A1D"/>
    <w:rsid w:val="00213B2D"/>
    <w:rsid w:val="00213BF7"/>
    <w:rsid w:val="00213E22"/>
    <w:rsid w:val="00214138"/>
    <w:rsid w:val="002141DE"/>
    <w:rsid w:val="0021436C"/>
    <w:rsid w:val="002146AD"/>
    <w:rsid w:val="002146FB"/>
    <w:rsid w:val="002147A6"/>
    <w:rsid w:val="0021484F"/>
    <w:rsid w:val="00214873"/>
    <w:rsid w:val="00214975"/>
    <w:rsid w:val="002149F8"/>
    <w:rsid w:val="00214B3D"/>
    <w:rsid w:val="00214B49"/>
    <w:rsid w:val="00214B83"/>
    <w:rsid w:val="00214D5E"/>
    <w:rsid w:val="00214DDC"/>
    <w:rsid w:val="00215125"/>
    <w:rsid w:val="00215284"/>
    <w:rsid w:val="002152A5"/>
    <w:rsid w:val="002153F4"/>
    <w:rsid w:val="00215576"/>
    <w:rsid w:val="0021558C"/>
    <w:rsid w:val="0021588D"/>
    <w:rsid w:val="00215977"/>
    <w:rsid w:val="00215A00"/>
    <w:rsid w:val="00215A33"/>
    <w:rsid w:val="00215AAD"/>
    <w:rsid w:val="00215BC3"/>
    <w:rsid w:val="00215CBF"/>
    <w:rsid w:val="00215E28"/>
    <w:rsid w:val="00215E95"/>
    <w:rsid w:val="0021629C"/>
    <w:rsid w:val="0021644E"/>
    <w:rsid w:val="002167E2"/>
    <w:rsid w:val="002168A8"/>
    <w:rsid w:val="00216940"/>
    <w:rsid w:val="00216D59"/>
    <w:rsid w:val="00216D87"/>
    <w:rsid w:val="00216DA7"/>
    <w:rsid w:val="00216E14"/>
    <w:rsid w:val="00216F32"/>
    <w:rsid w:val="00216FC3"/>
    <w:rsid w:val="00216FD9"/>
    <w:rsid w:val="00217338"/>
    <w:rsid w:val="002173B4"/>
    <w:rsid w:val="002173FD"/>
    <w:rsid w:val="00217435"/>
    <w:rsid w:val="0021748F"/>
    <w:rsid w:val="002174E7"/>
    <w:rsid w:val="00217641"/>
    <w:rsid w:val="0021780B"/>
    <w:rsid w:val="00217836"/>
    <w:rsid w:val="00217843"/>
    <w:rsid w:val="00217951"/>
    <w:rsid w:val="00217C8F"/>
    <w:rsid w:val="00217FE3"/>
    <w:rsid w:val="0022009F"/>
    <w:rsid w:val="00220247"/>
    <w:rsid w:val="002203F1"/>
    <w:rsid w:val="002204EB"/>
    <w:rsid w:val="002204F3"/>
    <w:rsid w:val="0022069F"/>
    <w:rsid w:val="00220889"/>
    <w:rsid w:val="0022098F"/>
    <w:rsid w:val="00220EB3"/>
    <w:rsid w:val="00220F50"/>
    <w:rsid w:val="00220F60"/>
    <w:rsid w:val="00221061"/>
    <w:rsid w:val="00221241"/>
    <w:rsid w:val="00221264"/>
    <w:rsid w:val="0022129B"/>
    <w:rsid w:val="00221372"/>
    <w:rsid w:val="002213EE"/>
    <w:rsid w:val="002218EE"/>
    <w:rsid w:val="00221B77"/>
    <w:rsid w:val="00221C26"/>
    <w:rsid w:val="00221DAE"/>
    <w:rsid w:val="00221E74"/>
    <w:rsid w:val="00221ED1"/>
    <w:rsid w:val="00221F6B"/>
    <w:rsid w:val="0022213F"/>
    <w:rsid w:val="002221F7"/>
    <w:rsid w:val="00222317"/>
    <w:rsid w:val="0022236E"/>
    <w:rsid w:val="00222381"/>
    <w:rsid w:val="002223C2"/>
    <w:rsid w:val="0022242C"/>
    <w:rsid w:val="00222825"/>
    <w:rsid w:val="00222A2A"/>
    <w:rsid w:val="00222C19"/>
    <w:rsid w:val="00222C26"/>
    <w:rsid w:val="00222C51"/>
    <w:rsid w:val="00222DD0"/>
    <w:rsid w:val="00222EF3"/>
    <w:rsid w:val="00222F2D"/>
    <w:rsid w:val="002230FC"/>
    <w:rsid w:val="002231FA"/>
    <w:rsid w:val="0022327F"/>
    <w:rsid w:val="002232C5"/>
    <w:rsid w:val="0022339A"/>
    <w:rsid w:val="002233E2"/>
    <w:rsid w:val="00223488"/>
    <w:rsid w:val="00223571"/>
    <w:rsid w:val="0022364A"/>
    <w:rsid w:val="0022364B"/>
    <w:rsid w:val="00223879"/>
    <w:rsid w:val="00223915"/>
    <w:rsid w:val="002239F4"/>
    <w:rsid w:val="00223B22"/>
    <w:rsid w:val="00223BC0"/>
    <w:rsid w:val="00223CCE"/>
    <w:rsid w:val="00223EC7"/>
    <w:rsid w:val="0022454F"/>
    <w:rsid w:val="0022460A"/>
    <w:rsid w:val="0022462E"/>
    <w:rsid w:val="00224670"/>
    <w:rsid w:val="00224673"/>
    <w:rsid w:val="002247B9"/>
    <w:rsid w:val="0022483C"/>
    <w:rsid w:val="00224857"/>
    <w:rsid w:val="00224A42"/>
    <w:rsid w:val="00224DE5"/>
    <w:rsid w:val="00224F4A"/>
    <w:rsid w:val="0022514D"/>
    <w:rsid w:val="0022523C"/>
    <w:rsid w:val="0022527C"/>
    <w:rsid w:val="002252D0"/>
    <w:rsid w:val="00225349"/>
    <w:rsid w:val="00225460"/>
    <w:rsid w:val="002255AF"/>
    <w:rsid w:val="00225640"/>
    <w:rsid w:val="0022568E"/>
    <w:rsid w:val="00225717"/>
    <w:rsid w:val="00225929"/>
    <w:rsid w:val="0022598C"/>
    <w:rsid w:val="00225A0D"/>
    <w:rsid w:val="00225BCA"/>
    <w:rsid w:val="00225C12"/>
    <w:rsid w:val="00225FE7"/>
    <w:rsid w:val="00226064"/>
    <w:rsid w:val="00226225"/>
    <w:rsid w:val="002262DF"/>
    <w:rsid w:val="002264A0"/>
    <w:rsid w:val="002264C4"/>
    <w:rsid w:val="00226554"/>
    <w:rsid w:val="002265AA"/>
    <w:rsid w:val="002265D9"/>
    <w:rsid w:val="002265F9"/>
    <w:rsid w:val="0022661F"/>
    <w:rsid w:val="002266C0"/>
    <w:rsid w:val="00226A37"/>
    <w:rsid w:val="00226A40"/>
    <w:rsid w:val="00226A4C"/>
    <w:rsid w:val="00226A73"/>
    <w:rsid w:val="00226B1C"/>
    <w:rsid w:val="00226BF6"/>
    <w:rsid w:val="00226D1F"/>
    <w:rsid w:val="00226D49"/>
    <w:rsid w:val="00226E44"/>
    <w:rsid w:val="00226FFA"/>
    <w:rsid w:val="00227018"/>
    <w:rsid w:val="00227074"/>
    <w:rsid w:val="00227109"/>
    <w:rsid w:val="00227149"/>
    <w:rsid w:val="002272BC"/>
    <w:rsid w:val="00227313"/>
    <w:rsid w:val="0022783D"/>
    <w:rsid w:val="002278C9"/>
    <w:rsid w:val="002279CB"/>
    <w:rsid w:val="00227A43"/>
    <w:rsid w:val="00227B06"/>
    <w:rsid w:val="00227DD7"/>
    <w:rsid w:val="00227E93"/>
    <w:rsid w:val="00227F98"/>
    <w:rsid w:val="0022C4AC"/>
    <w:rsid w:val="0023023D"/>
    <w:rsid w:val="00230259"/>
    <w:rsid w:val="00230276"/>
    <w:rsid w:val="0023029D"/>
    <w:rsid w:val="002302FE"/>
    <w:rsid w:val="00230415"/>
    <w:rsid w:val="00230497"/>
    <w:rsid w:val="00230683"/>
    <w:rsid w:val="00230695"/>
    <w:rsid w:val="0023096F"/>
    <w:rsid w:val="00230BE6"/>
    <w:rsid w:val="00230C89"/>
    <w:rsid w:val="002310A3"/>
    <w:rsid w:val="00231127"/>
    <w:rsid w:val="0023129C"/>
    <w:rsid w:val="00231460"/>
    <w:rsid w:val="00231477"/>
    <w:rsid w:val="0023158A"/>
    <w:rsid w:val="002316CC"/>
    <w:rsid w:val="002319BC"/>
    <w:rsid w:val="002319D8"/>
    <w:rsid w:val="00231B32"/>
    <w:rsid w:val="00231B63"/>
    <w:rsid w:val="00231BA1"/>
    <w:rsid w:val="00231C56"/>
    <w:rsid w:val="00231C98"/>
    <w:rsid w:val="00231DCF"/>
    <w:rsid w:val="00231DFB"/>
    <w:rsid w:val="00231EF8"/>
    <w:rsid w:val="00232031"/>
    <w:rsid w:val="00232090"/>
    <w:rsid w:val="00232100"/>
    <w:rsid w:val="00232355"/>
    <w:rsid w:val="002323B0"/>
    <w:rsid w:val="00232492"/>
    <w:rsid w:val="00232624"/>
    <w:rsid w:val="002326B4"/>
    <w:rsid w:val="00232725"/>
    <w:rsid w:val="0023283F"/>
    <w:rsid w:val="0023294F"/>
    <w:rsid w:val="0023298D"/>
    <w:rsid w:val="00232B37"/>
    <w:rsid w:val="00232C2F"/>
    <w:rsid w:val="00232D3E"/>
    <w:rsid w:val="00232DE5"/>
    <w:rsid w:val="00232EE9"/>
    <w:rsid w:val="00233048"/>
    <w:rsid w:val="0023308A"/>
    <w:rsid w:val="00233095"/>
    <w:rsid w:val="00233212"/>
    <w:rsid w:val="002332B5"/>
    <w:rsid w:val="002335AF"/>
    <w:rsid w:val="002336DC"/>
    <w:rsid w:val="002337F3"/>
    <w:rsid w:val="00233916"/>
    <w:rsid w:val="00233984"/>
    <w:rsid w:val="002339EF"/>
    <w:rsid w:val="00233A87"/>
    <w:rsid w:val="00233AF2"/>
    <w:rsid w:val="00233B50"/>
    <w:rsid w:val="00233CDA"/>
    <w:rsid w:val="00233D12"/>
    <w:rsid w:val="00233D27"/>
    <w:rsid w:val="00233D68"/>
    <w:rsid w:val="00233D6B"/>
    <w:rsid w:val="00233FCB"/>
    <w:rsid w:val="002343F2"/>
    <w:rsid w:val="002346C8"/>
    <w:rsid w:val="00234720"/>
    <w:rsid w:val="002347E8"/>
    <w:rsid w:val="00234836"/>
    <w:rsid w:val="0023491A"/>
    <w:rsid w:val="00234934"/>
    <w:rsid w:val="00234CEF"/>
    <w:rsid w:val="00234ED1"/>
    <w:rsid w:val="00234FF0"/>
    <w:rsid w:val="00235122"/>
    <w:rsid w:val="0023525F"/>
    <w:rsid w:val="002353F9"/>
    <w:rsid w:val="0023544A"/>
    <w:rsid w:val="002356E4"/>
    <w:rsid w:val="00235711"/>
    <w:rsid w:val="002359E7"/>
    <w:rsid w:val="00235B7E"/>
    <w:rsid w:val="00235C2B"/>
    <w:rsid w:val="00235CF4"/>
    <w:rsid w:val="00235D36"/>
    <w:rsid w:val="002361E7"/>
    <w:rsid w:val="0023624D"/>
    <w:rsid w:val="002362F1"/>
    <w:rsid w:val="00236492"/>
    <w:rsid w:val="0023650E"/>
    <w:rsid w:val="00236541"/>
    <w:rsid w:val="00236639"/>
    <w:rsid w:val="00236B10"/>
    <w:rsid w:val="00236F12"/>
    <w:rsid w:val="00236F82"/>
    <w:rsid w:val="00236F9B"/>
    <w:rsid w:val="002370F0"/>
    <w:rsid w:val="0023727A"/>
    <w:rsid w:val="00237286"/>
    <w:rsid w:val="002373DE"/>
    <w:rsid w:val="002373FA"/>
    <w:rsid w:val="00237630"/>
    <w:rsid w:val="00237786"/>
    <w:rsid w:val="00237CAA"/>
    <w:rsid w:val="00237DB3"/>
    <w:rsid w:val="00237E93"/>
    <w:rsid w:val="002401F0"/>
    <w:rsid w:val="002401FF"/>
    <w:rsid w:val="00240432"/>
    <w:rsid w:val="002404E9"/>
    <w:rsid w:val="00240540"/>
    <w:rsid w:val="0024074F"/>
    <w:rsid w:val="0024075D"/>
    <w:rsid w:val="00240798"/>
    <w:rsid w:val="00240859"/>
    <w:rsid w:val="0024086A"/>
    <w:rsid w:val="00240884"/>
    <w:rsid w:val="002408C1"/>
    <w:rsid w:val="002408CA"/>
    <w:rsid w:val="00240A84"/>
    <w:rsid w:val="00240C0A"/>
    <w:rsid w:val="00240CDD"/>
    <w:rsid w:val="00241091"/>
    <w:rsid w:val="0024170F"/>
    <w:rsid w:val="00241783"/>
    <w:rsid w:val="0024178C"/>
    <w:rsid w:val="00241828"/>
    <w:rsid w:val="00241BAE"/>
    <w:rsid w:val="00241D4D"/>
    <w:rsid w:val="00241EE0"/>
    <w:rsid w:val="00241FC2"/>
    <w:rsid w:val="00242092"/>
    <w:rsid w:val="002421DA"/>
    <w:rsid w:val="00242299"/>
    <w:rsid w:val="00242321"/>
    <w:rsid w:val="0024242A"/>
    <w:rsid w:val="00242490"/>
    <w:rsid w:val="002425F5"/>
    <w:rsid w:val="00242651"/>
    <w:rsid w:val="00242664"/>
    <w:rsid w:val="002427B4"/>
    <w:rsid w:val="00242821"/>
    <w:rsid w:val="0024296B"/>
    <w:rsid w:val="002429C2"/>
    <w:rsid w:val="00242BBE"/>
    <w:rsid w:val="00242DCD"/>
    <w:rsid w:val="00242E5D"/>
    <w:rsid w:val="00242E65"/>
    <w:rsid w:val="00242F21"/>
    <w:rsid w:val="00243075"/>
    <w:rsid w:val="00243090"/>
    <w:rsid w:val="002430F2"/>
    <w:rsid w:val="00243226"/>
    <w:rsid w:val="00243399"/>
    <w:rsid w:val="002433B4"/>
    <w:rsid w:val="002434F8"/>
    <w:rsid w:val="00243546"/>
    <w:rsid w:val="00243886"/>
    <w:rsid w:val="0024398E"/>
    <w:rsid w:val="002439EF"/>
    <w:rsid w:val="00243A45"/>
    <w:rsid w:val="00243BBB"/>
    <w:rsid w:val="00243D53"/>
    <w:rsid w:val="00243FC6"/>
    <w:rsid w:val="00243FFD"/>
    <w:rsid w:val="00244064"/>
    <w:rsid w:val="0024414B"/>
    <w:rsid w:val="002442D2"/>
    <w:rsid w:val="002443A2"/>
    <w:rsid w:val="0024443D"/>
    <w:rsid w:val="00244496"/>
    <w:rsid w:val="002444A3"/>
    <w:rsid w:val="0024454E"/>
    <w:rsid w:val="002445E5"/>
    <w:rsid w:val="00244864"/>
    <w:rsid w:val="002448CB"/>
    <w:rsid w:val="00244B24"/>
    <w:rsid w:val="00244D1B"/>
    <w:rsid w:val="00244EA1"/>
    <w:rsid w:val="00244F1A"/>
    <w:rsid w:val="00244F9C"/>
    <w:rsid w:val="0024522B"/>
    <w:rsid w:val="002452C6"/>
    <w:rsid w:val="00245460"/>
    <w:rsid w:val="002457AE"/>
    <w:rsid w:val="00245AB6"/>
    <w:rsid w:val="00245E1B"/>
    <w:rsid w:val="00245EE0"/>
    <w:rsid w:val="00245F55"/>
    <w:rsid w:val="002460F1"/>
    <w:rsid w:val="00246176"/>
    <w:rsid w:val="0024640E"/>
    <w:rsid w:val="0024694F"/>
    <w:rsid w:val="00246988"/>
    <w:rsid w:val="002469E9"/>
    <w:rsid w:val="00246B20"/>
    <w:rsid w:val="00246DD9"/>
    <w:rsid w:val="00246EF0"/>
    <w:rsid w:val="00246FD9"/>
    <w:rsid w:val="00246FF0"/>
    <w:rsid w:val="00247354"/>
    <w:rsid w:val="00247389"/>
    <w:rsid w:val="002476EE"/>
    <w:rsid w:val="002476F9"/>
    <w:rsid w:val="00247A71"/>
    <w:rsid w:val="00247B03"/>
    <w:rsid w:val="00247C34"/>
    <w:rsid w:val="00247DAF"/>
    <w:rsid w:val="00247FFA"/>
    <w:rsid w:val="00250108"/>
    <w:rsid w:val="00250147"/>
    <w:rsid w:val="002505EC"/>
    <w:rsid w:val="002506EE"/>
    <w:rsid w:val="00250728"/>
    <w:rsid w:val="002507DD"/>
    <w:rsid w:val="002507F1"/>
    <w:rsid w:val="002508AB"/>
    <w:rsid w:val="00250A5D"/>
    <w:rsid w:val="00250C65"/>
    <w:rsid w:val="00250F7F"/>
    <w:rsid w:val="00250FD7"/>
    <w:rsid w:val="00251326"/>
    <w:rsid w:val="0025139B"/>
    <w:rsid w:val="002515FD"/>
    <w:rsid w:val="00251852"/>
    <w:rsid w:val="00251875"/>
    <w:rsid w:val="0025188C"/>
    <w:rsid w:val="00251896"/>
    <w:rsid w:val="00251AC7"/>
    <w:rsid w:val="00251AD4"/>
    <w:rsid w:val="00251BD9"/>
    <w:rsid w:val="00251F06"/>
    <w:rsid w:val="00252071"/>
    <w:rsid w:val="002524B8"/>
    <w:rsid w:val="00252990"/>
    <w:rsid w:val="00252BA0"/>
    <w:rsid w:val="00252C00"/>
    <w:rsid w:val="00252DEC"/>
    <w:rsid w:val="00252E5D"/>
    <w:rsid w:val="00252F52"/>
    <w:rsid w:val="00252F8A"/>
    <w:rsid w:val="002530B7"/>
    <w:rsid w:val="0025310A"/>
    <w:rsid w:val="0025315E"/>
    <w:rsid w:val="00253283"/>
    <w:rsid w:val="002532F7"/>
    <w:rsid w:val="002533A3"/>
    <w:rsid w:val="002533C2"/>
    <w:rsid w:val="002533DF"/>
    <w:rsid w:val="002534BF"/>
    <w:rsid w:val="0025362C"/>
    <w:rsid w:val="002536AC"/>
    <w:rsid w:val="0025376B"/>
    <w:rsid w:val="00253990"/>
    <w:rsid w:val="00253A7A"/>
    <w:rsid w:val="00253B0D"/>
    <w:rsid w:val="00253B11"/>
    <w:rsid w:val="00253BBF"/>
    <w:rsid w:val="00253C6D"/>
    <w:rsid w:val="00253E0B"/>
    <w:rsid w:val="00253EFB"/>
    <w:rsid w:val="0025402C"/>
    <w:rsid w:val="00254308"/>
    <w:rsid w:val="0025432E"/>
    <w:rsid w:val="002543CD"/>
    <w:rsid w:val="002546B6"/>
    <w:rsid w:val="002547D1"/>
    <w:rsid w:val="00254829"/>
    <w:rsid w:val="002549F7"/>
    <w:rsid w:val="00254E1C"/>
    <w:rsid w:val="00254F12"/>
    <w:rsid w:val="0025503F"/>
    <w:rsid w:val="002554B3"/>
    <w:rsid w:val="002554E7"/>
    <w:rsid w:val="0025559D"/>
    <w:rsid w:val="0025562D"/>
    <w:rsid w:val="00255632"/>
    <w:rsid w:val="00255998"/>
    <w:rsid w:val="002559E6"/>
    <w:rsid w:val="00255AF4"/>
    <w:rsid w:val="00255DCA"/>
    <w:rsid w:val="00255ED6"/>
    <w:rsid w:val="00255F32"/>
    <w:rsid w:val="00255FAF"/>
    <w:rsid w:val="0025626D"/>
    <w:rsid w:val="002564E7"/>
    <w:rsid w:val="00256560"/>
    <w:rsid w:val="00256624"/>
    <w:rsid w:val="002567E7"/>
    <w:rsid w:val="00256838"/>
    <w:rsid w:val="0025692D"/>
    <w:rsid w:val="00256B47"/>
    <w:rsid w:val="00256C2E"/>
    <w:rsid w:val="00256C65"/>
    <w:rsid w:val="00256E43"/>
    <w:rsid w:val="0025712F"/>
    <w:rsid w:val="00257195"/>
    <w:rsid w:val="00257304"/>
    <w:rsid w:val="00257A9E"/>
    <w:rsid w:val="00257AAF"/>
    <w:rsid w:val="00257C7D"/>
    <w:rsid w:val="00257DBB"/>
    <w:rsid w:val="00257DE9"/>
    <w:rsid w:val="00257F30"/>
    <w:rsid w:val="00257FED"/>
    <w:rsid w:val="002600A1"/>
    <w:rsid w:val="002601F3"/>
    <w:rsid w:val="00260355"/>
    <w:rsid w:val="002603A9"/>
    <w:rsid w:val="002604D5"/>
    <w:rsid w:val="00260576"/>
    <w:rsid w:val="002605F2"/>
    <w:rsid w:val="0026089C"/>
    <w:rsid w:val="00260924"/>
    <w:rsid w:val="00260993"/>
    <w:rsid w:val="0026099A"/>
    <w:rsid w:val="00260CB3"/>
    <w:rsid w:val="00260D06"/>
    <w:rsid w:val="00261132"/>
    <w:rsid w:val="00261341"/>
    <w:rsid w:val="002616B0"/>
    <w:rsid w:val="002617C9"/>
    <w:rsid w:val="0026181D"/>
    <w:rsid w:val="00261A94"/>
    <w:rsid w:val="00261AC1"/>
    <w:rsid w:val="00261B1F"/>
    <w:rsid w:val="00261BCC"/>
    <w:rsid w:val="00261BE8"/>
    <w:rsid w:val="00261C7F"/>
    <w:rsid w:val="00261D59"/>
    <w:rsid w:val="00261EAC"/>
    <w:rsid w:val="00261EBD"/>
    <w:rsid w:val="00261F84"/>
    <w:rsid w:val="00262168"/>
    <w:rsid w:val="002622B0"/>
    <w:rsid w:val="002622C8"/>
    <w:rsid w:val="0026239D"/>
    <w:rsid w:val="0026242C"/>
    <w:rsid w:val="00262432"/>
    <w:rsid w:val="0026245C"/>
    <w:rsid w:val="00262495"/>
    <w:rsid w:val="0026258F"/>
    <w:rsid w:val="002626D5"/>
    <w:rsid w:val="0026289F"/>
    <w:rsid w:val="002629DD"/>
    <w:rsid w:val="00262A68"/>
    <w:rsid w:val="00262ACE"/>
    <w:rsid w:val="00262B31"/>
    <w:rsid w:val="00262BDC"/>
    <w:rsid w:val="00262D4B"/>
    <w:rsid w:val="00263062"/>
    <w:rsid w:val="00263317"/>
    <w:rsid w:val="002633AF"/>
    <w:rsid w:val="00263482"/>
    <w:rsid w:val="00263503"/>
    <w:rsid w:val="00263523"/>
    <w:rsid w:val="002635FC"/>
    <w:rsid w:val="0026360B"/>
    <w:rsid w:val="002636AA"/>
    <w:rsid w:val="002637C6"/>
    <w:rsid w:val="00263894"/>
    <w:rsid w:val="00263A79"/>
    <w:rsid w:val="00263AB2"/>
    <w:rsid w:val="00263BA9"/>
    <w:rsid w:val="00263DD3"/>
    <w:rsid w:val="00263E33"/>
    <w:rsid w:val="0026403A"/>
    <w:rsid w:val="0026413F"/>
    <w:rsid w:val="0026414A"/>
    <w:rsid w:val="00264166"/>
    <w:rsid w:val="002641AD"/>
    <w:rsid w:val="002642FF"/>
    <w:rsid w:val="00264332"/>
    <w:rsid w:val="002643A9"/>
    <w:rsid w:val="0026440D"/>
    <w:rsid w:val="00264609"/>
    <w:rsid w:val="002646E8"/>
    <w:rsid w:val="00264749"/>
    <w:rsid w:val="00264BE1"/>
    <w:rsid w:val="00264C6B"/>
    <w:rsid w:val="00264C82"/>
    <w:rsid w:val="00264DD9"/>
    <w:rsid w:val="00264EC7"/>
    <w:rsid w:val="00264FD6"/>
    <w:rsid w:val="002651F7"/>
    <w:rsid w:val="002653B6"/>
    <w:rsid w:val="00265424"/>
    <w:rsid w:val="00265473"/>
    <w:rsid w:val="0026557C"/>
    <w:rsid w:val="002655BC"/>
    <w:rsid w:val="00265688"/>
    <w:rsid w:val="002656BB"/>
    <w:rsid w:val="002657C5"/>
    <w:rsid w:val="002657E4"/>
    <w:rsid w:val="002659A6"/>
    <w:rsid w:val="00265BD1"/>
    <w:rsid w:val="00265C0D"/>
    <w:rsid w:val="00265C9D"/>
    <w:rsid w:val="00265DE2"/>
    <w:rsid w:val="00265E0F"/>
    <w:rsid w:val="0026602B"/>
    <w:rsid w:val="00266150"/>
    <w:rsid w:val="0026631A"/>
    <w:rsid w:val="00266481"/>
    <w:rsid w:val="0026655E"/>
    <w:rsid w:val="002665EF"/>
    <w:rsid w:val="0026671A"/>
    <w:rsid w:val="0026672B"/>
    <w:rsid w:val="00266758"/>
    <w:rsid w:val="00266902"/>
    <w:rsid w:val="002669CB"/>
    <w:rsid w:val="00266A49"/>
    <w:rsid w:val="00266B69"/>
    <w:rsid w:val="00266EC1"/>
    <w:rsid w:val="00266F18"/>
    <w:rsid w:val="00266FAD"/>
    <w:rsid w:val="002671CE"/>
    <w:rsid w:val="002672F8"/>
    <w:rsid w:val="002673B1"/>
    <w:rsid w:val="0026744E"/>
    <w:rsid w:val="002674A7"/>
    <w:rsid w:val="0026756C"/>
    <w:rsid w:val="002676DE"/>
    <w:rsid w:val="0026772F"/>
    <w:rsid w:val="00267892"/>
    <w:rsid w:val="00267BB7"/>
    <w:rsid w:val="00267E70"/>
    <w:rsid w:val="00267FCF"/>
    <w:rsid w:val="00270067"/>
    <w:rsid w:val="0027011C"/>
    <w:rsid w:val="00270189"/>
    <w:rsid w:val="002701CD"/>
    <w:rsid w:val="00270243"/>
    <w:rsid w:val="0027042B"/>
    <w:rsid w:val="00270505"/>
    <w:rsid w:val="0027064E"/>
    <w:rsid w:val="00270817"/>
    <w:rsid w:val="00270869"/>
    <w:rsid w:val="0027086E"/>
    <w:rsid w:val="00270AB4"/>
    <w:rsid w:val="00270ABD"/>
    <w:rsid w:val="00270C60"/>
    <w:rsid w:val="00270C63"/>
    <w:rsid w:val="00270C75"/>
    <w:rsid w:val="00270DA9"/>
    <w:rsid w:val="00270E93"/>
    <w:rsid w:val="0027100A"/>
    <w:rsid w:val="00271021"/>
    <w:rsid w:val="00271061"/>
    <w:rsid w:val="0027106A"/>
    <w:rsid w:val="002710E6"/>
    <w:rsid w:val="002711C9"/>
    <w:rsid w:val="00271258"/>
    <w:rsid w:val="00271527"/>
    <w:rsid w:val="002715E9"/>
    <w:rsid w:val="00271745"/>
    <w:rsid w:val="002718F0"/>
    <w:rsid w:val="0027194F"/>
    <w:rsid w:val="00271A3E"/>
    <w:rsid w:val="00271A84"/>
    <w:rsid w:val="00271F8F"/>
    <w:rsid w:val="00271FA8"/>
    <w:rsid w:val="002721F9"/>
    <w:rsid w:val="0027227A"/>
    <w:rsid w:val="002722ED"/>
    <w:rsid w:val="0027231D"/>
    <w:rsid w:val="00272332"/>
    <w:rsid w:val="0027240B"/>
    <w:rsid w:val="0027242E"/>
    <w:rsid w:val="0027254A"/>
    <w:rsid w:val="00272580"/>
    <w:rsid w:val="002725C1"/>
    <w:rsid w:val="002726AA"/>
    <w:rsid w:val="00272792"/>
    <w:rsid w:val="00272A50"/>
    <w:rsid w:val="00272A83"/>
    <w:rsid w:val="00272B32"/>
    <w:rsid w:val="00272C2B"/>
    <w:rsid w:val="00272F30"/>
    <w:rsid w:val="0027305A"/>
    <w:rsid w:val="002734FC"/>
    <w:rsid w:val="00273747"/>
    <w:rsid w:val="0027378F"/>
    <w:rsid w:val="002737F3"/>
    <w:rsid w:val="0027388F"/>
    <w:rsid w:val="00273902"/>
    <w:rsid w:val="0027394E"/>
    <w:rsid w:val="00273AC0"/>
    <w:rsid w:val="00273B5F"/>
    <w:rsid w:val="00273C00"/>
    <w:rsid w:val="00273C64"/>
    <w:rsid w:val="00273F6F"/>
    <w:rsid w:val="0027413B"/>
    <w:rsid w:val="002742CF"/>
    <w:rsid w:val="002743CC"/>
    <w:rsid w:val="00274517"/>
    <w:rsid w:val="002745C8"/>
    <w:rsid w:val="00274656"/>
    <w:rsid w:val="0027474B"/>
    <w:rsid w:val="00274876"/>
    <w:rsid w:val="0027493D"/>
    <w:rsid w:val="00274BDB"/>
    <w:rsid w:val="00274C38"/>
    <w:rsid w:val="00274DD9"/>
    <w:rsid w:val="00274DED"/>
    <w:rsid w:val="00274EC8"/>
    <w:rsid w:val="00275027"/>
    <w:rsid w:val="00275119"/>
    <w:rsid w:val="002752EB"/>
    <w:rsid w:val="00275365"/>
    <w:rsid w:val="002753CD"/>
    <w:rsid w:val="00275582"/>
    <w:rsid w:val="002755F3"/>
    <w:rsid w:val="00275903"/>
    <w:rsid w:val="00275CDD"/>
    <w:rsid w:val="00275F25"/>
    <w:rsid w:val="00275F7E"/>
    <w:rsid w:val="00276001"/>
    <w:rsid w:val="002760A7"/>
    <w:rsid w:val="002760C9"/>
    <w:rsid w:val="002761D8"/>
    <w:rsid w:val="00276290"/>
    <w:rsid w:val="00276363"/>
    <w:rsid w:val="002763A7"/>
    <w:rsid w:val="0027693B"/>
    <w:rsid w:val="00276A9F"/>
    <w:rsid w:val="00276B51"/>
    <w:rsid w:val="00276B60"/>
    <w:rsid w:val="00276CE0"/>
    <w:rsid w:val="00276D4B"/>
    <w:rsid w:val="00276DA1"/>
    <w:rsid w:val="0027705C"/>
    <w:rsid w:val="00277090"/>
    <w:rsid w:val="0027709F"/>
    <w:rsid w:val="002773BF"/>
    <w:rsid w:val="002773CA"/>
    <w:rsid w:val="00277413"/>
    <w:rsid w:val="0027759D"/>
    <w:rsid w:val="002775EA"/>
    <w:rsid w:val="00277919"/>
    <w:rsid w:val="00277A03"/>
    <w:rsid w:val="00277B2D"/>
    <w:rsid w:val="00277CB5"/>
    <w:rsid w:val="00277CC4"/>
    <w:rsid w:val="00277D48"/>
    <w:rsid w:val="00279F15"/>
    <w:rsid w:val="0028009A"/>
    <w:rsid w:val="002800EC"/>
    <w:rsid w:val="00280218"/>
    <w:rsid w:val="0028026F"/>
    <w:rsid w:val="0028084C"/>
    <w:rsid w:val="0028093E"/>
    <w:rsid w:val="00280CD5"/>
    <w:rsid w:val="00280D2A"/>
    <w:rsid w:val="00280DDB"/>
    <w:rsid w:val="00280FB6"/>
    <w:rsid w:val="00281012"/>
    <w:rsid w:val="002810E7"/>
    <w:rsid w:val="00281460"/>
    <w:rsid w:val="00281709"/>
    <w:rsid w:val="00281B91"/>
    <w:rsid w:val="00281BAB"/>
    <w:rsid w:val="00281C53"/>
    <w:rsid w:val="00281E1E"/>
    <w:rsid w:val="00281E3E"/>
    <w:rsid w:val="00281FBA"/>
    <w:rsid w:val="002822AD"/>
    <w:rsid w:val="002824B7"/>
    <w:rsid w:val="0028253E"/>
    <w:rsid w:val="00282540"/>
    <w:rsid w:val="00282578"/>
    <w:rsid w:val="002826B7"/>
    <w:rsid w:val="002826D0"/>
    <w:rsid w:val="0028276B"/>
    <w:rsid w:val="0028277F"/>
    <w:rsid w:val="00282946"/>
    <w:rsid w:val="002829A0"/>
    <w:rsid w:val="002829B5"/>
    <w:rsid w:val="002829DE"/>
    <w:rsid w:val="00282A43"/>
    <w:rsid w:val="00282B08"/>
    <w:rsid w:val="00282B59"/>
    <w:rsid w:val="00282C0A"/>
    <w:rsid w:val="00282D20"/>
    <w:rsid w:val="00282E35"/>
    <w:rsid w:val="00282EB1"/>
    <w:rsid w:val="0028312B"/>
    <w:rsid w:val="0028366D"/>
    <w:rsid w:val="0028379F"/>
    <w:rsid w:val="002838D0"/>
    <w:rsid w:val="00283AC7"/>
    <w:rsid w:val="00283C02"/>
    <w:rsid w:val="00283E9B"/>
    <w:rsid w:val="00283EA9"/>
    <w:rsid w:val="00283F37"/>
    <w:rsid w:val="00283F74"/>
    <w:rsid w:val="0028442D"/>
    <w:rsid w:val="00284456"/>
    <w:rsid w:val="00284536"/>
    <w:rsid w:val="00284926"/>
    <w:rsid w:val="00284B9E"/>
    <w:rsid w:val="00284FA7"/>
    <w:rsid w:val="00284FBD"/>
    <w:rsid w:val="0028501C"/>
    <w:rsid w:val="002850B0"/>
    <w:rsid w:val="002851A3"/>
    <w:rsid w:val="0028520C"/>
    <w:rsid w:val="0028527F"/>
    <w:rsid w:val="00285291"/>
    <w:rsid w:val="0028532F"/>
    <w:rsid w:val="002854BB"/>
    <w:rsid w:val="00285550"/>
    <w:rsid w:val="002855E3"/>
    <w:rsid w:val="00285666"/>
    <w:rsid w:val="002857D1"/>
    <w:rsid w:val="002857D2"/>
    <w:rsid w:val="002857FF"/>
    <w:rsid w:val="002858BE"/>
    <w:rsid w:val="00285A2A"/>
    <w:rsid w:val="00285A2F"/>
    <w:rsid w:val="00285CC6"/>
    <w:rsid w:val="00285E68"/>
    <w:rsid w:val="0028623E"/>
    <w:rsid w:val="00286541"/>
    <w:rsid w:val="002865F6"/>
    <w:rsid w:val="002868CC"/>
    <w:rsid w:val="00286CD4"/>
    <w:rsid w:val="00286CE8"/>
    <w:rsid w:val="00286DC7"/>
    <w:rsid w:val="00286F77"/>
    <w:rsid w:val="00286F8E"/>
    <w:rsid w:val="00286FFC"/>
    <w:rsid w:val="00287157"/>
    <w:rsid w:val="00287194"/>
    <w:rsid w:val="002871BD"/>
    <w:rsid w:val="00287308"/>
    <w:rsid w:val="002874B9"/>
    <w:rsid w:val="002874DE"/>
    <w:rsid w:val="00287757"/>
    <w:rsid w:val="00287839"/>
    <w:rsid w:val="00287881"/>
    <w:rsid w:val="00287E0B"/>
    <w:rsid w:val="0029016F"/>
    <w:rsid w:val="002901CD"/>
    <w:rsid w:val="002902D6"/>
    <w:rsid w:val="0029058C"/>
    <w:rsid w:val="002908BA"/>
    <w:rsid w:val="002909B8"/>
    <w:rsid w:val="00290A09"/>
    <w:rsid w:val="00290A59"/>
    <w:rsid w:val="00290AEF"/>
    <w:rsid w:val="00290B01"/>
    <w:rsid w:val="00290C29"/>
    <w:rsid w:val="00290CBC"/>
    <w:rsid w:val="00290DEC"/>
    <w:rsid w:val="002910D1"/>
    <w:rsid w:val="00291105"/>
    <w:rsid w:val="002911F8"/>
    <w:rsid w:val="00291242"/>
    <w:rsid w:val="00291326"/>
    <w:rsid w:val="0029142F"/>
    <w:rsid w:val="00291483"/>
    <w:rsid w:val="002914E2"/>
    <w:rsid w:val="00291A80"/>
    <w:rsid w:val="00291A93"/>
    <w:rsid w:val="00291AB8"/>
    <w:rsid w:val="00291BA7"/>
    <w:rsid w:val="00291CB7"/>
    <w:rsid w:val="00291D50"/>
    <w:rsid w:val="00292230"/>
    <w:rsid w:val="00292442"/>
    <w:rsid w:val="00292510"/>
    <w:rsid w:val="0029271E"/>
    <w:rsid w:val="00292951"/>
    <w:rsid w:val="0029299F"/>
    <w:rsid w:val="00292BB5"/>
    <w:rsid w:val="00292BBA"/>
    <w:rsid w:val="00292D6C"/>
    <w:rsid w:val="002931C3"/>
    <w:rsid w:val="00293234"/>
    <w:rsid w:val="002932B2"/>
    <w:rsid w:val="002932E5"/>
    <w:rsid w:val="0029352C"/>
    <w:rsid w:val="002936C6"/>
    <w:rsid w:val="0029396E"/>
    <w:rsid w:val="0029398A"/>
    <w:rsid w:val="00293AC1"/>
    <w:rsid w:val="00293DD2"/>
    <w:rsid w:val="00293F82"/>
    <w:rsid w:val="00294116"/>
    <w:rsid w:val="002941C2"/>
    <w:rsid w:val="002941DE"/>
    <w:rsid w:val="00294287"/>
    <w:rsid w:val="00294701"/>
    <w:rsid w:val="002947D2"/>
    <w:rsid w:val="00294869"/>
    <w:rsid w:val="00294973"/>
    <w:rsid w:val="002949B3"/>
    <w:rsid w:val="00294B76"/>
    <w:rsid w:val="00294BD5"/>
    <w:rsid w:val="00294D12"/>
    <w:rsid w:val="00294E05"/>
    <w:rsid w:val="0029505E"/>
    <w:rsid w:val="0029507F"/>
    <w:rsid w:val="002950B0"/>
    <w:rsid w:val="002950EF"/>
    <w:rsid w:val="00295144"/>
    <w:rsid w:val="00295201"/>
    <w:rsid w:val="0029527C"/>
    <w:rsid w:val="002952FD"/>
    <w:rsid w:val="002953E2"/>
    <w:rsid w:val="002956B8"/>
    <w:rsid w:val="002956C7"/>
    <w:rsid w:val="0029579B"/>
    <w:rsid w:val="00295A7D"/>
    <w:rsid w:val="00295AA9"/>
    <w:rsid w:val="00295CC3"/>
    <w:rsid w:val="00295CE4"/>
    <w:rsid w:val="00295EAC"/>
    <w:rsid w:val="00295F38"/>
    <w:rsid w:val="00295FA2"/>
    <w:rsid w:val="0029633B"/>
    <w:rsid w:val="00296373"/>
    <w:rsid w:val="002963A2"/>
    <w:rsid w:val="00296608"/>
    <w:rsid w:val="00296611"/>
    <w:rsid w:val="00296712"/>
    <w:rsid w:val="00296816"/>
    <w:rsid w:val="002968F0"/>
    <w:rsid w:val="00296ABF"/>
    <w:rsid w:val="00296AF7"/>
    <w:rsid w:val="00296BAE"/>
    <w:rsid w:val="00296BD9"/>
    <w:rsid w:val="00296C8A"/>
    <w:rsid w:val="00296EBE"/>
    <w:rsid w:val="00296FB5"/>
    <w:rsid w:val="00296FD0"/>
    <w:rsid w:val="002972BC"/>
    <w:rsid w:val="002974B5"/>
    <w:rsid w:val="002975D7"/>
    <w:rsid w:val="002977B7"/>
    <w:rsid w:val="002977C9"/>
    <w:rsid w:val="00297800"/>
    <w:rsid w:val="00297960"/>
    <w:rsid w:val="002979A4"/>
    <w:rsid w:val="00297B3E"/>
    <w:rsid w:val="00297C2D"/>
    <w:rsid w:val="00297D2E"/>
    <w:rsid w:val="00297E1B"/>
    <w:rsid w:val="002A0097"/>
    <w:rsid w:val="002A00F4"/>
    <w:rsid w:val="002A0118"/>
    <w:rsid w:val="002A012A"/>
    <w:rsid w:val="002A0218"/>
    <w:rsid w:val="002A0280"/>
    <w:rsid w:val="002A02EF"/>
    <w:rsid w:val="002A031E"/>
    <w:rsid w:val="002A0320"/>
    <w:rsid w:val="002A04F9"/>
    <w:rsid w:val="002A065D"/>
    <w:rsid w:val="002A0887"/>
    <w:rsid w:val="002A0A44"/>
    <w:rsid w:val="002A0A80"/>
    <w:rsid w:val="002A0BDA"/>
    <w:rsid w:val="002A0E13"/>
    <w:rsid w:val="002A0E80"/>
    <w:rsid w:val="002A1002"/>
    <w:rsid w:val="002A10D6"/>
    <w:rsid w:val="002A1131"/>
    <w:rsid w:val="002A11B8"/>
    <w:rsid w:val="002A120A"/>
    <w:rsid w:val="002A1210"/>
    <w:rsid w:val="002A135B"/>
    <w:rsid w:val="002A1628"/>
    <w:rsid w:val="002A169E"/>
    <w:rsid w:val="002A16B3"/>
    <w:rsid w:val="002A172F"/>
    <w:rsid w:val="002A175E"/>
    <w:rsid w:val="002A17C4"/>
    <w:rsid w:val="002A18B9"/>
    <w:rsid w:val="002A1925"/>
    <w:rsid w:val="002A1929"/>
    <w:rsid w:val="002A1A7A"/>
    <w:rsid w:val="002A1ACC"/>
    <w:rsid w:val="002A1CC6"/>
    <w:rsid w:val="002A1DD6"/>
    <w:rsid w:val="002A20E5"/>
    <w:rsid w:val="002A2191"/>
    <w:rsid w:val="002A21CA"/>
    <w:rsid w:val="002A22D4"/>
    <w:rsid w:val="002A2345"/>
    <w:rsid w:val="002A24EB"/>
    <w:rsid w:val="002A2650"/>
    <w:rsid w:val="002A26A8"/>
    <w:rsid w:val="002A2A17"/>
    <w:rsid w:val="002A2A8C"/>
    <w:rsid w:val="002A2CCC"/>
    <w:rsid w:val="002A2D2E"/>
    <w:rsid w:val="002A2D51"/>
    <w:rsid w:val="002A2EA8"/>
    <w:rsid w:val="002A2FF7"/>
    <w:rsid w:val="002A30F7"/>
    <w:rsid w:val="002A31A6"/>
    <w:rsid w:val="002A3432"/>
    <w:rsid w:val="002A344D"/>
    <w:rsid w:val="002A38CE"/>
    <w:rsid w:val="002A3B64"/>
    <w:rsid w:val="002A3D3F"/>
    <w:rsid w:val="002A3D81"/>
    <w:rsid w:val="002A3E4A"/>
    <w:rsid w:val="002A4002"/>
    <w:rsid w:val="002A4077"/>
    <w:rsid w:val="002A41BB"/>
    <w:rsid w:val="002A41CA"/>
    <w:rsid w:val="002A424F"/>
    <w:rsid w:val="002A42D4"/>
    <w:rsid w:val="002A42FE"/>
    <w:rsid w:val="002A4313"/>
    <w:rsid w:val="002A4543"/>
    <w:rsid w:val="002A45EF"/>
    <w:rsid w:val="002A4618"/>
    <w:rsid w:val="002A47A6"/>
    <w:rsid w:val="002A47B4"/>
    <w:rsid w:val="002A488F"/>
    <w:rsid w:val="002A49A3"/>
    <w:rsid w:val="002A4AEF"/>
    <w:rsid w:val="002A4C35"/>
    <w:rsid w:val="002A4C8B"/>
    <w:rsid w:val="002A4CDC"/>
    <w:rsid w:val="002A4E2C"/>
    <w:rsid w:val="002A4ED8"/>
    <w:rsid w:val="002A4F2A"/>
    <w:rsid w:val="002A4FC9"/>
    <w:rsid w:val="002A502B"/>
    <w:rsid w:val="002A512D"/>
    <w:rsid w:val="002A518E"/>
    <w:rsid w:val="002A52D0"/>
    <w:rsid w:val="002A5368"/>
    <w:rsid w:val="002A553C"/>
    <w:rsid w:val="002A5561"/>
    <w:rsid w:val="002A5628"/>
    <w:rsid w:val="002A58D7"/>
    <w:rsid w:val="002A5939"/>
    <w:rsid w:val="002A598C"/>
    <w:rsid w:val="002A5F7A"/>
    <w:rsid w:val="002A5F7C"/>
    <w:rsid w:val="002A6081"/>
    <w:rsid w:val="002A615C"/>
    <w:rsid w:val="002A6160"/>
    <w:rsid w:val="002A62AD"/>
    <w:rsid w:val="002A62F1"/>
    <w:rsid w:val="002A63FC"/>
    <w:rsid w:val="002A6507"/>
    <w:rsid w:val="002A674B"/>
    <w:rsid w:val="002A67AD"/>
    <w:rsid w:val="002A68D9"/>
    <w:rsid w:val="002A6C39"/>
    <w:rsid w:val="002A6DC0"/>
    <w:rsid w:val="002A6F82"/>
    <w:rsid w:val="002A707E"/>
    <w:rsid w:val="002A726C"/>
    <w:rsid w:val="002A73A1"/>
    <w:rsid w:val="002A73DD"/>
    <w:rsid w:val="002A746C"/>
    <w:rsid w:val="002A7824"/>
    <w:rsid w:val="002A7ACA"/>
    <w:rsid w:val="002A7BF7"/>
    <w:rsid w:val="002A7D81"/>
    <w:rsid w:val="002A7E11"/>
    <w:rsid w:val="002A7E7B"/>
    <w:rsid w:val="002A7F5E"/>
    <w:rsid w:val="002B01B0"/>
    <w:rsid w:val="002B01C8"/>
    <w:rsid w:val="002B0346"/>
    <w:rsid w:val="002B0354"/>
    <w:rsid w:val="002B0361"/>
    <w:rsid w:val="002B0398"/>
    <w:rsid w:val="002B0874"/>
    <w:rsid w:val="002B0877"/>
    <w:rsid w:val="002B0881"/>
    <w:rsid w:val="002B089B"/>
    <w:rsid w:val="002B08FA"/>
    <w:rsid w:val="002B0930"/>
    <w:rsid w:val="002B0AC4"/>
    <w:rsid w:val="002B0B86"/>
    <w:rsid w:val="002B0D60"/>
    <w:rsid w:val="002B0EA7"/>
    <w:rsid w:val="002B0FA5"/>
    <w:rsid w:val="002B10F6"/>
    <w:rsid w:val="002B1150"/>
    <w:rsid w:val="002B118F"/>
    <w:rsid w:val="002B11E5"/>
    <w:rsid w:val="002B123B"/>
    <w:rsid w:val="002B1522"/>
    <w:rsid w:val="002B19EF"/>
    <w:rsid w:val="002B1BE1"/>
    <w:rsid w:val="002B1D36"/>
    <w:rsid w:val="002B234B"/>
    <w:rsid w:val="002B23B4"/>
    <w:rsid w:val="002B23F8"/>
    <w:rsid w:val="002B24F1"/>
    <w:rsid w:val="002B26EA"/>
    <w:rsid w:val="002B270E"/>
    <w:rsid w:val="002B2893"/>
    <w:rsid w:val="002B2B80"/>
    <w:rsid w:val="002B2D52"/>
    <w:rsid w:val="002B2E24"/>
    <w:rsid w:val="002B2F9E"/>
    <w:rsid w:val="002B3027"/>
    <w:rsid w:val="002B3056"/>
    <w:rsid w:val="002B307C"/>
    <w:rsid w:val="002B3403"/>
    <w:rsid w:val="002B3450"/>
    <w:rsid w:val="002B3C0B"/>
    <w:rsid w:val="002B3D5A"/>
    <w:rsid w:val="002B3DA1"/>
    <w:rsid w:val="002B3E31"/>
    <w:rsid w:val="002B3F94"/>
    <w:rsid w:val="002B403C"/>
    <w:rsid w:val="002B42DF"/>
    <w:rsid w:val="002B455B"/>
    <w:rsid w:val="002B45D3"/>
    <w:rsid w:val="002B4770"/>
    <w:rsid w:val="002B4A59"/>
    <w:rsid w:val="002B4A7C"/>
    <w:rsid w:val="002B4B10"/>
    <w:rsid w:val="002B4B94"/>
    <w:rsid w:val="002B4D4F"/>
    <w:rsid w:val="002B4E18"/>
    <w:rsid w:val="002B5007"/>
    <w:rsid w:val="002B503F"/>
    <w:rsid w:val="002B5041"/>
    <w:rsid w:val="002B53CA"/>
    <w:rsid w:val="002B5705"/>
    <w:rsid w:val="002B58CD"/>
    <w:rsid w:val="002B5BB4"/>
    <w:rsid w:val="002B5C9D"/>
    <w:rsid w:val="002B5D0B"/>
    <w:rsid w:val="002B5E8B"/>
    <w:rsid w:val="002B600B"/>
    <w:rsid w:val="002B60CC"/>
    <w:rsid w:val="002B625D"/>
    <w:rsid w:val="002B6305"/>
    <w:rsid w:val="002B63C6"/>
    <w:rsid w:val="002B6453"/>
    <w:rsid w:val="002B6814"/>
    <w:rsid w:val="002B6868"/>
    <w:rsid w:val="002B6B06"/>
    <w:rsid w:val="002B6B22"/>
    <w:rsid w:val="002B705B"/>
    <w:rsid w:val="002B7185"/>
    <w:rsid w:val="002B742D"/>
    <w:rsid w:val="002B7452"/>
    <w:rsid w:val="002B7543"/>
    <w:rsid w:val="002B76AB"/>
    <w:rsid w:val="002B775E"/>
    <w:rsid w:val="002B78A9"/>
    <w:rsid w:val="002B78E8"/>
    <w:rsid w:val="002B790E"/>
    <w:rsid w:val="002B79D7"/>
    <w:rsid w:val="002B7B5A"/>
    <w:rsid w:val="002B7BFE"/>
    <w:rsid w:val="002B7D64"/>
    <w:rsid w:val="002B7E52"/>
    <w:rsid w:val="002C00CB"/>
    <w:rsid w:val="002C02B3"/>
    <w:rsid w:val="002C03AB"/>
    <w:rsid w:val="002C0509"/>
    <w:rsid w:val="002C0569"/>
    <w:rsid w:val="002C0772"/>
    <w:rsid w:val="002C0AB1"/>
    <w:rsid w:val="002C0AC9"/>
    <w:rsid w:val="002C0B52"/>
    <w:rsid w:val="002C0D63"/>
    <w:rsid w:val="002C1035"/>
    <w:rsid w:val="002C12C9"/>
    <w:rsid w:val="002C1317"/>
    <w:rsid w:val="002C13A3"/>
    <w:rsid w:val="002C13AE"/>
    <w:rsid w:val="002C13E8"/>
    <w:rsid w:val="002C1435"/>
    <w:rsid w:val="002C1639"/>
    <w:rsid w:val="002C198C"/>
    <w:rsid w:val="002C19A5"/>
    <w:rsid w:val="002C19FC"/>
    <w:rsid w:val="002C1A34"/>
    <w:rsid w:val="002C1CFC"/>
    <w:rsid w:val="002C1F05"/>
    <w:rsid w:val="002C1FE4"/>
    <w:rsid w:val="002C2454"/>
    <w:rsid w:val="002C260F"/>
    <w:rsid w:val="002C2647"/>
    <w:rsid w:val="002C273C"/>
    <w:rsid w:val="002C2802"/>
    <w:rsid w:val="002C2A75"/>
    <w:rsid w:val="002C2B30"/>
    <w:rsid w:val="002C2D24"/>
    <w:rsid w:val="002C2FBD"/>
    <w:rsid w:val="002C3000"/>
    <w:rsid w:val="002C3112"/>
    <w:rsid w:val="002C3193"/>
    <w:rsid w:val="002C31BB"/>
    <w:rsid w:val="002C3336"/>
    <w:rsid w:val="002C3460"/>
    <w:rsid w:val="002C3482"/>
    <w:rsid w:val="002C34B1"/>
    <w:rsid w:val="002C3528"/>
    <w:rsid w:val="002C3575"/>
    <w:rsid w:val="002C35FF"/>
    <w:rsid w:val="002C363B"/>
    <w:rsid w:val="002C37A5"/>
    <w:rsid w:val="002C37D9"/>
    <w:rsid w:val="002C37EE"/>
    <w:rsid w:val="002C3881"/>
    <w:rsid w:val="002C3900"/>
    <w:rsid w:val="002C39F2"/>
    <w:rsid w:val="002C3BE9"/>
    <w:rsid w:val="002C3D04"/>
    <w:rsid w:val="002C3E67"/>
    <w:rsid w:val="002C3EF6"/>
    <w:rsid w:val="002C3F1A"/>
    <w:rsid w:val="002C430B"/>
    <w:rsid w:val="002C446F"/>
    <w:rsid w:val="002C4959"/>
    <w:rsid w:val="002C49E2"/>
    <w:rsid w:val="002C4A57"/>
    <w:rsid w:val="002C4D0E"/>
    <w:rsid w:val="002C4FD3"/>
    <w:rsid w:val="002C5059"/>
    <w:rsid w:val="002C514C"/>
    <w:rsid w:val="002C5266"/>
    <w:rsid w:val="002C53A7"/>
    <w:rsid w:val="002C53CA"/>
    <w:rsid w:val="002C55A7"/>
    <w:rsid w:val="002C566B"/>
    <w:rsid w:val="002C589E"/>
    <w:rsid w:val="002C5BDC"/>
    <w:rsid w:val="002C5CAF"/>
    <w:rsid w:val="002C5D89"/>
    <w:rsid w:val="002C5D9A"/>
    <w:rsid w:val="002C5DFD"/>
    <w:rsid w:val="002C5E13"/>
    <w:rsid w:val="002C5F53"/>
    <w:rsid w:val="002C60B2"/>
    <w:rsid w:val="002C60F0"/>
    <w:rsid w:val="002C6165"/>
    <w:rsid w:val="002C617E"/>
    <w:rsid w:val="002C62C0"/>
    <w:rsid w:val="002C62D4"/>
    <w:rsid w:val="002C63CD"/>
    <w:rsid w:val="002C64C1"/>
    <w:rsid w:val="002C6679"/>
    <w:rsid w:val="002C67BA"/>
    <w:rsid w:val="002C6858"/>
    <w:rsid w:val="002C687F"/>
    <w:rsid w:val="002C6882"/>
    <w:rsid w:val="002C689F"/>
    <w:rsid w:val="002C69C9"/>
    <w:rsid w:val="002C6AD0"/>
    <w:rsid w:val="002C6BBF"/>
    <w:rsid w:val="002C6D22"/>
    <w:rsid w:val="002C6F5C"/>
    <w:rsid w:val="002C6FD3"/>
    <w:rsid w:val="002C7140"/>
    <w:rsid w:val="002C719A"/>
    <w:rsid w:val="002C739D"/>
    <w:rsid w:val="002C768E"/>
    <w:rsid w:val="002C76E0"/>
    <w:rsid w:val="002C76FE"/>
    <w:rsid w:val="002C79FF"/>
    <w:rsid w:val="002C7BD7"/>
    <w:rsid w:val="002C7C65"/>
    <w:rsid w:val="002C7D87"/>
    <w:rsid w:val="002C7FE8"/>
    <w:rsid w:val="002D000D"/>
    <w:rsid w:val="002D003A"/>
    <w:rsid w:val="002D0286"/>
    <w:rsid w:val="002D0290"/>
    <w:rsid w:val="002D036F"/>
    <w:rsid w:val="002D038E"/>
    <w:rsid w:val="002D0414"/>
    <w:rsid w:val="002D04BA"/>
    <w:rsid w:val="002D05CA"/>
    <w:rsid w:val="002D078E"/>
    <w:rsid w:val="002D07B9"/>
    <w:rsid w:val="002D07DE"/>
    <w:rsid w:val="002D08A6"/>
    <w:rsid w:val="002D09DA"/>
    <w:rsid w:val="002D0B7D"/>
    <w:rsid w:val="002D0DC9"/>
    <w:rsid w:val="002D0E92"/>
    <w:rsid w:val="002D1046"/>
    <w:rsid w:val="002D10C1"/>
    <w:rsid w:val="002D10FD"/>
    <w:rsid w:val="002D116F"/>
    <w:rsid w:val="002D11F9"/>
    <w:rsid w:val="002D16FC"/>
    <w:rsid w:val="002D177B"/>
    <w:rsid w:val="002D17AB"/>
    <w:rsid w:val="002D1821"/>
    <w:rsid w:val="002D1BA8"/>
    <w:rsid w:val="002D1BB5"/>
    <w:rsid w:val="002D1D09"/>
    <w:rsid w:val="002D1D73"/>
    <w:rsid w:val="002D1E84"/>
    <w:rsid w:val="002D1ECF"/>
    <w:rsid w:val="002D1F7F"/>
    <w:rsid w:val="002D21C9"/>
    <w:rsid w:val="002D22A6"/>
    <w:rsid w:val="002D24DF"/>
    <w:rsid w:val="002D2577"/>
    <w:rsid w:val="002D267E"/>
    <w:rsid w:val="002D2A6A"/>
    <w:rsid w:val="002D2A80"/>
    <w:rsid w:val="002D2AB4"/>
    <w:rsid w:val="002D2CDD"/>
    <w:rsid w:val="002D2D1D"/>
    <w:rsid w:val="002D2FF3"/>
    <w:rsid w:val="002D3060"/>
    <w:rsid w:val="002D318A"/>
    <w:rsid w:val="002D322E"/>
    <w:rsid w:val="002D3371"/>
    <w:rsid w:val="002D36C4"/>
    <w:rsid w:val="002D37CC"/>
    <w:rsid w:val="002D38D2"/>
    <w:rsid w:val="002D38F2"/>
    <w:rsid w:val="002D39AD"/>
    <w:rsid w:val="002D39BE"/>
    <w:rsid w:val="002D3D72"/>
    <w:rsid w:val="002D3E7F"/>
    <w:rsid w:val="002D3E93"/>
    <w:rsid w:val="002D3EF6"/>
    <w:rsid w:val="002D3F89"/>
    <w:rsid w:val="002D4074"/>
    <w:rsid w:val="002D41C3"/>
    <w:rsid w:val="002D42DF"/>
    <w:rsid w:val="002D48D3"/>
    <w:rsid w:val="002D48F9"/>
    <w:rsid w:val="002D4958"/>
    <w:rsid w:val="002D4B23"/>
    <w:rsid w:val="002D4D42"/>
    <w:rsid w:val="002D4DD5"/>
    <w:rsid w:val="002D4E73"/>
    <w:rsid w:val="002D501C"/>
    <w:rsid w:val="002D5035"/>
    <w:rsid w:val="002D504E"/>
    <w:rsid w:val="002D50ED"/>
    <w:rsid w:val="002D5512"/>
    <w:rsid w:val="002D55C9"/>
    <w:rsid w:val="002D5813"/>
    <w:rsid w:val="002D589B"/>
    <w:rsid w:val="002D5B3C"/>
    <w:rsid w:val="002D5C11"/>
    <w:rsid w:val="002D5D4A"/>
    <w:rsid w:val="002D5D4D"/>
    <w:rsid w:val="002D5F6F"/>
    <w:rsid w:val="002D6180"/>
    <w:rsid w:val="002D63D0"/>
    <w:rsid w:val="002D6565"/>
    <w:rsid w:val="002D66F6"/>
    <w:rsid w:val="002D67AB"/>
    <w:rsid w:val="002D6E8D"/>
    <w:rsid w:val="002D7287"/>
    <w:rsid w:val="002D729A"/>
    <w:rsid w:val="002D75FC"/>
    <w:rsid w:val="002D7611"/>
    <w:rsid w:val="002D7AA5"/>
    <w:rsid w:val="002D7DB6"/>
    <w:rsid w:val="002D7E6D"/>
    <w:rsid w:val="002D7EDE"/>
    <w:rsid w:val="002E0036"/>
    <w:rsid w:val="002E0238"/>
    <w:rsid w:val="002E02B3"/>
    <w:rsid w:val="002E03B0"/>
    <w:rsid w:val="002E05A2"/>
    <w:rsid w:val="002E05B1"/>
    <w:rsid w:val="002E0971"/>
    <w:rsid w:val="002E0A22"/>
    <w:rsid w:val="002E0E29"/>
    <w:rsid w:val="002E0ED2"/>
    <w:rsid w:val="002E10E3"/>
    <w:rsid w:val="002E1116"/>
    <w:rsid w:val="002E1153"/>
    <w:rsid w:val="002E14C2"/>
    <w:rsid w:val="002E1748"/>
    <w:rsid w:val="002E19E4"/>
    <w:rsid w:val="002E1ADC"/>
    <w:rsid w:val="002E1C0F"/>
    <w:rsid w:val="002E1C4F"/>
    <w:rsid w:val="002E1C7B"/>
    <w:rsid w:val="002E1E68"/>
    <w:rsid w:val="002E1E6F"/>
    <w:rsid w:val="002E1F33"/>
    <w:rsid w:val="002E2009"/>
    <w:rsid w:val="002E22BE"/>
    <w:rsid w:val="002E2364"/>
    <w:rsid w:val="002E23F1"/>
    <w:rsid w:val="002E2436"/>
    <w:rsid w:val="002E24FD"/>
    <w:rsid w:val="002E268C"/>
    <w:rsid w:val="002E27AC"/>
    <w:rsid w:val="002E29FC"/>
    <w:rsid w:val="002E2A4B"/>
    <w:rsid w:val="002E2B04"/>
    <w:rsid w:val="002E2BB8"/>
    <w:rsid w:val="002E2BE5"/>
    <w:rsid w:val="002E3000"/>
    <w:rsid w:val="002E30F4"/>
    <w:rsid w:val="002E316D"/>
    <w:rsid w:val="002E31CC"/>
    <w:rsid w:val="002E34C5"/>
    <w:rsid w:val="002E34F4"/>
    <w:rsid w:val="002E3599"/>
    <w:rsid w:val="002E3625"/>
    <w:rsid w:val="002E3678"/>
    <w:rsid w:val="002E37C5"/>
    <w:rsid w:val="002E37C6"/>
    <w:rsid w:val="002E3829"/>
    <w:rsid w:val="002E3B71"/>
    <w:rsid w:val="002E3C67"/>
    <w:rsid w:val="002E3DBF"/>
    <w:rsid w:val="002E3F11"/>
    <w:rsid w:val="002E40EF"/>
    <w:rsid w:val="002E4305"/>
    <w:rsid w:val="002E4635"/>
    <w:rsid w:val="002E4661"/>
    <w:rsid w:val="002E48EC"/>
    <w:rsid w:val="002E498D"/>
    <w:rsid w:val="002E4B39"/>
    <w:rsid w:val="002E4BEB"/>
    <w:rsid w:val="002E4D07"/>
    <w:rsid w:val="002E4D90"/>
    <w:rsid w:val="002E4E4D"/>
    <w:rsid w:val="002E4E63"/>
    <w:rsid w:val="002E4F01"/>
    <w:rsid w:val="002E5064"/>
    <w:rsid w:val="002E50DE"/>
    <w:rsid w:val="002E5269"/>
    <w:rsid w:val="002E52A8"/>
    <w:rsid w:val="002E54AB"/>
    <w:rsid w:val="002E5553"/>
    <w:rsid w:val="002E5617"/>
    <w:rsid w:val="002E56A5"/>
    <w:rsid w:val="002E57F4"/>
    <w:rsid w:val="002E585E"/>
    <w:rsid w:val="002E58D8"/>
    <w:rsid w:val="002E5A74"/>
    <w:rsid w:val="002E5D2F"/>
    <w:rsid w:val="002E5D33"/>
    <w:rsid w:val="002E5E0C"/>
    <w:rsid w:val="002E62BE"/>
    <w:rsid w:val="002E6414"/>
    <w:rsid w:val="002E641F"/>
    <w:rsid w:val="002E64B0"/>
    <w:rsid w:val="002E6528"/>
    <w:rsid w:val="002E6727"/>
    <w:rsid w:val="002E6747"/>
    <w:rsid w:val="002E6786"/>
    <w:rsid w:val="002E679F"/>
    <w:rsid w:val="002E681F"/>
    <w:rsid w:val="002E6B01"/>
    <w:rsid w:val="002E6B40"/>
    <w:rsid w:val="002E6DF0"/>
    <w:rsid w:val="002E70E9"/>
    <w:rsid w:val="002E7557"/>
    <w:rsid w:val="002E756B"/>
    <w:rsid w:val="002E77A0"/>
    <w:rsid w:val="002E784B"/>
    <w:rsid w:val="002E799F"/>
    <w:rsid w:val="002E7ACE"/>
    <w:rsid w:val="002E7BB7"/>
    <w:rsid w:val="002E7DAA"/>
    <w:rsid w:val="002E7E1B"/>
    <w:rsid w:val="002E7FC8"/>
    <w:rsid w:val="002F005B"/>
    <w:rsid w:val="002F0183"/>
    <w:rsid w:val="002F03ED"/>
    <w:rsid w:val="002F05AF"/>
    <w:rsid w:val="002F05EC"/>
    <w:rsid w:val="002F0657"/>
    <w:rsid w:val="002F0676"/>
    <w:rsid w:val="002F06B5"/>
    <w:rsid w:val="002F0766"/>
    <w:rsid w:val="002F07A6"/>
    <w:rsid w:val="002F085A"/>
    <w:rsid w:val="002F0C37"/>
    <w:rsid w:val="002F0D95"/>
    <w:rsid w:val="002F0EB5"/>
    <w:rsid w:val="002F0F2F"/>
    <w:rsid w:val="002F0FDE"/>
    <w:rsid w:val="002F1116"/>
    <w:rsid w:val="002F1124"/>
    <w:rsid w:val="002F1342"/>
    <w:rsid w:val="002F1389"/>
    <w:rsid w:val="002F13C5"/>
    <w:rsid w:val="002F141B"/>
    <w:rsid w:val="002F148B"/>
    <w:rsid w:val="002F15F9"/>
    <w:rsid w:val="002F17A3"/>
    <w:rsid w:val="002F198D"/>
    <w:rsid w:val="002F1AA1"/>
    <w:rsid w:val="002F1B2B"/>
    <w:rsid w:val="002F1BF1"/>
    <w:rsid w:val="002F1E3D"/>
    <w:rsid w:val="002F1F2B"/>
    <w:rsid w:val="002F1FB1"/>
    <w:rsid w:val="002F22C5"/>
    <w:rsid w:val="002F2402"/>
    <w:rsid w:val="002F249A"/>
    <w:rsid w:val="002F24E8"/>
    <w:rsid w:val="002F2622"/>
    <w:rsid w:val="002F265C"/>
    <w:rsid w:val="002F27BF"/>
    <w:rsid w:val="002F2932"/>
    <w:rsid w:val="002F2998"/>
    <w:rsid w:val="002F2A86"/>
    <w:rsid w:val="002F2B0B"/>
    <w:rsid w:val="002F2B4C"/>
    <w:rsid w:val="002F2BC8"/>
    <w:rsid w:val="002F2D2A"/>
    <w:rsid w:val="002F2DC3"/>
    <w:rsid w:val="002F2FAD"/>
    <w:rsid w:val="002F2FF3"/>
    <w:rsid w:val="002F362A"/>
    <w:rsid w:val="002F3731"/>
    <w:rsid w:val="002F3F24"/>
    <w:rsid w:val="002F3F46"/>
    <w:rsid w:val="002F408E"/>
    <w:rsid w:val="002F40B0"/>
    <w:rsid w:val="002F41D1"/>
    <w:rsid w:val="002F41ED"/>
    <w:rsid w:val="002F42F0"/>
    <w:rsid w:val="002F4503"/>
    <w:rsid w:val="002F4576"/>
    <w:rsid w:val="002F47B9"/>
    <w:rsid w:val="002F4863"/>
    <w:rsid w:val="002F4A17"/>
    <w:rsid w:val="002F4AB6"/>
    <w:rsid w:val="002F4BB3"/>
    <w:rsid w:val="002F4C0A"/>
    <w:rsid w:val="002F4CB6"/>
    <w:rsid w:val="002F4E10"/>
    <w:rsid w:val="002F4F64"/>
    <w:rsid w:val="002F50E9"/>
    <w:rsid w:val="002F5105"/>
    <w:rsid w:val="002F537A"/>
    <w:rsid w:val="002F53EF"/>
    <w:rsid w:val="002F54AB"/>
    <w:rsid w:val="002F5718"/>
    <w:rsid w:val="002F5735"/>
    <w:rsid w:val="002F59CD"/>
    <w:rsid w:val="002F5AED"/>
    <w:rsid w:val="002F5B4C"/>
    <w:rsid w:val="002F5B63"/>
    <w:rsid w:val="002F5E32"/>
    <w:rsid w:val="002F5F55"/>
    <w:rsid w:val="002F6169"/>
    <w:rsid w:val="002F6407"/>
    <w:rsid w:val="002F647B"/>
    <w:rsid w:val="002F64A3"/>
    <w:rsid w:val="002F659F"/>
    <w:rsid w:val="002F65B1"/>
    <w:rsid w:val="002F6630"/>
    <w:rsid w:val="002F6659"/>
    <w:rsid w:val="002F66B6"/>
    <w:rsid w:val="002F6717"/>
    <w:rsid w:val="002F6767"/>
    <w:rsid w:val="002F67A2"/>
    <w:rsid w:val="002F6E85"/>
    <w:rsid w:val="002F6F6A"/>
    <w:rsid w:val="002F703F"/>
    <w:rsid w:val="002F772E"/>
    <w:rsid w:val="002F78C5"/>
    <w:rsid w:val="002F78F0"/>
    <w:rsid w:val="002F79B6"/>
    <w:rsid w:val="002F79DE"/>
    <w:rsid w:val="002F7A31"/>
    <w:rsid w:val="002F7AA2"/>
    <w:rsid w:val="002F7B9A"/>
    <w:rsid w:val="002F7BC6"/>
    <w:rsid w:val="002F7C3B"/>
    <w:rsid w:val="002F7CB6"/>
    <w:rsid w:val="002F7DCB"/>
    <w:rsid w:val="002F7E61"/>
    <w:rsid w:val="002F7F4F"/>
    <w:rsid w:val="003000AE"/>
    <w:rsid w:val="0030027F"/>
    <w:rsid w:val="00300311"/>
    <w:rsid w:val="003003DB"/>
    <w:rsid w:val="0030048A"/>
    <w:rsid w:val="00300506"/>
    <w:rsid w:val="00300541"/>
    <w:rsid w:val="0030063D"/>
    <w:rsid w:val="0030079D"/>
    <w:rsid w:val="0030096D"/>
    <w:rsid w:val="003009C2"/>
    <w:rsid w:val="00300A07"/>
    <w:rsid w:val="00300C4E"/>
    <w:rsid w:val="00300D6F"/>
    <w:rsid w:val="00300DB5"/>
    <w:rsid w:val="00300F64"/>
    <w:rsid w:val="003010A5"/>
    <w:rsid w:val="0030113D"/>
    <w:rsid w:val="00301217"/>
    <w:rsid w:val="00301489"/>
    <w:rsid w:val="0030148A"/>
    <w:rsid w:val="00301540"/>
    <w:rsid w:val="00301647"/>
    <w:rsid w:val="003018A1"/>
    <w:rsid w:val="0030192B"/>
    <w:rsid w:val="00301BF3"/>
    <w:rsid w:val="00301C77"/>
    <w:rsid w:val="00301F7E"/>
    <w:rsid w:val="003022D4"/>
    <w:rsid w:val="0030259D"/>
    <w:rsid w:val="00302637"/>
    <w:rsid w:val="00302822"/>
    <w:rsid w:val="00302A0C"/>
    <w:rsid w:val="00302ACE"/>
    <w:rsid w:val="00302AD0"/>
    <w:rsid w:val="00302B4F"/>
    <w:rsid w:val="00302B66"/>
    <w:rsid w:val="00302BDD"/>
    <w:rsid w:val="00302C4F"/>
    <w:rsid w:val="00302E81"/>
    <w:rsid w:val="00302EE8"/>
    <w:rsid w:val="00303145"/>
    <w:rsid w:val="0030326D"/>
    <w:rsid w:val="0030329B"/>
    <w:rsid w:val="00303465"/>
    <w:rsid w:val="00303495"/>
    <w:rsid w:val="00303508"/>
    <w:rsid w:val="003036A7"/>
    <w:rsid w:val="003036E9"/>
    <w:rsid w:val="00303705"/>
    <w:rsid w:val="003037CF"/>
    <w:rsid w:val="00303A7B"/>
    <w:rsid w:val="00303FFD"/>
    <w:rsid w:val="0030427C"/>
    <w:rsid w:val="0030447B"/>
    <w:rsid w:val="003044A4"/>
    <w:rsid w:val="0030452D"/>
    <w:rsid w:val="0030474A"/>
    <w:rsid w:val="003048EA"/>
    <w:rsid w:val="00304957"/>
    <w:rsid w:val="00304AB4"/>
    <w:rsid w:val="00304AC1"/>
    <w:rsid w:val="00304AD3"/>
    <w:rsid w:val="00304B29"/>
    <w:rsid w:val="00304C88"/>
    <w:rsid w:val="00304D89"/>
    <w:rsid w:val="00304DE7"/>
    <w:rsid w:val="00304E7C"/>
    <w:rsid w:val="003051FB"/>
    <w:rsid w:val="0030548C"/>
    <w:rsid w:val="0030555B"/>
    <w:rsid w:val="003055C4"/>
    <w:rsid w:val="00305772"/>
    <w:rsid w:val="003057CB"/>
    <w:rsid w:val="003058A9"/>
    <w:rsid w:val="00305A25"/>
    <w:rsid w:val="00305B2B"/>
    <w:rsid w:val="00305BEE"/>
    <w:rsid w:val="00305F8E"/>
    <w:rsid w:val="00306053"/>
    <w:rsid w:val="003060A8"/>
    <w:rsid w:val="0030617E"/>
    <w:rsid w:val="00306252"/>
    <w:rsid w:val="003062C5"/>
    <w:rsid w:val="00306638"/>
    <w:rsid w:val="00306727"/>
    <w:rsid w:val="00306756"/>
    <w:rsid w:val="00306795"/>
    <w:rsid w:val="00306940"/>
    <w:rsid w:val="003069C9"/>
    <w:rsid w:val="00306E92"/>
    <w:rsid w:val="00306F5D"/>
    <w:rsid w:val="00306F63"/>
    <w:rsid w:val="0030700C"/>
    <w:rsid w:val="003071E2"/>
    <w:rsid w:val="00307252"/>
    <w:rsid w:val="0030725D"/>
    <w:rsid w:val="003075EC"/>
    <w:rsid w:val="003076ED"/>
    <w:rsid w:val="00307DFA"/>
    <w:rsid w:val="00310387"/>
    <w:rsid w:val="003103BC"/>
    <w:rsid w:val="003103F9"/>
    <w:rsid w:val="0031041C"/>
    <w:rsid w:val="00310442"/>
    <w:rsid w:val="00310495"/>
    <w:rsid w:val="003104A1"/>
    <w:rsid w:val="0031053E"/>
    <w:rsid w:val="00310849"/>
    <w:rsid w:val="00310BAC"/>
    <w:rsid w:val="00310CAA"/>
    <w:rsid w:val="00310F49"/>
    <w:rsid w:val="00310F5D"/>
    <w:rsid w:val="0031113F"/>
    <w:rsid w:val="0031118C"/>
    <w:rsid w:val="00311204"/>
    <w:rsid w:val="00311681"/>
    <w:rsid w:val="00311728"/>
    <w:rsid w:val="003119B0"/>
    <w:rsid w:val="00311B25"/>
    <w:rsid w:val="00311B6D"/>
    <w:rsid w:val="00311BAC"/>
    <w:rsid w:val="00311C09"/>
    <w:rsid w:val="00311CBB"/>
    <w:rsid w:val="003120C6"/>
    <w:rsid w:val="0031211F"/>
    <w:rsid w:val="0031230E"/>
    <w:rsid w:val="0031241B"/>
    <w:rsid w:val="00312575"/>
    <w:rsid w:val="003125BD"/>
    <w:rsid w:val="0031266F"/>
    <w:rsid w:val="00312870"/>
    <w:rsid w:val="003128C6"/>
    <w:rsid w:val="00312A7C"/>
    <w:rsid w:val="00312AA7"/>
    <w:rsid w:val="00312BBA"/>
    <w:rsid w:val="00312D38"/>
    <w:rsid w:val="00312D43"/>
    <w:rsid w:val="00312DCD"/>
    <w:rsid w:val="00312EE4"/>
    <w:rsid w:val="00313137"/>
    <w:rsid w:val="003131CF"/>
    <w:rsid w:val="003131E3"/>
    <w:rsid w:val="00313253"/>
    <w:rsid w:val="003134AD"/>
    <w:rsid w:val="003134B1"/>
    <w:rsid w:val="003135B7"/>
    <w:rsid w:val="00313761"/>
    <w:rsid w:val="003137CB"/>
    <w:rsid w:val="003138AD"/>
    <w:rsid w:val="003139D4"/>
    <w:rsid w:val="00313A3D"/>
    <w:rsid w:val="00313F3C"/>
    <w:rsid w:val="00314181"/>
    <w:rsid w:val="00314468"/>
    <w:rsid w:val="003144FC"/>
    <w:rsid w:val="00314597"/>
    <w:rsid w:val="0031462E"/>
    <w:rsid w:val="00314958"/>
    <w:rsid w:val="00314AF2"/>
    <w:rsid w:val="00314B3B"/>
    <w:rsid w:val="00314CF0"/>
    <w:rsid w:val="00314F8D"/>
    <w:rsid w:val="00314F9E"/>
    <w:rsid w:val="0031515D"/>
    <w:rsid w:val="00315198"/>
    <w:rsid w:val="003153A1"/>
    <w:rsid w:val="003154A9"/>
    <w:rsid w:val="00315659"/>
    <w:rsid w:val="003156E2"/>
    <w:rsid w:val="00315747"/>
    <w:rsid w:val="00315832"/>
    <w:rsid w:val="0031591F"/>
    <w:rsid w:val="00315B21"/>
    <w:rsid w:val="00315BA6"/>
    <w:rsid w:val="00315BE2"/>
    <w:rsid w:val="00315DC5"/>
    <w:rsid w:val="00315DF8"/>
    <w:rsid w:val="00315E18"/>
    <w:rsid w:val="00316504"/>
    <w:rsid w:val="00316561"/>
    <w:rsid w:val="00316652"/>
    <w:rsid w:val="003166DA"/>
    <w:rsid w:val="00316764"/>
    <w:rsid w:val="003169CB"/>
    <w:rsid w:val="003169E2"/>
    <w:rsid w:val="00316A8D"/>
    <w:rsid w:val="00316A92"/>
    <w:rsid w:val="00316BF4"/>
    <w:rsid w:val="00316CB3"/>
    <w:rsid w:val="00316CF4"/>
    <w:rsid w:val="00316D9B"/>
    <w:rsid w:val="00316DFD"/>
    <w:rsid w:val="00316E1E"/>
    <w:rsid w:val="00316ECA"/>
    <w:rsid w:val="00316EE4"/>
    <w:rsid w:val="00316FC8"/>
    <w:rsid w:val="00317016"/>
    <w:rsid w:val="003170F9"/>
    <w:rsid w:val="003171A3"/>
    <w:rsid w:val="00317247"/>
    <w:rsid w:val="003172A7"/>
    <w:rsid w:val="003178C3"/>
    <w:rsid w:val="00317A26"/>
    <w:rsid w:val="00317AAA"/>
    <w:rsid w:val="00317D2D"/>
    <w:rsid w:val="00317D44"/>
    <w:rsid w:val="00317F17"/>
    <w:rsid w:val="00317FB3"/>
    <w:rsid w:val="00317FC7"/>
    <w:rsid w:val="00320232"/>
    <w:rsid w:val="00320315"/>
    <w:rsid w:val="003203C1"/>
    <w:rsid w:val="00320510"/>
    <w:rsid w:val="00320583"/>
    <w:rsid w:val="003206C2"/>
    <w:rsid w:val="0032078F"/>
    <w:rsid w:val="003208F1"/>
    <w:rsid w:val="003209AF"/>
    <w:rsid w:val="00320AC4"/>
    <w:rsid w:val="00320AF1"/>
    <w:rsid w:val="00320BBE"/>
    <w:rsid w:val="00320C24"/>
    <w:rsid w:val="00320FB8"/>
    <w:rsid w:val="00320FFC"/>
    <w:rsid w:val="0032105E"/>
    <w:rsid w:val="0032108B"/>
    <w:rsid w:val="00321095"/>
    <w:rsid w:val="003211D3"/>
    <w:rsid w:val="003214AF"/>
    <w:rsid w:val="003214C0"/>
    <w:rsid w:val="00321517"/>
    <w:rsid w:val="0032158D"/>
    <w:rsid w:val="003216E7"/>
    <w:rsid w:val="00321728"/>
    <w:rsid w:val="0032188E"/>
    <w:rsid w:val="003219B6"/>
    <w:rsid w:val="00321A79"/>
    <w:rsid w:val="00321DA3"/>
    <w:rsid w:val="00321EBB"/>
    <w:rsid w:val="00321F9B"/>
    <w:rsid w:val="003220D0"/>
    <w:rsid w:val="003222B9"/>
    <w:rsid w:val="003224B2"/>
    <w:rsid w:val="00322916"/>
    <w:rsid w:val="003229A0"/>
    <w:rsid w:val="003229BF"/>
    <w:rsid w:val="003229C1"/>
    <w:rsid w:val="003229E2"/>
    <w:rsid w:val="00322A26"/>
    <w:rsid w:val="00322D53"/>
    <w:rsid w:val="00322E6D"/>
    <w:rsid w:val="00322EE8"/>
    <w:rsid w:val="003230D7"/>
    <w:rsid w:val="0032337D"/>
    <w:rsid w:val="00323548"/>
    <w:rsid w:val="00323584"/>
    <w:rsid w:val="00323650"/>
    <w:rsid w:val="0032382B"/>
    <w:rsid w:val="0032394E"/>
    <w:rsid w:val="00323BF0"/>
    <w:rsid w:val="00323CB6"/>
    <w:rsid w:val="00323F12"/>
    <w:rsid w:val="003241F2"/>
    <w:rsid w:val="00324420"/>
    <w:rsid w:val="00324524"/>
    <w:rsid w:val="003245E1"/>
    <w:rsid w:val="003246ED"/>
    <w:rsid w:val="0032487E"/>
    <w:rsid w:val="003249F2"/>
    <w:rsid w:val="00324A32"/>
    <w:rsid w:val="00324A42"/>
    <w:rsid w:val="00324B2A"/>
    <w:rsid w:val="00324DA0"/>
    <w:rsid w:val="00324ED6"/>
    <w:rsid w:val="00324FC5"/>
    <w:rsid w:val="00324FF8"/>
    <w:rsid w:val="00325018"/>
    <w:rsid w:val="00325069"/>
    <w:rsid w:val="003252B1"/>
    <w:rsid w:val="003253B9"/>
    <w:rsid w:val="00325401"/>
    <w:rsid w:val="003255E9"/>
    <w:rsid w:val="00325971"/>
    <w:rsid w:val="00325A1F"/>
    <w:rsid w:val="00325A9E"/>
    <w:rsid w:val="00325BB2"/>
    <w:rsid w:val="00325BCC"/>
    <w:rsid w:val="00325E0A"/>
    <w:rsid w:val="00325EC7"/>
    <w:rsid w:val="00325FC2"/>
    <w:rsid w:val="00326034"/>
    <w:rsid w:val="00326176"/>
    <w:rsid w:val="0032622C"/>
    <w:rsid w:val="00326253"/>
    <w:rsid w:val="0032662B"/>
    <w:rsid w:val="0032671F"/>
    <w:rsid w:val="00326737"/>
    <w:rsid w:val="00326757"/>
    <w:rsid w:val="00326790"/>
    <w:rsid w:val="003267AE"/>
    <w:rsid w:val="0032699E"/>
    <w:rsid w:val="003269C7"/>
    <w:rsid w:val="00326A25"/>
    <w:rsid w:val="00326B04"/>
    <w:rsid w:val="00326B7C"/>
    <w:rsid w:val="00326B87"/>
    <w:rsid w:val="00326C5A"/>
    <w:rsid w:val="00326D97"/>
    <w:rsid w:val="00326E64"/>
    <w:rsid w:val="00326E9B"/>
    <w:rsid w:val="003270CF"/>
    <w:rsid w:val="003271BD"/>
    <w:rsid w:val="00327262"/>
    <w:rsid w:val="00327401"/>
    <w:rsid w:val="003277F8"/>
    <w:rsid w:val="003278BA"/>
    <w:rsid w:val="00327994"/>
    <w:rsid w:val="00327AC2"/>
    <w:rsid w:val="00327FA3"/>
    <w:rsid w:val="003300AF"/>
    <w:rsid w:val="00330310"/>
    <w:rsid w:val="0033044E"/>
    <w:rsid w:val="003305DE"/>
    <w:rsid w:val="003306A2"/>
    <w:rsid w:val="0033098C"/>
    <w:rsid w:val="00330BAD"/>
    <w:rsid w:val="00330C0C"/>
    <w:rsid w:val="00330C89"/>
    <w:rsid w:val="00330D46"/>
    <w:rsid w:val="00330D59"/>
    <w:rsid w:val="003311A9"/>
    <w:rsid w:val="0033126E"/>
    <w:rsid w:val="003312A2"/>
    <w:rsid w:val="003313A7"/>
    <w:rsid w:val="00331625"/>
    <w:rsid w:val="0033175E"/>
    <w:rsid w:val="00331775"/>
    <w:rsid w:val="00331931"/>
    <w:rsid w:val="003319E1"/>
    <w:rsid w:val="00331B23"/>
    <w:rsid w:val="00331B80"/>
    <w:rsid w:val="00331C00"/>
    <w:rsid w:val="00331C3A"/>
    <w:rsid w:val="00331E68"/>
    <w:rsid w:val="00331F6C"/>
    <w:rsid w:val="003320E5"/>
    <w:rsid w:val="003325BA"/>
    <w:rsid w:val="003329D8"/>
    <w:rsid w:val="00332A9D"/>
    <w:rsid w:val="00332D6B"/>
    <w:rsid w:val="00332DD9"/>
    <w:rsid w:val="00332E11"/>
    <w:rsid w:val="00332F06"/>
    <w:rsid w:val="00332F2C"/>
    <w:rsid w:val="00332F8F"/>
    <w:rsid w:val="00333033"/>
    <w:rsid w:val="00333106"/>
    <w:rsid w:val="0033314C"/>
    <w:rsid w:val="00333179"/>
    <w:rsid w:val="00333184"/>
    <w:rsid w:val="0033332B"/>
    <w:rsid w:val="00333481"/>
    <w:rsid w:val="003334BA"/>
    <w:rsid w:val="00333533"/>
    <w:rsid w:val="00333555"/>
    <w:rsid w:val="003337C6"/>
    <w:rsid w:val="0033384B"/>
    <w:rsid w:val="00333A29"/>
    <w:rsid w:val="00333D25"/>
    <w:rsid w:val="00333F56"/>
    <w:rsid w:val="00333F85"/>
    <w:rsid w:val="00333FDA"/>
    <w:rsid w:val="00334022"/>
    <w:rsid w:val="0033404A"/>
    <w:rsid w:val="00334088"/>
    <w:rsid w:val="003340A6"/>
    <w:rsid w:val="003340B8"/>
    <w:rsid w:val="003340ED"/>
    <w:rsid w:val="00334406"/>
    <w:rsid w:val="0033440F"/>
    <w:rsid w:val="00334413"/>
    <w:rsid w:val="003345F6"/>
    <w:rsid w:val="00334758"/>
    <w:rsid w:val="003347F7"/>
    <w:rsid w:val="00334875"/>
    <w:rsid w:val="00334BBC"/>
    <w:rsid w:val="00334C29"/>
    <w:rsid w:val="00334D32"/>
    <w:rsid w:val="00334E80"/>
    <w:rsid w:val="00334E99"/>
    <w:rsid w:val="00334F0C"/>
    <w:rsid w:val="00335085"/>
    <w:rsid w:val="003350BB"/>
    <w:rsid w:val="00335151"/>
    <w:rsid w:val="00335597"/>
    <w:rsid w:val="00335728"/>
    <w:rsid w:val="003358DD"/>
    <w:rsid w:val="00335967"/>
    <w:rsid w:val="00335C0E"/>
    <w:rsid w:val="00335D91"/>
    <w:rsid w:val="00335E50"/>
    <w:rsid w:val="00335F54"/>
    <w:rsid w:val="00336108"/>
    <w:rsid w:val="00336142"/>
    <w:rsid w:val="00336170"/>
    <w:rsid w:val="0033618A"/>
    <w:rsid w:val="00336213"/>
    <w:rsid w:val="0033628F"/>
    <w:rsid w:val="00336400"/>
    <w:rsid w:val="0033649A"/>
    <w:rsid w:val="003364F0"/>
    <w:rsid w:val="00336571"/>
    <w:rsid w:val="00336594"/>
    <w:rsid w:val="003366DD"/>
    <w:rsid w:val="003366E8"/>
    <w:rsid w:val="003366FA"/>
    <w:rsid w:val="00336705"/>
    <w:rsid w:val="0033674B"/>
    <w:rsid w:val="0033686F"/>
    <w:rsid w:val="0033688B"/>
    <w:rsid w:val="003368AD"/>
    <w:rsid w:val="00336CD2"/>
    <w:rsid w:val="00337010"/>
    <w:rsid w:val="003370B8"/>
    <w:rsid w:val="00337111"/>
    <w:rsid w:val="00337127"/>
    <w:rsid w:val="00337253"/>
    <w:rsid w:val="0033725E"/>
    <w:rsid w:val="0033726A"/>
    <w:rsid w:val="00337408"/>
    <w:rsid w:val="00337577"/>
    <w:rsid w:val="0033762B"/>
    <w:rsid w:val="003376E8"/>
    <w:rsid w:val="00337794"/>
    <w:rsid w:val="00337868"/>
    <w:rsid w:val="0033787C"/>
    <w:rsid w:val="003378A1"/>
    <w:rsid w:val="003378B0"/>
    <w:rsid w:val="00337960"/>
    <w:rsid w:val="0033797E"/>
    <w:rsid w:val="0033799C"/>
    <w:rsid w:val="00337A0B"/>
    <w:rsid w:val="00337B8B"/>
    <w:rsid w:val="00337C30"/>
    <w:rsid w:val="00340057"/>
    <w:rsid w:val="003401FD"/>
    <w:rsid w:val="00340330"/>
    <w:rsid w:val="0034043A"/>
    <w:rsid w:val="00340566"/>
    <w:rsid w:val="0034058F"/>
    <w:rsid w:val="003405E6"/>
    <w:rsid w:val="00340666"/>
    <w:rsid w:val="0034068F"/>
    <w:rsid w:val="003408F0"/>
    <w:rsid w:val="00340B20"/>
    <w:rsid w:val="00340D83"/>
    <w:rsid w:val="00340E67"/>
    <w:rsid w:val="00340F3F"/>
    <w:rsid w:val="00340F88"/>
    <w:rsid w:val="00340FB2"/>
    <w:rsid w:val="003410D7"/>
    <w:rsid w:val="0034114D"/>
    <w:rsid w:val="003411FE"/>
    <w:rsid w:val="003414BF"/>
    <w:rsid w:val="003415B0"/>
    <w:rsid w:val="00341849"/>
    <w:rsid w:val="00341856"/>
    <w:rsid w:val="0034199E"/>
    <w:rsid w:val="0034199F"/>
    <w:rsid w:val="00341A4F"/>
    <w:rsid w:val="00341A7B"/>
    <w:rsid w:val="00341C59"/>
    <w:rsid w:val="00341C6B"/>
    <w:rsid w:val="00341D4C"/>
    <w:rsid w:val="00341EEE"/>
    <w:rsid w:val="00341F59"/>
    <w:rsid w:val="0034207F"/>
    <w:rsid w:val="00342297"/>
    <w:rsid w:val="00342316"/>
    <w:rsid w:val="00342324"/>
    <w:rsid w:val="0034245A"/>
    <w:rsid w:val="0034248C"/>
    <w:rsid w:val="003425C3"/>
    <w:rsid w:val="003425DD"/>
    <w:rsid w:val="003426D8"/>
    <w:rsid w:val="003427E6"/>
    <w:rsid w:val="00342B05"/>
    <w:rsid w:val="00342D78"/>
    <w:rsid w:val="00342FE7"/>
    <w:rsid w:val="00343029"/>
    <w:rsid w:val="00343100"/>
    <w:rsid w:val="0034312E"/>
    <w:rsid w:val="00343496"/>
    <w:rsid w:val="00343560"/>
    <w:rsid w:val="0034367B"/>
    <w:rsid w:val="003438D7"/>
    <w:rsid w:val="003439E9"/>
    <w:rsid w:val="00343A58"/>
    <w:rsid w:val="00343AA5"/>
    <w:rsid w:val="00343B27"/>
    <w:rsid w:val="00343BA8"/>
    <w:rsid w:val="00343BC4"/>
    <w:rsid w:val="00343C05"/>
    <w:rsid w:val="00343DDD"/>
    <w:rsid w:val="00343EF5"/>
    <w:rsid w:val="00343F93"/>
    <w:rsid w:val="00344013"/>
    <w:rsid w:val="00344109"/>
    <w:rsid w:val="003443CC"/>
    <w:rsid w:val="003444D5"/>
    <w:rsid w:val="0034457A"/>
    <w:rsid w:val="00344669"/>
    <w:rsid w:val="0034479A"/>
    <w:rsid w:val="0034494D"/>
    <w:rsid w:val="003449F8"/>
    <w:rsid w:val="00344AB7"/>
    <w:rsid w:val="00344B20"/>
    <w:rsid w:val="00344D2C"/>
    <w:rsid w:val="00344D61"/>
    <w:rsid w:val="00344D6E"/>
    <w:rsid w:val="00345016"/>
    <w:rsid w:val="0034526A"/>
    <w:rsid w:val="00345478"/>
    <w:rsid w:val="00345656"/>
    <w:rsid w:val="003456FF"/>
    <w:rsid w:val="003457F1"/>
    <w:rsid w:val="0034592C"/>
    <w:rsid w:val="003459BC"/>
    <w:rsid w:val="00345C6E"/>
    <w:rsid w:val="00345D1E"/>
    <w:rsid w:val="00345E7C"/>
    <w:rsid w:val="00345E9B"/>
    <w:rsid w:val="00345F6B"/>
    <w:rsid w:val="00345FCD"/>
    <w:rsid w:val="00346427"/>
    <w:rsid w:val="003464DA"/>
    <w:rsid w:val="0034658C"/>
    <w:rsid w:val="003466AC"/>
    <w:rsid w:val="003466F7"/>
    <w:rsid w:val="0034673D"/>
    <w:rsid w:val="003467CA"/>
    <w:rsid w:val="00346A0F"/>
    <w:rsid w:val="00346ACB"/>
    <w:rsid w:val="00346ADF"/>
    <w:rsid w:val="00346C11"/>
    <w:rsid w:val="00346D3E"/>
    <w:rsid w:val="0034715C"/>
    <w:rsid w:val="00347224"/>
    <w:rsid w:val="0034724C"/>
    <w:rsid w:val="00347458"/>
    <w:rsid w:val="00347470"/>
    <w:rsid w:val="00347547"/>
    <w:rsid w:val="003475F4"/>
    <w:rsid w:val="00347812"/>
    <w:rsid w:val="00347B7E"/>
    <w:rsid w:val="00347BAE"/>
    <w:rsid w:val="00347C2B"/>
    <w:rsid w:val="00347C3F"/>
    <w:rsid w:val="00347CBE"/>
    <w:rsid w:val="00347D2B"/>
    <w:rsid w:val="00347D6F"/>
    <w:rsid w:val="00347FA9"/>
    <w:rsid w:val="0034FF89"/>
    <w:rsid w:val="00350087"/>
    <w:rsid w:val="00350389"/>
    <w:rsid w:val="0035038C"/>
    <w:rsid w:val="0035068B"/>
    <w:rsid w:val="00350998"/>
    <w:rsid w:val="00350AC5"/>
    <w:rsid w:val="0035110D"/>
    <w:rsid w:val="00351441"/>
    <w:rsid w:val="003515FC"/>
    <w:rsid w:val="003518C2"/>
    <w:rsid w:val="00351996"/>
    <w:rsid w:val="00351B0C"/>
    <w:rsid w:val="00351C28"/>
    <w:rsid w:val="00351C93"/>
    <w:rsid w:val="00351D95"/>
    <w:rsid w:val="00351E32"/>
    <w:rsid w:val="0035206E"/>
    <w:rsid w:val="003521B0"/>
    <w:rsid w:val="003521D1"/>
    <w:rsid w:val="00352791"/>
    <w:rsid w:val="0035298E"/>
    <w:rsid w:val="00352A54"/>
    <w:rsid w:val="00352BC5"/>
    <w:rsid w:val="00352E5F"/>
    <w:rsid w:val="00352E84"/>
    <w:rsid w:val="00352F20"/>
    <w:rsid w:val="003530FE"/>
    <w:rsid w:val="003531BD"/>
    <w:rsid w:val="003533DE"/>
    <w:rsid w:val="00353718"/>
    <w:rsid w:val="0035399B"/>
    <w:rsid w:val="00353ADB"/>
    <w:rsid w:val="00353C7B"/>
    <w:rsid w:val="00353CC7"/>
    <w:rsid w:val="00353CED"/>
    <w:rsid w:val="00353E33"/>
    <w:rsid w:val="00353E43"/>
    <w:rsid w:val="00353F59"/>
    <w:rsid w:val="00353F95"/>
    <w:rsid w:val="00353FD2"/>
    <w:rsid w:val="0035407D"/>
    <w:rsid w:val="00354161"/>
    <w:rsid w:val="003541A7"/>
    <w:rsid w:val="003541B7"/>
    <w:rsid w:val="0035448C"/>
    <w:rsid w:val="003544B2"/>
    <w:rsid w:val="0035452C"/>
    <w:rsid w:val="00354570"/>
    <w:rsid w:val="00354672"/>
    <w:rsid w:val="00354869"/>
    <w:rsid w:val="00354921"/>
    <w:rsid w:val="00354A7F"/>
    <w:rsid w:val="00354B4C"/>
    <w:rsid w:val="00354D5F"/>
    <w:rsid w:val="00354DB5"/>
    <w:rsid w:val="00354DEC"/>
    <w:rsid w:val="003551CA"/>
    <w:rsid w:val="00355335"/>
    <w:rsid w:val="003553D2"/>
    <w:rsid w:val="003553EF"/>
    <w:rsid w:val="003553F5"/>
    <w:rsid w:val="003554D0"/>
    <w:rsid w:val="00355826"/>
    <w:rsid w:val="00355864"/>
    <w:rsid w:val="003558F6"/>
    <w:rsid w:val="0035591E"/>
    <w:rsid w:val="003559E0"/>
    <w:rsid w:val="00355BD9"/>
    <w:rsid w:val="00355C10"/>
    <w:rsid w:val="00355C43"/>
    <w:rsid w:val="00355F1D"/>
    <w:rsid w:val="00355FA7"/>
    <w:rsid w:val="00356026"/>
    <w:rsid w:val="003560D2"/>
    <w:rsid w:val="003562EE"/>
    <w:rsid w:val="003563B4"/>
    <w:rsid w:val="0035641A"/>
    <w:rsid w:val="003564A0"/>
    <w:rsid w:val="00356513"/>
    <w:rsid w:val="00356793"/>
    <w:rsid w:val="003568EF"/>
    <w:rsid w:val="0035693C"/>
    <w:rsid w:val="00356A79"/>
    <w:rsid w:val="00356DB4"/>
    <w:rsid w:val="00356F2B"/>
    <w:rsid w:val="00356F4C"/>
    <w:rsid w:val="0035702D"/>
    <w:rsid w:val="00357057"/>
    <w:rsid w:val="00357144"/>
    <w:rsid w:val="003571B4"/>
    <w:rsid w:val="003571D0"/>
    <w:rsid w:val="00357402"/>
    <w:rsid w:val="0035755B"/>
    <w:rsid w:val="003576BD"/>
    <w:rsid w:val="003576D5"/>
    <w:rsid w:val="00357741"/>
    <w:rsid w:val="003577A8"/>
    <w:rsid w:val="003577B1"/>
    <w:rsid w:val="003577D3"/>
    <w:rsid w:val="00357C66"/>
    <w:rsid w:val="00357D30"/>
    <w:rsid w:val="00357E38"/>
    <w:rsid w:val="00357F63"/>
    <w:rsid w:val="0035D0EA"/>
    <w:rsid w:val="0036015F"/>
    <w:rsid w:val="0036019B"/>
    <w:rsid w:val="00360217"/>
    <w:rsid w:val="003603C7"/>
    <w:rsid w:val="0036046E"/>
    <w:rsid w:val="0036050A"/>
    <w:rsid w:val="00360607"/>
    <w:rsid w:val="003606EB"/>
    <w:rsid w:val="00360771"/>
    <w:rsid w:val="0036085F"/>
    <w:rsid w:val="0036099C"/>
    <w:rsid w:val="003609C1"/>
    <w:rsid w:val="00360A94"/>
    <w:rsid w:val="00360C73"/>
    <w:rsid w:val="00360DE0"/>
    <w:rsid w:val="00360EBD"/>
    <w:rsid w:val="00360F2A"/>
    <w:rsid w:val="00360FE1"/>
    <w:rsid w:val="0036126C"/>
    <w:rsid w:val="003612D9"/>
    <w:rsid w:val="003615C8"/>
    <w:rsid w:val="00361B94"/>
    <w:rsid w:val="00361BA7"/>
    <w:rsid w:val="00361C79"/>
    <w:rsid w:val="00361D7F"/>
    <w:rsid w:val="00361ECA"/>
    <w:rsid w:val="0036200D"/>
    <w:rsid w:val="00362058"/>
    <w:rsid w:val="00362097"/>
    <w:rsid w:val="0036258B"/>
    <w:rsid w:val="00362602"/>
    <w:rsid w:val="00362729"/>
    <w:rsid w:val="0036293B"/>
    <w:rsid w:val="0036297C"/>
    <w:rsid w:val="00362A66"/>
    <w:rsid w:val="00362A68"/>
    <w:rsid w:val="00362AA5"/>
    <w:rsid w:val="00362E51"/>
    <w:rsid w:val="00362FFB"/>
    <w:rsid w:val="003630DA"/>
    <w:rsid w:val="003630FD"/>
    <w:rsid w:val="00363173"/>
    <w:rsid w:val="00363249"/>
    <w:rsid w:val="003633A6"/>
    <w:rsid w:val="00363479"/>
    <w:rsid w:val="0036357A"/>
    <w:rsid w:val="003636BC"/>
    <w:rsid w:val="003636D0"/>
    <w:rsid w:val="003636D4"/>
    <w:rsid w:val="0036395C"/>
    <w:rsid w:val="00363A63"/>
    <w:rsid w:val="00363C93"/>
    <w:rsid w:val="00363CCF"/>
    <w:rsid w:val="00363D21"/>
    <w:rsid w:val="00363F02"/>
    <w:rsid w:val="003643AC"/>
    <w:rsid w:val="00364404"/>
    <w:rsid w:val="003644A8"/>
    <w:rsid w:val="00364552"/>
    <w:rsid w:val="00364559"/>
    <w:rsid w:val="003647F6"/>
    <w:rsid w:val="003649AD"/>
    <w:rsid w:val="003649E6"/>
    <w:rsid w:val="00364C22"/>
    <w:rsid w:val="00364CA4"/>
    <w:rsid w:val="00364EB7"/>
    <w:rsid w:val="00364FA4"/>
    <w:rsid w:val="0036542A"/>
    <w:rsid w:val="003655F9"/>
    <w:rsid w:val="00365757"/>
    <w:rsid w:val="00365777"/>
    <w:rsid w:val="00365B9A"/>
    <w:rsid w:val="00365CDC"/>
    <w:rsid w:val="00365DF7"/>
    <w:rsid w:val="00365FCA"/>
    <w:rsid w:val="00365FE5"/>
    <w:rsid w:val="0036600D"/>
    <w:rsid w:val="0036642C"/>
    <w:rsid w:val="003664A8"/>
    <w:rsid w:val="00366762"/>
    <w:rsid w:val="00366816"/>
    <w:rsid w:val="00366876"/>
    <w:rsid w:val="00366B3E"/>
    <w:rsid w:val="00366B4B"/>
    <w:rsid w:val="00366D2E"/>
    <w:rsid w:val="00366E1B"/>
    <w:rsid w:val="00367017"/>
    <w:rsid w:val="003670FA"/>
    <w:rsid w:val="00367218"/>
    <w:rsid w:val="00367253"/>
    <w:rsid w:val="003672D9"/>
    <w:rsid w:val="0036739A"/>
    <w:rsid w:val="003673F1"/>
    <w:rsid w:val="0036747C"/>
    <w:rsid w:val="0036747E"/>
    <w:rsid w:val="003678D2"/>
    <w:rsid w:val="00367947"/>
    <w:rsid w:val="00367A5C"/>
    <w:rsid w:val="00367ACF"/>
    <w:rsid w:val="00367BFD"/>
    <w:rsid w:val="00367C63"/>
    <w:rsid w:val="00370000"/>
    <w:rsid w:val="0037022A"/>
    <w:rsid w:val="003702B2"/>
    <w:rsid w:val="0037053C"/>
    <w:rsid w:val="00370543"/>
    <w:rsid w:val="003705C9"/>
    <w:rsid w:val="003706AF"/>
    <w:rsid w:val="00370C5B"/>
    <w:rsid w:val="00370CC9"/>
    <w:rsid w:val="00370DB5"/>
    <w:rsid w:val="00370DED"/>
    <w:rsid w:val="0037101E"/>
    <w:rsid w:val="003710AD"/>
    <w:rsid w:val="00371145"/>
    <w:rsid w:val="003711E0"/>
    <w:rsid w:val="003711E3"/>
    <w:rsid w:val="003712BA"/>
    <w:rsid w:val="003715BE"/>
    <w:rsid w:val="003715FB"/>
    <w:rsid w:val="0037160F"/>
    <w:rsid w:val="003718C3"/>
    <w:rsid w:val="00371915"/>
    <w:rsid w:val="00371941"/>
    <w:rsid w:val="0037195D"/>
    <w:rsid w:val="003719B6"/>
    <w:rsid w:val="00371A0A"/>
    <w:rsid w:val="00371AB8"/>
    <w:rsid w:val="00371B66"/>
    <w:rsid w:val="00371CB3"/>
    <w:rsid w:val="00371D5C"/>
    <w:rsid w:val="00371DF3"/>
    <w:rsid w:val="00371E29"/>
    <w:rsid w:val="00371EAD"/>
    <w:rsid w:val="00371F36"/>
    <w:rsid w:val="00371F92"/>
    <w:rsid w:val="00372178"/>
    <w:rsid w:val="003721D3"/>
    <w:rsid w:val="003724D1"/>
    <w:rsid w:val="00372725"/>
    <w:rsid w:val="003727CD"/>
    <w:rsid w:val="00372AA7"/>
    <w:rsid w:val="00372B44"/>
    <w:rsid w:val="00372B9E"/>
    <w:rsid w:val="00372CB3"/>
    <w:rsid w:val="00372DC2"/>
    <w:rsid w:val="00372E4C"/>
    <w:rsid w:val="00372E94"/>
    <w:rsid w:val="00372F0C"/>
    <w:rsid w:val="00372F8D"/>
    <w:rsid w:val="00372FE0"/>
    <w:rsid w:val="00373063"/>
    <w:rsid w:val="0037307B"/>
    <w:rsid w:val="003731E8"/>
    <w:rsid w:val="0037332C"/>
    <w:rsid w:val="0037334B"/>
    <w:rsid w:val="00373430"/>
    <w:rsid w:val="0037358A"/>
    <w:rsid w:val="00373597"/>
    <w:rsid w:val="00373801"/>
    <w:rsid w:val="003738A3"/>
    <w:rsid w:val="003738FC"/>
    <w:rsid w:val="00373D1F"/>
    <w:rsid w:val="00374002"/>
    <w:rsid w:val="00374043"/>
    <w:rsid w:val="003740B9"/>
    <w:rsid w:val="003741F0"/>
    <w:rsid w:val="003744A6"/>
    <w:rsid w:val="003745E7"/>
    <w:rsid w:val="00374E5E"/>
    <w:rsid w:val="00374EBC"/>
    <w:rsid w:val="00374FDB"/>
    <w:rsid w:val="0037526F"/>
    <w:rsid w:val="003753F7"/>
    <w:rsid w:val="003754DF"/>
    <w:rsid w:val="00375548"/>
    <w:rsid w:val="003756A1"/>
    <w:rsid w:val="003757FF"/>
    <w:rsid w:val="00375939"/>
    <w:rsid w:val="00375A62"/>
    <w:rsid w:val="00375A74"/>
    <w:rsid w:val="00375D8E"/>
    <w:rsid w:val="00375DE3"/>
    <w:rsid w:val="00375F79"/>
    <w:rsid w:val="00375FFC"/>
    <w:rsid w:val="00376373"/>
    <w:rsid w:val="00376380"/>
    <w:rsid w:val="003763C4"/>
    <w:rsid w:val="003764B7"/>
    <w:rsid w:val="00376B58"/>
    <w:rsid w:val="00376E31"/>
    <w:rsid w:val="00376EF3"/>
    <w:rsid w:val="00376FAE"/>
    <w:rsid w:val="00376FEE"/>
    <w:rsid w:val="0037700D"/>
    <w:rsid w:val="00377118"/>
    <w:rsid w:val="0037711C"/>
    <w:rsid w:val="0037727C"/>
    <w:rsid w:val="00377460"/>
    <w:rsid w:val="003776AC"/>
    <w:rsid w:val="0037775D"/>
    <w:rsid w:val="003777CF"/>
    <w:rsid w:val="00377A63"/>
    <w:rsid w:val="00377D97"/>
    <w:rsid w:val="00377FC9"/>
    <w:rsid w:val="003800BB"/>
    <w:rsid w:val="0038014E"/>
    <w:rsid w:val="003801A8"/>
    <w:rsid w:val="00380216"/>
    <w:rsid w:val="003803CA"/>
    <w:rsid w:val="00380438"/>
    <w:rsid w:val="003804C5"/>
    <w:rsid w:val="0038051D"/>
    <w:rsid w:val="0038053D"/>
    <w:rsid w:val="00380958"/>
    <w:rsid w:val="003809DE"/>
    <w:rsid w:val="00380A5D"/>
    <w:rsid w:val="00380AA7"/>
    <w:rsid w:val="00380BE2"/>
    <w:rsid w:val="00380D46"/>
    <w:rsid w:val="00380D79"/>
    <w:rsid w:val="00380E35"/>
    <w:rsid w:val="003812F5"/>
    <w:rsid w:val="0038164F"/>
    <w:rsid w:val="003816C2"/>
    <w:rsid w:val="003817EC"/>
    <w:rsid w:val="00381926"/>
    <w:rsid w:val="00381DB9"/>
    <w:rsid w:val="00381FF2"/>
    <w:rsid w:val="003820EB"/>
    <w:rsid w:val="003820FA"/>
    <w:rsid w:val="00382362"/>
    <w:rsid w:val="003823D5"/>
    <w:rsid w:val="00382456"/>
    <w:rsid w:val="003824AA"/>
    <w:rsid w:val="003824DC"/>
    <w:rsid w:val="003826B0"/>
    <w:rsid w:val="003826FD"/>
    <w:rsid w:val="00382753"/>
    <w:rsid w:val="0038276D"/>
    <w:rsid w:val="003827C9"/>
    <w:rsid w:val="00382827"/>
    <w:rsid w:val="003829E3"/>
    <w:rsid w:val="00382AA9"/>
    <w:rsid w:val="00382ACC"/>
    <w:rsid w:val="00382C2F"/>
    <w:rsid w:val="00382E4C"/>
    <w:rsid w:val="0038301D"/>
    <w:rsid w:val="00383191"/>
    <w:rsid w:val="00383257"/>
    <w:rsid w:val="00383397"/>
    <w:rsid w:val="00383755"/>
    <w:rsid w:val="003837A0"/>
    <w:rsid w:val="00383A95"/>
    <w:rsid w:val="00383C9C"/>
    <w:rsid w:val="00383FF6"/>
    <w:rsid w:val="0038400F"/>
    <w:rsid w:val="00384028"/>
    <w:rsid w:val="00384122"/>
    <w:rsid w:val="00384459"/>
    <w:rsid w:val="003847B3"/>
    <w:rsid w:val="00384ADF"/>
    <w:rsid w:val="00384D91"/>
    <w:rsid w:val="00384E94"/>
    <w:rsid w:val="00384FF4"/>
    <w:rsid w:val="0038526B"/>
    <w:rsid w:val="0038555C"/>
    <w:rsid w:val="0038557C"/>
    <w:rsid w:val="0038559E"/>
    <w:rsid w:val="0038560C"/>
    <w:rsid w:val="003856CF"/>
    <w:rsid w:val="00385875"/>
    <w:rsid w:val="00385916"/>
    <w:rsid w:val="00385B97"/>
    <w:rsid w:val="00385CB9"/>
    <w:rsid w:val="00385EC4"/>
    <w:rsid w:val="00385FB9"/>
    <w:rsid w:val="00386089"/>
    <w:rsid w:val="0038612C"/>
    <w:rsid w:val="00386188"/>
    <w:rsid w:val="003861CF"/>
    <w:rsid w:val="0038637B"/>
    <w:rsid w:val="0038638C"/>
    <w:rsid w:val="003863DB"/>
    <w:rsid w:val="003864DD"/>
    <w:rsid w:val="003868DA"/>
    <w:rsid w:val="003868F3"/>
    <w:rsid w:val="00386B09"/>
    <w:rsid w:val="00386D61"/>
    <w:rsid w:val="00386E11"/>
    <w:rsid w:val="00387015"/>
    <w:rsid w:val="00387193"/>
    <w:rsid w:val="00387347"/>
    <w:rsid w:val="00387583"/>
    <w:rsid w:val="00387587"/>
    <w:rsid w:val="00387AC2"/>
    <w:rsid w:val="00387CBD"/>
    <w:rsid w:val="00387F2A"/>
    <w:rsid w:val="003902B5"/>
    <w:rsid w:val="00390332"/>
    <w:rsid w:val="00390789"/>
    <w:rsid w:val="00390CA6"/>
    <w:rsid w:val="00390D8A"/>
    <w:rsid w:val="00390DE3"/>
    <w:rsid w:val="00391006"/>
    <w:rsid w:val="00391147"/>
    <w:rsid w:val="003911E0"/>
    <w:rsid w:val="003912A1"/>
    <w:rsid w:val="00391347"/>
    <w:rsid w:val="00391454"/>
    <w:rsid w:val="00391488"/>
    <w:rsid w:val="00391637"/>
    <w:rsid w:val="0039171B"/>
    <w:rsid w:val="003917D5"/>
    <w:rsid w:val="003918F4"/>
    <w:rsid w:val="003919A3"/>
    <w:rsid w:val="003919A8"/>
    <w:rsid w:val="00391E99"/>
    <w:rsid w:val="0039217B"/>
    <w:rsid w:val="003921D6"/>
    <w:rsid w:val="003922E5"/>
    <w:rsid w:val="00392398"/>
    <w:rsid w:val="003924B9"/>
    <w:rsid w:val="003924E1"/>
    <w:rsid w:val="00392536"/>
    <w:rsid w:val="00392593"/>
    <w:rsid w:val="0039293E"/>
    <w:rsid w:val="00392B47"/>
    <w:rsid w:val="00392F4B"/>
    <w:rsid w:val="0039305A"/>
    <w:rsid w:val="0039318E"/>
    <w:rsid w:val="003933A8"/>
    <w:rsid w:val="0039341D"/>
    <w:rsid w:val="003934A8"/>
    <w:rsid w:val="003937BB"/>
    <w:rsid w:val="003937CA"/>
    <w:rsid w:val="00393AA1"/>
    <w:rsid w:val="00393B51"/>
    <w:rsid w:val="00393B79"/>
    <w:rsid w:val="00393B8A"/>
    <w:rsid w:val="00393B9E"/>
    <w:rsid w:val="00393DAB"/>
    <w:rsid w:val="00393F99"/>
    <w:rsid w:val="00393FAA"/>
    <w:rsid w:val="0039401D"/>
    <w:rsid w:val="0039415C"/>
    <w:rsid w:val="0039415F"/>
    <w:rsid w:val="00394182"/>
    <w:rsid w:val="00394192"/>
    <w:rsid w:val="0039423D"/>
    <w:rsid w:val="00394307"/>
    <w:rsid w:val="0039462C"/>
    <w:rsid w:val="0039476C"/>
    <w:rsid w:val="0039477E"/>
    <w:rsid w:val="00394825"/>
    <w:rsid w:val="00394831"/>
    <w:rsid w:val="00394873"/>
    <w:rsid w:val="003948BD"/>
    <w:rsid w:val="003949FD"/>
    <w:rsid w:val="00394E1C"/>
    <w:rsid w:val="003950FF"/>
    <w:rsid w:val="0039510E"/>
    <w:rsid w:val="00395144"/>
    <w:rsid w:val="00395187"/>
    <w:rsid w:val="003953B2"/>
    <w:rsid w:val="003953CC"/>
    <w:rsid w:val="003953ED"/>
    <w:rsid w:val="00395403"/>
    <w:rsid w:val="003954A4"/>
    <w:rsid w:val="00395546"/>
    <w:rsid w:val="003957C2"/>
    <w:rsid w:val="00395BC9"/>
    <w:rsid w:val="00395CA0"/>
    <w:rsid w:val="00395CC3"/>
    <w:rsid w:val="0039608C"/>
    <w:rsid w:val="00396242"/>
    <w:rsid w:val="0039634C"/>
    <w:rsid w:val="003963DF"/>
    <w:rsid w:val="00396486"/>
    <w:rsid w:val="003964A1"/>
    <w:rsid w:val="00396548"/>
    <w:rsid w:val="00396682"/>
    <w:rsid w:val="003966CA"/>
    <w:rsid w:val="00396797"/>
    <w:rsid w:val="00396852"/>
    <w:rsid w:val="00396C39"/>
    <w:rsid w:val="00396D03"/>
    <w:rsid w:val="003970D2"/>
    <w:rsid w:val="0039713A"/>
    <w:rsid w:val="00397156"/>
    <w:rsid w:val="003972D7"/>
    <w:rsid w:val="003972DF"/>
    <w:rsid w:val="00397339"/>
    <w:rsid w:val="00397360"/>
    <w:rsid w:val="003975FB"/>
    <w:rsid w:val="003977BD"/>
    <w:rsid w:val="00397877"/>
    <w:rsid w:val="003978CD"/>
    <w:rsid w:val="003978F8"/>
    <w:rsid w:val="00397D1F"/>
    <w:rsid w:val="00397E24"/>
    <w:rsid w:val="00397FC5"/>
    <w:rsid w:val="003A01F0"/>
    <w:rsid w:val="003A040B"/>
    <w:rsid w:val="003A058B"/>
    <w:rsid w:val="003A0834"/>
    <w:rsid w:val="003A09B4"/>
    <w:rsid w:val="003A0ED0"/>
    <w:rsid w:val="003A10CC"/>
    <w:rsid w:val="003A1206"/>
    <w:rsid w:val="003A1266"/>
    <w:rsid w:val="003A1856"/>
    <w:rsid w:val="003A18B6"/>
    <w:rsid w:val="003A1CD3"/>
    <w:rsid w:val="003A1D3E"/>
    <w:rsid w:val="003A1DB5"/>
    <w:rsid w:val="003A1FD4"/>
    <w:rsid w:val="003A215E"/>
    <w:rsid w:val="003A2184"/>
    <w:rsid w:val="003A2278"/>
    <w:rsid w:val="003A245F"/>
    <w:rsid w:val="003A2474"/>
    <w:rsid w:val="003A25BB"/>
    <w:rsid w:val="003A26D5"/>
    <w:rsid w:val="003A26E4"/>
    <w:rsid w:val="003A283C"/>
    <w:rsid w:val="003A29A9"/>
    <w:rsid w:val="003A2AB3"/>
    <w:rsid w:val="003A2AC1"/>
    <w:rsid w:val="003A2BFF"/>
    <w:rsid w:val="003A2E07"/>
    <w:rsid w:val="003A2E79"/>
    <w:rsid w:val="003A2FE3"/>
    <w:rsid w:val="003A3009"/>
    <w:rsid w:val="003A301A"/>
    <w:rsid w:val="003A3191"/>
    <w:rsid w:val="003A32E3"/>
    <w:rsid w:val="003A3301"/>
    <w:rsid w:val="003A3340"/>
    <w:rsid w:val="003A35DC"/>
    <w:rsid w:val="003A3632"/>
    <w:rsid w:val="003A3640"/>
    <w:rsid w:val="003A373B"/>
    <w:rsid w:val="003A38A4"/>
    <w:rsid w:val="003A3A0D"/>
    <w:rsid w:val="003A3ACA"/>
    <w:rsid w:val="003A3B47"/>
    <w:rsid w:val="003A3D15"/>
    <w:rsid w:val="003A3D8A"/>
    <w:rsid w:val="003A3D8E"/>
    <w:rsid w:val="003A3E19"/>
    <w:rsid w:val="003A3E80"/>
    <w:rsid w:val="003A3F2F"/>
    <w:rsid w:val="003A4109"/>
    <w:rsid w:val="003A414F"/>
    <w:rsid w:val="003A41EC"/>
    <w:rsid w:val="003A4258"/>
    <w:rsid w:val="003A4342"/>
    <w:rsid w:val="003A446C"/>
    <w:rsid w:val="003A45DC"/>
    <w:rsid w:val="003A4666"/>
    <w:rsid w:val="003A4A6D"/>
    <w:rsid w:val="003A4C07"/>
    <w:rsid w:val="003A4C25"/>
    <w:rsid w:val="003A4E80"/>
    <w:rsid w:val="003A4F30"/>
    <w:rsid w:val="003A5125"/>
    <w:rsid w:val="003A52C2"/>
    <w:rsid w:val="003A538F"/>
    <w:rsid w:val="003A55FB"/>
    <w:rsid w:val="003A560C"/>
    <w:rsid w:val="003A5684"/>
    <w:rsid w:val="003A5792"/>
    <w:rsid w:val="003A5B41"/>
    <w:rsid w:val="003A5C67"/>
    <w:rsid w:val="003A5DC8"/>
    <w:rsid w:val="003A5DE3"/>
    <w:rsid w:val="003A5E0B"/>
    <w:rsid w:val="003A5E1F"/>
    <w:rsid w:val="003A5EEA"/>
    <w:rsid w:val="003A6037"/>
    <w:rsid w:val="003A607D"/>
    <w:rsid w:val="003A61A7"/>
    <w:rsid w:val="003A621F"/>
    <w:rsid w:val="003A62C7"/>
    <w:rsid w:val="003A66B8"/>
    <w:rsid w:val="003A66C0"/>
    <w:rsid w:val="003A6728"/>
    <w:rsid w:val="003A6915"/>
    <w:rsid w:val="003A6AAF"/>
    <w:rsid w:val="003A6D1F"/>
    <w:rsid w:val="003A6D6D"/>
    <w:rsid w:val="003A71BA"/>
    <w:rsid w:val="003A7302"/>
    <w:rsid w:val="003A73B6"/>
    <w:rsid w:val="003A742F"/>
    <w:rsid w:val="003A75E6"/>
    <w:rsid w:val="003A77F6"/>
    <w:rsid w:val="003A79C0"/>
    <w:rsid w:val="003A7A13"/>
    <w:rsid w:val="003A7AFC"/>
    <w:rsid w:val="003A7D99"/>
    <w:rsid w:val="003A7E54"/>
    <w:rsid w:val="003A7E6D"/>
    <w:rsid w:val="003B0076"/>
    <w:rsid w:val="003B008C"/>
    <w:rsid w:val="003B0138"/>
    <w:rsid w:val="003B0139"/>
    <w:rsid w:val="003B0270"/>
    <w:rsid w:val="003B0281"/>
    <w:rsid w:val="003B0321"/>
    <w:rsid w:val="003B0563"/>
    <w:rsid w:val="003B05A8"/>
    <w:rsid w:val="003B08F4"/>
    <w:rsid w:val="003B098E"/>
    <w:rsid w:val="003B0AA7"/>
    <w:rsid w:val="003B0AC8"/>
    <w:rsid w:val="003B0D35"/>
    <w:rsid w:val="003B0E9B"/>
    <w:rsid w:val="003B0FCB"/>
    <w:rsid w:val="003B101E"/>
    <w:rsid w:val="003B1499"/>
    <w:rsid w:val="003B1604"/>
    <w:rsid w:val="003B1906"/>
    <w:rsid w:val="003B19E0"/>
    <w:rsid w:val="003B1A16"/>
    <w:rsid w:val="003B1AD1"/>
    <w:rsid w:val="003B1B42"/>
    <w:rsid w:val="003B1D28"/>
    <w:rsid w:val="003B1D62"/>
    <w:rsid w:val="003B1EAC"/>
    <w:rsid w:val="003B1F7B"/>
    <w:rsid w:val="003B1FB6"/>
    <w:rsid w:val="003B21A6"/>
    <w:rsid w:val="003B21FD"/>
    <w:rsid w:val="003B22BB"/>
    <w:rsid w:val="003B230E"/>
    <w:rsid w:val="003B234F"/>
    <w:rsid w:val="003B243D"/>
    <w:rsid w:val="003B27AD"/>
    <w:rsid w:val="003B2810"/>
    <w:rsid w:val="003B2980"/>
    <w:rsid w:val="003B2C2B"/>
    <w:rsid w:val="003B2E09"/>
    <w:rsid w:val="003B2E0D"/>
    <w:rsid w:val="003B2F4B"/>
    <w:rsid w:val="003B301C"/>
    <w:rsid w:val="003B31FA"/>
    <w:rsid w:val="003B3429"/>
    <w:rsid w:val="003B3449"/>
    <w:rsid w:val="003B34EF"/>
    <w:rsid w:val="003B355E"/>
    <w:rsid w:val="003B36E7"/>
    <w:rsid w:val="003B3A12"/>
    <w:rsid w:val="003B3B22"/>
    <w:rsid w:val="003B3B40"/>
    <w:rsid w:val="003B3D03"/>
    <w:rsid w:val="003B3D40"/>
    <w:rsid w:val="003B3D5E"/>
    <w:rsid w:val="003B3D92"/>
    <w:rsid w:val="003B3E0D"/>
    <w:rsid w:val="003B3E8F"/>
    <w:rsid w:val="003B3F47"/>
    <w:rsid w:val="003B4325"/>
    <w:rsid w:val="003B43A2"/>
    <w:rsid w:val="003B443D"/>
    <w:rsid w:val="003B4535"/>
    <w:rsid w:val="003B456F"/>
    <w:rsid w:val="003B4750"/>
    <w:rsid w:val="003B47C3"/>
    <w:rsid w:val="003B4A23"/>
    <w:rsid w:val="003B4BA5"/>
    <w:rsid w:val="003B4D6E"/>
    <w:rsid w:val="003B4D9A"/>
    <w:rsid w:val="003B4EB2"/>
    <w:rsid w:val="003B50E1"/>
    <w:rsid w:val="003B52FC"/>
    <w:rsid w:val="003B538A"/>
    <w:rsid w:val="003B53BD"/>
    <w:rsid w:val="003B540D"/>
    <w:rsid w:val="003B5600"/>
    <w:rsid w:val="003B57ED"/>
    <w:rsid w:val="003B5893"/>
    <w:rsid w:val="003B5908"/>
    <w:rsid w:val="003B5A5D"/>
    <w:rsid w:val="003B5B38"/>
    <w:rsid w:val="003B5C00"/>
    <w:rsid w:val="003B5F8B"/>
    <w:rsid w:val="003B5FF2"/>
    <w:rsid w:val="003B6251"/>
    <w:rsid w:val="003B62DD"/>
    <w:rsid w:val="003B63C6"/>
    <w:rsid w:val="003B640F"/>
    <w:rsid w:val="003B6518"/>
    <w:rsid w:val="003B65D4"/>
    <w:rsid w:val="003B67DA"/>
    <w:rsid w:val="003B685A"/>
    <w:rsid w:val="003B68B1"/>
    <w:rsid w:val="003B691E"/>
    <w:rsid w:val="003B6C97"/>
    <w:rsid w:val="003B6FB4"/>
    <w:rsid w:val="003B7118"/>
    <w:rsid w:val="003B71A1"/>
    <w:rsid w:val="003B71E5"/>
    <w:rsid w:val="003B7245"/>
    <w:rsid w:val="003B7362"/>
    <w:rsid w:val="003B736B"/>
    <w:rsid w:val="003B7418"/>
    <w:rsid w:val="003B742E"/>
    <w:rsid w:val="003B743E"/>
    <w:rsid w:val="003B74BE"/>
    <w:rsid w:val="003B75ED"/>
    <w:rsid w:val="003B7771"/>
    <w:rsid w:val="003B781C"/>
    <w:rsid w:val="003B78FB"/>
    <w:rsid w:val="003B79C6"/>
    <w:rsid w:val="003B7A8D"/>
    <w:rsid w:val="003B7B23"/>
    <w:rsid w:val="003B7BC0"/>
    <w:rsid w:val="003B7CC4"/>
    <w:rsid w:val="003B7EAF"/>
    <w:rsid w:val="003B7ED0"/>
    <w:rsid w:val="003B7FA4"/>
    <w:rsid w:val="003C0011"/>
    <w:rsid w:val="003C0111"/>
    <w:rsid w:val="003C0328"/>
    <w:rsid w:val="003C03F9"/>
    <w:rsid w:val="003C0461"/>
    <w:rsid w:val="003C09B0"/>
    <w:rsid w:val="003C09C7"/>
    <w:rsid w:val="003C0A6C"/>
    <w:rsid w:val="003C0ABB"/>
    <w:rsid w:val="003C0AFE"/>
    <w:rsid w:val="003C0B58"/>
    <w:rsid w:val="003C10E1"/>
    <w:rsid w:val="003C1204"/>
    <w:rsid w:val="003C1377"/>
    <w:rsid w:val="003C1429"/>
    <w:rsid w:val="003C148E"/>
    <w:rsid w:val="003C16B9"/>
    <w:rsid w:val="003C1899"/>
    <w:rsid w:val="003C19E7"/>
    <w:rsid w:val="003C1A2C"/>
    <w:rsid w:val="003C1BC8"/>
    <w:rsid w:val="003C1BFD"/>
    <w:rsid w:val="003C1C54"/>
    <w:rsid w:val="003C1D38"/>
    <w:rsid w:val="003C1F69"/>
    <w:rsid w:val="003C1F6C"/>
    <w:rsid w:val="003C1F9E"/>
    <w:rsid w:val="003C2068"/>
    <w:rsid w:val="003C2540"/>
    <w:rsid w:val="003C25F9"/>
    <w:rsid w:val="003C299C"/>
    <w:rsid w:val="003C29D3"/>
    <w:rsid w:val="003C29D8"/>
    <w:rsid w:val="003C2BDA"/>
    <w:rsid w:val="003C2C0D"/>
    <w:rsid w:val="003C2C57"/>
    <w:rsid w:val="003C2C66"/>
    <w:rsid w:val="003C2D20"/>
    <w:rsid w:val="003C2D95"/>
    <w:rsid w:val="003C300B"/>
    <w:rsid w:val="003C30EC"/>
    <w:rsid w:val="003C365B"/>
    <w:rsid w:val="003C3676"/>
    <w:rsid w:val="003C36D9"/>
    <w:rsid w:val="003C3705"/>
    <w:rsid w:val="003C385E"/>
    <w:rsid w:val="003C390B"/>
    <w:rsid w:val="003C3A39"/>
    <w:rsid w:val="003C3B49"/>
    <w:rsid w:val="003C3B57"/>
    <w:rsid w:val="003C3BD4"/>
    <w:rsid w:val="003C3C74"/>
    <w:rsid w:val="003C3DE2"/>
    <w:rsid w:val="003C3FB2"/>
    <w:rsid w:val="003C4237"/>
    <w:rsid w:val="003C4251"/>
    <w:rsid w:val="003C42E8"/>
    <w:rsid w:val="003C4335"/>
    <w:rsid w:val="003C4457"/>
    <w:rsid w:val="003C4785"/>
    <w:rsid w:val="003C47A1"/>
    <w:rsid w:val="003C489A"/>
    <w:rsid w:val="003C48C1"/>
    <w:rsid w:val="003C496F"/>
    <w:rsid w:val="003C49E9"/>
    <w:rsid w:val="003C4AED"/>
    <w:rsid w:val="003C4E13"/>
    <w:rsid w:val="003C4EB4"/>
    <w:rsid w:val="003C4F19"/>
    <w:rsid w:val="003C4F7B"/>
    <w:rsid w:val="003C500E"/>
    <w:rsid w:val="003C5018"/>
    <w:rsid w:val="003C50F9"/>
    <w:rsid w:val="003C5140"/>
    <w:rsid w:val="003C51F0"/>
    <w:rsid w:val="003C52A9"/>
    <w:rsid w:val="003C530F"/>
    <w:rsid w:val="003C54AE"/>
    <w:rsid w:val="003C551A"/>
    <w:rsid w:val="003C552E"/>
    <w:rsid w:val="003C5705"/>
    <w:rsid w:val="003C5AB6"/>
    <w:rsid w:val="003C5D65"/>
    <w:rsid w:val="003C5DF1"/>
    <w:rsid w:val="003C5E8E"/>
    <w:rsid w:val="003C5EFD"/>
    <w:rsid w:val="003C5F1F"/>
    <w:rsid w:val="003C5F69"/>
    <w:rsid w:val="003C6076"/>
    <w:rsid w:val="003C61B4"/>
    <w:rsid w:val="003C673C"/>
    <w:rsid w:val="003C67BA"/>
    <w:rsid w:val="003C6800"/>
    <w:rsid w:val="003C6914"/>
    <w:rsid w:val="003C6946"/>
    <w:rsid w:val="003C6B3F"/>
    <w:rsid w:val="003C6CAC"/>
    <w:rsid w:val="003C6D2F"/>
    <w:rsid w:val="003C6D5B"/>
    <w:rsid w:val="003C6ECF"/>
    <w:rsid w:val="003C6F50"/>
    <w:rsid w:val="003C7460"/>
    <w:rsid w:val="003C747F"/>
    <w:rsid w:val="003C74B4"/>
    <w:rsid w:val="003C75D1"/>
    <w:rsid w:val="003C76BC"/>
    <w:rsid w:val="003C77E8"/>
    <w:rsid w:val="003C784F"/>
    <w:rsid w:val="003C7903"/>
    <w:rsid w:val="003C79B6"/>
    <w:rsid w:val="003C7B73"/>
    <w:rsid w:val="003C7BA3"/>
    <w:rsid w:val="003C7C1A"/>
    <w:rsid w:val="003C7D07"/>
    <w:rsid w:val="003C7D6C"/>
    <w:rsid w:val="003C7DF8"/>
    <w:rsid w:val="003D0074"/>
    <w:rsid w:val="003D0132"/>
    <w:rsid w:val="003D02CD"/>
    <w:rsid w:val="003D02DB"/>
    <w:rsid w:val="003D0548"/>
    <w:rsid w:val="003D08A2"/>
    <w:rsid w:val="003D0930"/>
    <w:rsid w:val="003D09C9"/>
    <w:rsid w:val="003D0B12"/>
    <w:rsid w:val="003D0D1F"/>
    <w:rsid w:val="003D0FB6"/>
    <w:rsid w:val="003D11AE"/>
    <w:rsid w:val="003D11B6"/>
    <w:rsid w:val="003D129B"/>
    <w:rsid w:val="003D141C"/>
    <w:rsid w:val="003D17E4"/>
    <w:rsid w:val="003D1B95"/>
    <w:rsid w:val="003D1C58"/>
    <w:rsid w:val="003D1CA9"/>
    <w:rsid w:val="003D1D3F"/>
    <w:rsid w:val="003D1E2F"/>
    <w:rsid w:val="003D2005"/>
    <w:rsid w:val="003D20C2"/>
    <w:rsid w:val="003D2281"/>
    <w:rsid w:val="003D230F"/>
    <w:rsid w:val="003D240A"/>
    <w:rsid w:val="003D24DE"/>
    <w:rsid w:val="003D2503"/>
    <w:rsid w:val="003D2616"/>
    <w:rsid w:val="003D26E2"/>
    <w:rsid w:val="003D273C"/>
    <w:rsid w:val="003D2811"/>
    <w:rsid w:val="003D2A34"/>
    <w:rsid w:val="003D2AF2"/>
    <w:rsid w:val="003D2B6D"/>
    <w:rsid w:val="003D2CE9"/>
    <w:rsid w:val="003D2CFA"/>
    <w:rsid w:val="003D2DE4"/>
    <w:rsid w:val="003D2FC3"/>
    <w:rsid w:val="003D3028"/>
    <w:rsid w:val="003D30D4"/>
    <w:rsid w:val="003D3364"/>
    <w:rsid w:val="003D34A1"/>
    <w:rsid w:val="003D35CB"/>
    <w:rsid w:val="003D3609"/>
    <w:rsid w:val="003D3A59"/>
    <w:rsid w:val="003D3C36"/>
    <w:rsid w:val="003D3D15"/>
    <w:rsid w:val="003D3D31"/>
    <w:rsid w:val="003D3E75"/>
    <w:rsid w:val="003D3FBD"/>
    <w:rsid w:val="003D4029"/>
    <w:rsid w:val="003D406B"/>
    <w:rsid w:val="003D432D"/>
    <w:rsid w:val="003D4411"/>
    <w:rsid w:val="003D44EC"/>
    <w:rsid w:val="003D458D"/>
    <w:rsid w:val="003D47CD"/>
    <w:rsid w:val="003D4834"/>
    <w:rsid w:val="003D4892"/>
    <w:rsid w:val="003D49FC"/>
    <w:rsid w:val="003D4D78"/>
    <w:rsid w:val="003D4E8A"/>
    <w:rsid w:val="003D4F8B"/>
    <w:rsid w:val="003D5182"/>
    <w:rsid w:val="003D5271"/>
    <w:rsid w:val="003D5307"/>
    <w:rsid w:val="003D5563"/>
    <w:rsid w:val="003D5578"/>
    <w:rsid w:val="003D558A"/>
    <w:rsid w:val="003D55DB"/>
    <w:rsid w:val="003D575D"/>
    <w:rsid w:val="003D5771"/>
    <w:rsid w:val="003D5809"/>
    <w:rsid w:val="003D594A"/>
    <w:rsid w:val="003D599C"/>
    <w:rsid w:val="003D5C43"/>
    <w:rsid w:val="003D5FC0"/>
    <w:rsid w:val="003D6065"/>
    <w:rsid w:val="003D6088"/>
    <w:rsid w:val="003D6176"/>
    <w:rsid w:val="003D6237"/>
    <w:rsid w:val="003D6541"/>
    <w:rsid w:val="003D6588"/>
    <w:rsid w:val="003D65BE"/>
    <w:rsid w:val="003D6672"/>
    <w:rsid w:val="003D66C9"/>
    <w:rsid w:val="003D695B"/>
    <w:rsid w:val="003D6BCB"/>
    <w:rsid w:val="003D6E38"/>
    <w:rsid w:val="003D6EC3"/>
    <w:rsid w:val="003D6ED7"/>
    <w:rsid w:val="003D70B4"/>
    <w:rsid w:val="003D70B7"/>
    <w:rsid w:val="003D70C8"/>
    <w:rsid w:val="003D720E"/>
    <w:rsid w:val="003D7275"/>
    <w:rsid w:val="003D7329"/>
    <w:rsid w:val="003D7441"/>
    <w:rsid w:val="003D762B"/>
    <w:rsid w:val="003D7632"/>
    <w:rsid w:val="003D76E7"/>
    <w:rsid w:val="003D7885"/>
    <w:rsid w:val="003D7C34"/>
    <w:rsid w:val="003D7D63"/>
    <w:rsid w:val="003D7ED1"/>
    <w:rsid w:val="003D7F33"/>
    <w:rsid w:val="003E00FF"/>
    <w:rsid w:val="003E017B"/>
    <w:rsid w:val="003E01D2"/>
    <w:rsid w:val="003E01FC"/>
    <w:rsid w:val="003E0252"/>
    <w:rsid w:val="003E0447"/>
    <w:rsid w:val="003E05C0"/>
    <w:rsid w:val="003E079D"/>
    <w:rsid w:val="003E07D5"/>
    <w:rsid w:val="003E09EA"/>
    <w:rsid w:val="003E0A20"/>
    <w:rsid w:val="003E0A62"/>
    <w:rsid w:val="003E0C13"/>
    <w:rsid w:val="003E0F81"/>
    <w:rsid w:val="003E10E2"/>
    <w:rsid w:val="003E11F5"/>
    <w:rsid w:val="003E1457"/>
    <w:rsid w:val="003E1469"/>
    <w:rsid w:val="003E1735"/>
    <w:rsid w:val="003E1856"/>
    <w:rsid w:val="003E1885"/>
    <w:rsid w:val="003E1BAD"/>
    <w:rsid w:val="003E1D0E"/>
    <w:rsid w:val="003E2189"/>
    <w:rsid w:val="003E240E"/>
    <w:rsid w:val="003E2433"/>
    <w:rsid w:val="003E2446"/>
    <w:rsid w:val="003E26E7"/>
    <w:rsid w:val="003E27F4"/>
    <w:rsid w:val="003E284A"/>
    <w:rsid w:val="003E2907"/>
    <w:rsid w:val="003E2A33"/>
    <w:rsid w:val="003E2C64"/>
    <w:rsid w:val="003E2CBB"/>
    <w:rsid w:val="003E2CF7"/>
    <w:rsid w:val="003E2CFD"/>
    <w:rsid w:val="003E2EF7"/>
    <w:rsid w:val="003E2FEB"/>
    <w:rsid w:val="003E329B"/>
    <w:rsid w:val="003E331B"/>
    <w:rsid w:val="003E3530"/>
    <w:rsid w:val="003E358A"/>
    <w:rsid w:val="003E35EB"/>
    <w:rsid w:val="003E38B1"/>
    <w:rsid w:val="003E38E0"/>
    <w:rsid w:val="003E39BD"/>
    <w:rsid w:val="003E3A68"/>
    <w:rsid w:val="003E3ABD"/>
    <w:rsid w:val="003E3AD8"/>
    <w:rsid w:val="003E3AFF"/>
    <w:rsid w:val="003E3B85"/>
    <w:rsid w:val="003E3E42"/>
    <w:rsid w:val="003E3E45"/>
    <w:rsid w:val="003E3EC0"/>
    <w:rsid w:val="003E4029"/>
    <w:rsid w:val="003E462B"/>
    <w:rsid w:val="003E4645"/>
    <w:rsid w:val="003E47FB"/>
    <w:rsid w:val="003E4809"/>
    <w:rsid w:val="003E482A"/>
    <w:rsid w:val="003E48F1"/>
    <w:rsid w:val="003E4A7B"/>
    <w:rsid w:val="003E4C05"/>
    <w:rsid w:val="003E4C65"/>
    <w:rsid w:val="003E4F3A"/>
    <w:rsid w:val="003E5011"/>
    <w:rsid w:val="003E50C3"/>
    <w:rsid w:val="003E5117"/>
    <w:rsid w:val="003E524F"/>
    <w:rsid w:val="003E5263"/>
    <w:rsid w:val="003E535D"/>
    <w:rsid w:val="003E5465"/>
    <w:rsid w:val="003E5490"/>
    <w:rsid w:val="003E54CA"/>
    <w:rsid w:val="003E55A4"/>
    <w:rsid w:val="003E55AD"/>
    <w:rsid w:val="003E55FA"/>
    <w:rsid w:val="003E5E71"/>
    <w:rsid w:val="003E5F56"/>
    <w:rsid w:val="003E6244"/>
    <w:rsid w:val="003E6303"/>
    <w:rsid w:val="003E637A"/>
    <w:rsid w:val="003E63BD"/>
    <w:rsid w:val="003E64F6"/>
    <w:rsid w:val="003E653B"/>
    <w:rsid w:val="003E67F8"/>
    <w:rsid w:val="003E683E"/>
    <w:rsid w:val="003E6915"/>
    <w:rsid w:val="003E6926"/>
    <w:rsid w:val="003E6AA1"/>
    <w:rsid w:val="003E6BED"/>
    <w:rsid w:val="003E6DB2"/>
    <w:rsid w:val="003E6DF0"/>
    <w:rsid w:val="003E6E3D"/>
    <w:rsid w:val="003E6E5B"/>
    <w:rsid w:val="003E7060"/>
    <w:rsid w:val="003E7083"/>
    <w:rsid w:val="003E7101"/>
    <w:rsid w:val="003E712C"/>
    <w:rsid w:val="003E7163"/>
    <w:rsid w:val="003E72F7"/>
    <w:rsid w:val="003E7350"/>
    <w:rsid w:val="003E7668"/>
    <w:rsid w:val="003E7718"/>
    <w:rsid w:val="003E7798"/>
    <w:rsid w:val="003E7911"/>
    <w:rsid w:val="003E7D41"/>
    <w:rsid w:val="003E7DAE"/>
    <w:rsid w:val="003E7E0D"/>
    <w:rsid w:val="003E7FE8"/>
    <w:rsid w:val="003F0027"/>
    <w:rsid w:val="003F006F"/>
    <w:rsid w:val="003F009A"/>
    <w:rsid w:val="003F027D"/>
    <w:rsid w:val="003F02B0"/>
    <w:rsid w:val="003F05C6"/>
    <w:rsid w:val="003F0639"/>
    <w:rsid w:val="003F065A"/>
    <w:rsid w:val="003F092D"/>
    <w:rsid w:val="003F0C2C"/>
    <w:rsid w:val="003F0C6C"/>
    <w:rsid w:val="003F0CAB"/>
    <w:rsid w:val="003F0DB4"/>
    <w:rsid w:val="003F0F8A"/>
    <w:rsid w:val="003F104C"/>
    <w:rsid w:val="003F1125"/>
    <w:rsid w:val="003F113C"/>
    <w:rsid w:val="003F14EE"/>
    <w:rsid w:val="003F155F"/>
    <w:rsid w:val="003F18C0"/>
    <w:rsid w:val="003F194E"/>
    <w:rsid w:val="003F1A32"/>
    <w:rsid w:val="003F1A90"/>
    <w:rsid w:val="003F1B68"/>
    <w:rsid w:val="003F1C36"/>
    <w:rsid w:val="003F1C5B"/>
    <w:rsid w:val="003F1DEC"/>
    <w:rsid w:val="003F1DFD"/>
    <w:rsid w:val="003F1ED4"/>
    <w:rsid w:val="003F1EE1"/>
    <w:rsid w:val="003F20AE"/>
    <w:rsid w:val="003F2102"/>
    <w:rsid w:val="003F279E"/>
    <w:rsid w:val="003F27A1"/>
    <w:rsid w:val="003F29D4"/>
    <w:rsid w:val="003F2B81"/>
    <w:rsid w:val="003F2DFF"/>
    <w:rsid w:val="003F2E29"/>
    <w:rsid w:val="003F3062"/>
    <w:rsid w:val="003F307F"/>
    <w:rsid w:val="003F3164"/>
    <w:rsid w:val="003F3239"/>
    <w:rsid w:val="003F3345"/>
    <w:rsid w:val="003F33FA"/>
    <w:rsid w:val="003F3506"/>
    <w:rsid w:val="003F3590"/>
    <w:rsid w:val="003F3669"/>
    <w:rsid w:val="003F37D6"/>
    <w:rsid w:val="003F38A2"/>
    <w:rsid w:val="003F3939"/>
    <w:rsid w:val="003F3A15"/>
    <w:rsid w:val="003F3C0E"/>
    <w:rsid w:val="003F3C28"/>
    <w:rsid w:val="003F3D2F"/>
    <w:rsid w:val="003F3DB5"/>
    <w:rsid w:val="003F3E86"/>
    <w:rsid w:val="003F3FBF"/>
    <w:rsid w:val="003F3FCF"/>
    <w:rsid w:val="003F3FEB"/>
    <w:rsid w:val="003F4012"/>
    <w:rsid w:val="003F4031"/>
    <w:rsid w:val="003F43E9"/>
    <w:rsid w:val="003F449D"/>
    <w:rsid w:val="003F4749"/>
    <w:rsid w:val="003F4814"/>
    <w:rsid w:val="003F48F8"/>
    <w:rsid w:val="003F493C"/>
    <w:rsid w:val="003F4941"/>
    <w:rsid w:val="003F4A4A"/>
    <w:rsid w:val="003F4B4A"/>
    <w:rsid w:val="003F4C2D"/>
    <w:rsid w:val="003F4C6F"/>
    <w:rsid w:val="003F4DB4"/>
    <w:rsid w:val="003F500C"/>
    <w:rsid w:val="003F5080"/>
    <w:rsid w:val="003F5238"/>
    <w:rsid w:val="003F537B"/>
    <w:rsid w:val="003F53BD"/>
    <w:rsid w:val="003F588B"/>
    <w:rsid w:val="003F596E"/>
    <w:rsid w:val="003F5A35"/>
    <w:rsid w:val="003F5B43"/>
    <w:rsid w:val="003F5B7D"/>
    <w:rsid w:val="003F5D29"/>
    <w:rsid w:val="003F5E44"/>
    <w:rsid w:val="003F5E9C"/>
    <w:rsid w:val="003F5F59"/>
    <w:rsid w:val="003F6039"/>
    <w:rsid w:val="003F60B7"/>
    <w:rsid w:val="003F619B"/>
    <w:rsid w:val="003F61C9"/>
    <w:rsid w:val="003F62EE"/>
    <w:rsid w:val="003F6454"/>
    <w:rsid w:val="003F64AA"/>
    <w:rsid w:val="003F6637"/>
    <w:rsid w:val="003F6649"/>
    <w:rsid w:val="003F676E"/>
    <w:rsid w:val="003F6779"/>
    <w:rsid w:val="003F681C"/>
    <w:rsid w:val="003F68BE"/>
    <w:rsid w:val="003F6975"/>
    <w:rsid w:val="003F69C1"/>
    <w:rsid w:val="003F6A75"/>
    <w:rsid w:val="003F6BDD"/>
    <w:rsid w:val="003F6C0B"/>
    <w:rsid w:val="003F6D05"/>
    <w:rsid w:val="003F6D15"/>
    <w:rsid w:val="003F6DA1"/>
    <w:rsid w:val="003F6F48"/>
    <w:rsid w:val="003F71AF"/>
    <w:rsid w:val="003F73FE"/>
    <w:rsid w:val="003F7662"/>
    <w:rsid w:val="003F76FF"/>
    <w:rsid w:val="003F774D"/>
    <w:rsid w:val="003F7792"/>
    <w:rsid w:val="003F782D"/>
    <w:rsid w:val="003F78E7"/>
    <w:rsid w:val="003F7969"/>
    <w:rsid w:val="003F7B36"/>
    <w:rsid w:val="003F7C1A"/>
    <w:rsid w:val="003F7D45"/>
    <w:rsid w:val="003F7EFB"/>
    <w:rsid w:val="003F7F72"/>
    <w:rsid w:val="003F7FDA"/>
    <w:rsid w:val="00400195"/>
    <w:rsid w:val="00400258"/>
    <w:rsid w:val="00400522"/>
    <w:rsid w:val="00400652"/>
    <w:rsid w:val="00400714"/>
    <w:rsid w:val="0040072D"/>
    <w:rsid w:val="00400737"/>
    <w:rsid w:val="00400786"/>
    <w:rsid w:val="004008D6"/>
    <w:rsid w:val="004009FA"/>
    <w:rsid w:val="00400C21"/>
    <w:rsid w:val="00400C73"/>
    <w:rsid w:val="00400CA1"/>
    <w:rsid w:val="00400CE6"/>
    <w:rsid w:val="00400DAC"/>
    <w:rsid w:val="00400F59"/>
    <w:rsid w:val="0040102C"/>
    <w:rsid w:val="004012A4"/>
    <w:rsid w:val="004013BE"/>
    <w:rsid w:val="00401406"/>
    <w:rsid w:val="00401471"/>
    <w:rsid w:val="004015B3"/>
    <w:rsid w:val="00401650"/>
    <w:rsid w:val="00401790"/>
    <w:rsid w:val="0040181E"/>
    <w:rsid w:val="004019A9"/>
    <w:rsid w:val="004019C1"/>
    <w:rsid w:val="00401A20"/>
    <w:rsid w:val="00401B4F"/>
    <w:rsid w:val="00401B78"/>
    <w:rsid w:val="00401BF0"/>
    <w:rsid w:val="00401E14"/>
    <w:rsid w:val="00401EDB"/>
    <w:rsid w:val="00401F66"/>
    <w:rsid w:val="00402006"/>
    <w:rsid w:val="00402069"/>
    <w:rsid w:val="0040216D"/>
    <w:rsid w:val="004021BA"/>
    <w:rsid w:val="004022A9"/>
    <w:rsid w:val="004024A9"/>
    <w:rsid w:val="004026EB"/>
    <w:rsid w:val="00402864"/>
    <w:rsid w:val="004028A1"/>
    <w:rsid w:val="004028D1"/>
    <w:rsid w:val="0040292D"/>
    <w:rsid w:val="0040298E"/>
    <w:rsid w:val="00402A47"/>
    <w:rsid w:val="00402C2C"/>
    <w:rsid w:val="00402CE5"/>
    <w:rsid w:val="00402D1E"/>
    <w:rsid w:val="00402E1F"/>
    <w:rsid w:val="004030AF"/>
    <w:rsid w:val="004030D9"/>
    <w:rsid w:val="0040337A"/>
    <w:rsid w:val="0040338E"/>
    <w:rsid w:val="00403413"/>
    <w:rsid w:val="004034A5"/>
    <w:rsid w:val="004034E3"/>
    <w:rsid w:val="00403502"/>
    <w:rsid w:val="004036A6"/>
    <w:rsid w:val="00403ACD"/>
    <w:rsid w:val="00403B47"/>
    <w:rsid w:val="00403C26"/>
    <w:rsid w:val="00403CD3"/>
    <w:rsid w:val="00403D9C"/>
    <w:rsid w:val="00403DE6"/>
    <w:rsid w:val="00403EA8"/>
    <w:rsid w:val="0040408E"/>
    <w:rsid w:val="0040438D"/>
    <w:rsid w:val="004043A2"/>
    <w:rsid w:val="004044E4"/>
    <w:rsid w:val="00404524"/>
    <w:rsid w:val="004047B5"/>
    <w:rsid w:val="00404856"/>
    <w:rsid w:val="004048AF"/>
    <w:rsid w:val="0040494B"/>
    <w:rsid w:val="004049AA"/>
    <w:rsid w:val="00404D5C"/>
    <w:rsid w:val="00404DEE"/>
    <w:rsid w:val="00404FD9"/>
    <w:rsid w:val="00405218"/>
    <w:rsid w:val="0040536A"/>
    <w:rsid w:val="004053FF"/>
    <w:rsid w:val="0040551E"/>
    <w:rsid w:val="0040552D"/>
    <w:rsid w:val="0040553C"/>
    <w:rsid w:val="004056A0"/>
    <w:rsid w:val="004056D0"/>
    <w:rsid w:val="004056FF"/>
    <w:rsid w:val="00405A58"/>
    <w:rsid w:val="00405CB5"/>
    <w:rsid w:val="00405F55"/>
    <w:rsid w:val="00406112"/>
    <w:rsid w:val="00406143"/>
    <w:rsid w:val="00406164"/>
    <w:rsid w:val="00406283"/>
    <w:rsid w:val="00406707"/>
    <w:rsid w:val="00406753"/>
    <w:rsid w:val="0040675D"/>
    <w:rsid w:val="0040679A"/>
    <w:rsid w:val="0040698A"/>
    <w:rsid w:val="00406A26"/>
    <w:rsid w:val="00406A35"/>
    <w:rsid w:val="00406A3D"/>
    <w:rsid w:val="00406ACB"/>
    <w:rsid w:val="00406B15"/>
    <w:rsid w:val="00406C33"/>
    <w:rsid w:val="00406FFC"/>
    <w:rsid w:val="00407070"/>
    <w:rsid w:val="0040707A"/>
    <w:rsid w:val="00407217"/>
    <w:rsid w:val="0040743E"/>
    <w:rsid w:val="0040755B"/>
    <w:rsid w:val="004075D4"/>
    <w:rsid w:val="0040777B"/>
    <w:rsid w:val="00407828"/>
    <w:rsid w:val="00407885"/>
    <w:rsid w:val="00407C0B"/>
    <w:rsid w:val="00407D3A"/>
    <w:rsid w:val="004100F3"/>
    <w:rsid w:val="0041019F"/>
    <w:rsid w:val="004101DE"/>
    <w:rsid w:val="004102E2"/>
    <w:rsid w:val="00410659"/>
    <w:rsid w:val="0041082D"/>
    <w:rsid w:val="00410E4B"/>
    <w:rsid w:val="00410F85"/>
    <w:rsid w:val="004111BE"/>
    <w:rsid w:val="0041134C"/>
    <w:rsid w:val="00411642"/>
    <w:rsid w:val="00411699"/>
    <w:rsid w:val="004119C8"/>
    <w:rsid w:val="004119CE"/>
    <w:rsid w:val="00411E4D"/>
    <w:rsid w:val="00411F7F"/>
    <w:rsid w:val="00412353"/>
    <w:rsid w:val="0041238D"/>
    <w:rsid w:val="00412410"/>
    <w:rsid w:val="00412544"/>
    <w:rsid w:val="00412783"/>
    <w:rsid w:val="004128E1"/>
    <w:rsid w:val="00412946"/>
    <w:rsid w:val="0041294F"/>
    <w:rsid w:val="00412A85"/>
    <w:rsid w:val="00412B72"/>
    <w:rsid w:val="00412BE4"/>
    <w:rsid w:val="00412CB4"/>
    <w:rsid w:val="00412EF1"/>
    <w:rsid w:val="00412EF2"/>
    <w:rsid w:val="00412F58"/>
    <w:rsid w:val="00412FFB"/>
    <w:rsid w:val="0041305A"/>
    <w:rsid w:val="004130F0"/>
    <w:rsid w:val="0041338E"/>
    <w:rsid w:val="004133FC"/>
    <w:rsid w:val="0041348F"/>
    <w:rsid w:val="004135A3"/>
    <w:rsid w:val="004135AE"/>
    <w:rsid w:val="0041363F"/>
    <w:rsid w:val="004137C9"/>
    <w:rsid w:val="00413909"/>
    <w:rsid w:val="00413AAE"/>
    <w:rsid w:val="00413ACF"/>
    <w:rsid w:val="00413B76"/>
    <w:rsid w:val="00413CBF"/>
    <w:rsid w:val="00413F7F"/>
    <w:rsid w:val="00413F8C"/>
    <w:rsid w:val="0041414E"/>
    <w:rsid w:val="004142C1"/>
    <w:rsid w:val="00414310"/>
    <w:rsid w:val="0041436F"/>
    <w:rsid w:val="004145FA"/>
    <w:rsid w:val="0041471E"/>
    <w:rsid w:val="004147CE"/>
    <w:rsid w:val="00414C3C"/>
    <w:rsid w:val="00414C7D"/>
    <w:rsid w:val="00414C7F"/>
    <w:rsid w:val="00414F4F"/>
    <w:rsid w:val="0041507A"/>
    <w:rsid w:val="00415219"/>
    <w:rsid w:val="0041522D"/>
    <w:rsid w:val="00415232"/>
    <w:rsid w:val="00415453"/>
    <w:rsid w:val="0041546C"/>
    <w:rsid w:val="004154BF"/>
    <w:rsid w:val="004157EC"/>
    <w:rsid w:val="004157F0"/>
    <w:rsid w:val="0041581E"/>
    <w:rsid w:val="00415823"/>
    <w:rsid w:val="00415A2E"/>
    <w:rsid w:val="00415A53"/>
    <w:rsid w:val="00415B2D"/>
    <w:rsid w:val="00415C23"/>
    <w:rsid w:val="00415C61"/>
    <w:rsid w:val="00415D09"/>
    <w:rsid w:val="00415ED2"/>
    <w:rsid w:val="00416026"/>
    <w:rsid w:val="00416180"/>
    <w:rsid w:val="0041633F"/>
    <w:rsid w:val="00416482"/>
    <w:rsid w:val="004164BE"/>
    <w:rsid w:val="00416520"/>
    <w:rsid w:val="00416553"/>
    <w:rsid w:val="00416661"/>
    <w:rsid w:val="0041670B"/>
    <w:rsid w:val="004168B3"/>
    <w:rsid w:val="004168FD"/>
    <w:rsid w:val="0041699E"/>
    <w:rsid w:val="004169BD"/>
    <w:rsid w:val="00416B32"/>
    <w:rsid w:val="00416FC0"/>
    <w:rsid w:val="00417039"/>
    <w:rsid w:val="00417092"/>
    <w:rsid w:val="00417117"/>
    <w:rsid w:val="00417333"/>
    <w:rsid w:val="004173F3"/>
    <w:rsid w:val="0041745B"/>
    <w:rsid w:val="004176DD"/>
    <w:rsid w:val="00417765"/>
    <w:rsid w:val="004177D5"/>
    <w:rsid w:val="004178B0"/>
    <w:rsid w:val="00417BBD"/>
    <w:rsid w:val="00417C5F"/>
    <w:rsid w:val="00417E3B"/>
    <w:rsid w:val="00417EBE"/>
    <w:rsid w:val="004200BE"/>
    <w:rsid w:val="004200D4"/>
    <w:rsid w:val="0042029A"/>
    <w:rsid w:val="0042036B"/>
    <w:rsid w:val="004204A5"/>
    <w:rsid w:val="00420622"/>
    <w:rsid w:val="004206D6"/>
    <w:rsid w:val="0042077A"/>
    <w:rsid w:val="00420898"/>
    <w:rsid w:val="00420A18"/>
    <w:rsid w:val="00420A8B"/>
    <w:rsid w:val="00420ABE"/>
    <w:rsid w:val="00420B73"/>
    <w:rsid w:val="00420C82"/>
    <w:rsid w:val="00420E97"/>
    <w:rsid w:val="00420EF2"/>
    <w:rsid w:val="00420F1D"/>
    <w:rsid w:val="0042124F"/>
    <w:rsid w:val="00421394"/>
    <w:rsid w:val="00421468"/>
    <w:rsid w:val="004214A5"/>
    <w:rsid w:val="004216C7"/>
    <w:rsid w:val="00421C90"/>
    <w:rsid w:val="00421D91"/>
    <w:rsid w:val="00421DF8"/>
    <w:rsid w:val="00421E56"/>
    <w:rsid w:val="00421F25"/>
    <w:rsid w:val="004220E5"/>
    <w:rsid w:val="00422113"/>
    <w:rsid w:val="004221C4"/>
    <w:rsid w:val="00422217"/>
    <w:rsid w:val="004222AD"/>
    <w:rsid w:val="004222DD"/>
    <w:rsid w:val="004222EC"/>
    <w:rsid w:val="0042246D"/>
    <w:rsid w:val="00422A1B"/>
    <w:rsid w:val="00422AFB"/>
    <w:rsid w:val="00422C3D"/>
    <w:rsid w:val="00422D40"/>
    <w:rsid w:val="00422DAB"/>
    <w:rsid w:val="00422E41"/>
    <w:rsid w:val="00422E59"/>
    <w:rsid w:val="00422F80"/>
    <w:rsid w:val="004232D9"/>
    <w:rsid w:val="004233C0"/>
    <w:rsid w:val="0042344D"/>
    <w:rsid w:val="00423543"/>
    <w:rsid w:val="00423786"/>
    <w:rsid w:val="00423849"/>
    <w:rsid w:val="0042392C"/>
    <w:rsid w:val="00423971"/>
    <w:rsid w:val="00423BC4"/>
    <w:rsid w:val="00423F1F"/>
    <w:rsid w:val="0042404A"/>
    <w:rsid w:val="00424085"/>
    <w:rsid w:val="00424169"/>
    <w:rsid w:val="00424182"/>
    <w:rsid w:val="0042432E"/>
    <w:rsid w:val="004243D2"/>
    <w:rsid w:val="004244BA"/>
    <w:rsid w:val="004247A7"/>
    <w:rsid w:val="0042481C"/>
    <w:rsid w:val="004248B2"/>
    <w:rsid w:val="004248B8"/>
    <w:rsid w:val="004249EA"/>
    <w:rsid w:val="00424DC4"/>
    <w:rsid w:val="00424E09"/>
    <w:rsid w:val="00424FDB"/>
    <w:rsid w:val="00424FE1"/>
    <w:rsid w:val="0042508D"/>
    <w:rsid w:val="004250D8"/>
    <w:rsid w:val="00425114"/>
    <w:rsid w:val="00425260"/>
    <w:rsid w:val="004253CE"/>
    <w:rsid w:val="004254CE"/>
    <w:rsid w:val="0042550D"/>
    <w:rsid w:val="00425586"/>
    <w:rsid w:val="004255B5"/>
    <w:rsid w:val="00425746"/>
    <w:rsid w:val="0042583F"/>
    <w:rsid w:val="004258F2"/>
    <w:rsid w:val="0042596B"/>
    <w:rsid w:val="00425A28"/>
    <w:rsid w:val="00425B2A"/>
    <w:rsid w:val="00425BA2"/>
    <w:rsid w:val="00425E10"/>
    <w:rsid w:val="00425E6B"/>
    <w:rsid w:val="00425F31"/>
    <w:rsid w:val="00425FE5"/>
    <w:rsid w:val="0042602B"/>
    <w:rsid w:val="0042606E"/>
    <w:rsid w:val="00426117"/>
    <w:rsid w:val="00426153"/>
    <w:rsid w:val="0042619F"/>
    <w:rsid w:val="004261B8"/>
    <w:rsid w:val="00426240"/>
    <w:rsid w:val="00426254"/>
    <w:rsid w:val="004264E1"/>
    <w:rsid w:val="00426526"/>
    <w:rsid w:val="00426621"/>
    <w:rsid w:val="004266EC"/>
    <w:rsid w:val="00426B4F"/>
    <w:rsid w:val="00426B93"/>
    <w:rsid w:val="00426BF7"/>
    <w:rsid w:val="00426C1C"/>
    <w:rsid w:val="00426C50"/>
    <w:rsid w:val="00426C8A"/>
    <w:rsid w:val="00427002"/>
    <w:rsid w:val="00427279"/>
    <w:rsid w:val="00427342"/>
    <w:rsid w:val="0042734B"/>
    <w:rsid w:val="0042740F"/>
    <w:rsid w:val="00427555"/>
    <w:rsid w:val="004275A4"/>
    <w:rsid w:val="00427783"/>
    <w:rsid w:val="004277D7"/>
    <w:rsid w:val="00427AB4"/>
    <w:rsid w:val="00427ABF"/>
    <w:rsid w:val="00427B1B"/>
    <w:rsid w:val="00427B47"/>
    <w:rsid w:val="00427BEC"/>
    <w:rsid w:val="00427D6B"/>
    <w:rsid w:val="00427D74"/>
    <w:rsid w:val="0042B52D"/>
    <w:rsid w:val="00430007"/>
    <w:rsid w:val="0043001E"/>
    <w:rsid w:val="00430040"/>
    <w:rsid w:val="00430041"/>
    <w:rsid w:val="004300BF"/>
    <w:rsid w:val="00430139"/>
    <w:rsid w:val="00430250"/>
    <w:rsid w:val="004302B1"/>
    <w:rsid w:val="00430302"/>
    <w:rsid w:val="00430308"/>
    <w:rsid w:val="0043041B"/>
    <w:rsid w:val="004304D4"/>
    <w:rsid w:val="00430605"/>
    <w:rsid w:val="00430646"/>
    <w:rsid w:val="00430668"/>
    <w:rsid w:val="0043079C"/>
    <w:rsid w:val="0043079E"/>
    <w:rsid w:val="00430B0D"/>
    <w:rsid w:val="00430D33"/>
    <w:rsid w:val="00431117"/>
    <w:rsid w:val="0043117D"/>
    <w:rsid w:val="00431197"/>
    <w:rsid w:val="00431378"/>
    <w:rsid w:val="004313CF"/>
    <w:rsid w:val="004316AE"/>
    <w:rsid w:val="00431716"/>
    <w:rsid w:val="0043175C"/>
    <w:rsid w:val="004317FF"/>
    <w:rsid w:val="00431805"/>
    <w:rsid w:val="00431825"/>
    <w:rsid w:val="00431857"/>
    <w:rsid w:val="00431AF5"/>
    <w:rsid w:val="00431B86"/>
    <w:rsid w:val="00431EF3"/>
    <w:rsid w:val="0043218C"/>
    <w:rsid w:val="004321F7"/>
    <w:rsid w:val="00432218"/>
    <w:rsid w:val="00432315"/>
    <w:rsid w:val="004324D9"/>
    <w:rsid w:val="004324F6"/>
    <w:rsid w:val="0043270B"/>
    <w:rsid w:val="0043271F"/>
    <w:rsid w:val="0043272A"/>
    <w:rsid w:val="0043276B"/>
    <w:rsid w:val="004328CE"/>
    <w:rsid w:val="004328EB"/>
    <w:rsid w:val="0043293F"/>
    <w:rsid w:val="00432A00"/>
    <w:rsid w:val="00432C78"/>
    <w:rsid w:val="00432D67"/>
    <w:rsid w:val="00432E2E"/>
    <w:rsid w:val="00432FC3"/>
    <w:rsid w:val="00433162"/>
    <w:rsid w:val="004334AB"/>
    <w:rsid w:val="004334DF"/>
    <w:rsid w:val="00433580"/>
    <w:rsid w:val="004335A7"/>
    <w:rsid w:val="004335DB"/>
    <w:rsid w:val="0043376F"/>
    <w:rsid w:val="0043399B"/>
    <w:rsid w:val="00433A3B"/>
    <w:rsid w:val="00433A77"/>
    <w:rsid w:val="00433ABA"/>
    <w:rsid w:val="00433B1A"/>
    <w:rsid w:val="00433BC1"/>
    <w:rsid w:val="00433BD5"/>
    <w:rsid w:val="00433D6A"/>
    <w:rsid w:val="00433DF3"/>
    <w:rsid w:val="00433F43"/>
    <w:rsid w:val="00433FA0"/>
    <w:rsid w:val="00434070"/>
    <w:rsid w:val="004341AF"/>
    <w:rsid w:val="00434241"/>
    <w:rsid w:val="004342DF"/>
    <w:rsid w:val="004343B1"/>
    <w:rsid w:val="0043446C"/>
    <w:rsid w:val="00434689"/>
    <w:rsid w:val="004346C1"/>
    <w:rsid w:val="00434780"/>
    <w:rsid w:val="0043481A"/>
    <w:rsid w:val="00434906"/>
    <w:rsid w:val="00434A81"/>
    <w:rsid w:val="00434A9E"/>
    <w:rsid w:val="00434B37"/>
    <w:rsid w:val="00434E31"/>
    <w:rsid w:val="00434E61"/>
    <w:rsid w:val="00434EA0"/>
    <w:rsid w:val="00435001"/>
    <w:rsid w:val="00435116"/>
    <w:rsid w:val="00435421"/>
    <w:rsid w:val="004358C0"/>
    <w:rsid w:val="004359DD"/>
    <w:rsid w:val="00435B48"/>
    <w:rsid w:val="00435B52"/>
    <w:rsid w:val="00435B6B"/>
    <w:rsid w:val="00435C45"/>
    <w:rsid w:val="00435D06"/>
    <w:rsid w:val="00435D21"/>
    <w:rsid w:val="00435DC5"/>
    <w:rsid w:val="00435EE2"/>
    <w:rsid w:val="00435F95"/>
    <w:rsid w:val="00435FF0"/>
    <w:rsid w:val="00436107"/>
    <w:rsid w:val="00436175"/>
    <w:rsid w:val="00436189"/>
    <w:rsid w:val="0043630A"/>
    <w:rsid w:val="004365D0"/>
    <w:rsid w:val="004366A3"/>
    <w:rsid w:val="00436860"/>
    <w:rsid w:val="00436924"/>
    <w:rsid w:val="00436D90"/>
    <w:rsid w:val="00437105"/>
    <w:rsid w:val="00437174"/>
    <w:rsid w:val="004371A0"/>
    <w:rsid w:val="00437284"/>
    <w:rsid w:val="00437599"/>
    <w:rsid w:val="00437662"/>
    <w:rsid w:val="00437842"/>
    <w:rsid w:val="004379FB"/>
    <w:rsid w:val="00437AFF"/>
    <w:rsid w:val="00437C9B"/>
    <w:rsid w:val="00437F06"/>
    <w:rsid w:val="00437F3B"/>
    <w:rsid w:val="00440146"/>
    <w:rsid w:val="0044029A"/>
    <w:rsid w:val="004404F2"/>
    <w:rsid w:val="004406E8"/>
    <w:rsid w:val="00440720"/>
    <w:rsid w:val="00440972"/>
    <w:rsid w:val="00440AB5"/>
    <w:rsid w:val="00440B3C"/>
    <w:rsid w:val="00440BEC"/>
    <w:rsid w:val="00440DE0"/>
    <w:rsid w:val="00440EED"/>
    <w:rsid w:val="00440F66"/>
    <w:rsid w:val="0044105B"/>
    <w:rsid w:val="00441406"/>
    <w:rsid w:val="0044145F"/>
    <w:rsid w:val="0044148B"/>
    <w:rsid w:val="00441537"/>
    <w:rsid w:val="004415AD"/>
    <w:rsid w:val="00441794"/>
    <w:rsid w:val="00441AA9"/>
    <w:rsid w:val="00441B04"/>
    <w:rsid w:val="00441C63"/>
    <w:rsid w:val="00441D94"/>
    <w:rsid w:val="00441EA2"/>
    <w:rsid w:val="00441ED9"/>
    <w:rsid w:val="00441FFC"/>
    <w:rsid w:val="0044215C"/>
    <w:rsid w:val="0044218D"/>
    <w:rsid w:val="00442367"/>
    <w:rsid w:val="004423BE"/>
    <w:rsid w:val="00442475"/>
    <w:rsid w:val="00442485"/>
    <w:rsid w:val="00442595"/>
    <w:rsid w:val="00442698"/>
    <w:rsid w:val="00442898"/>
    <w:rsid w:val="00442B8D"/>
    <w:rsid w:val="00442CB7"/>
    <w:rsid w:val="00442E79"/>
    <w:rsid w:val="00442EAB"/>
    <w:rsid w:val="00442F73"/>
    <w:rsid w:val="00442F97"/>
    <w:rsid w:val="00443000"/>
    <w:rsid w:val="00443128"/>
    <w:rsid w:val="0044316D"/>
    <w:rsid w:val="00443288"/>
    <w:rsid w:val="004435BE"/>
    <w:rsid w:val="00443642"/>
    <w:rsid w:val="004436A9"/>
    <w:rsid w:val="004439FC"/>
    <w:rsid w:val="00443A4E"/>
    <w:rsid w:val="00443F49"/>
    <w:rsid w:val="00443FE2"/>
    <w:rsid w:val="00444030"/>
    <w:rsid w:val="004441A9"/>
    <w:rsid w:val="004441FD"/>
    <w:rsid w:val="00444216"/>
    <w:rsid w:val="00444235"/>
    <w:rsid w:val="0044423C"/>
    <w:rsid w:val="00444286"/>
    <w:rsid w:val="00444311"/>
    <w:rsid w:val="00444765"/>
    <w:rsid w:val="0044497C"/>
    <w:rsid w:val="00444B64"/>
    <w:rsid w:val="00444CAC"/>
    <w:rsid w:val="00444D80"/>
    <w:rsid w:val="00444E7D"/>
    <w:rsid w:val="00444F66"/>
    <w:rsid w:val="004450FF"/>
    <w:rsid w:val="00445724"/>
    <w:rsid w:val="00445A23"/>
    <w:rsid w:val="00445A2B"/>
    <w:rsid w:val="00445B0B"/>
    <w:rsid w:val="00445B3B"/>
    <w:rsid w:val="00445BA4"/>
    <w:rsid w:val="00445C61"/>
    <w:rsid w:val="00445D2C"/>
    <w:rsid w:val="00445F9C"/>
    <w:rsid w:val="0044611A"/>
    <w:rsid w:val="004463BE"/>
    <w:rsid w:val="0044650B"/>
    <w:rsid w:val="00446663"/>
    <w:rsid w:val="00446B9A"/>
    <w:rsid w:val="00446D65"/>
    <w:rsid w:val="00446F1C"/>
    <w:rsid w:val="00447034"/>
    <w:rsid w:val="004470BF"/>
    <w:rsid w:val="00447161"/>
    <w:rsid w:val="00447172"/>
    <w:rsid w:val="004473D5"/>
    <w:rsid w:val="004474CD"/>
    <w:rsid w:val="004475F0"/>
    <w:rsid w:val="00447716"/>
    <w:rsid w:val="004477CB"/>
    <w:rsid w:val="0044791E"/>
    <w:rsid w:val="00447992"/>
    <w:rsid w:val="00447A39"/>
    <w:rsid w:val="00447A64"/>
    <w:rsid w:val="00447A89"/>
    <w:rsid w:val="00447B82"/>
    <w:rsid w:val="00447DDE"/>
    <w:rsid w:val="00447E79"/>
    <w:rsid w:val="00447EE8"/>
    <w:rsid w:val="00447F62"/>
    <w:rsid w:val="00447F85"/>
    <w:rsid w:val="00450076"/>
    <w:rsid w:val="00450164"/>
    <w:rsid w:val="004502DD"/>
    <w:rsid w:val="004503ED"/>
    <w:rsid w:val="0045040D"/>
    <w:rsid w:val="00450439"/>
    <w:rsid w:val="00450500"/>
    <w:rsid w:val="00450659"/>
    <w:rsid w:val="004508AD"/>
    <w:rsid w:val="00450B30"/>
    <w:rsid w:val="00450F87"/>
    <w:rsid w:val="0045119A"/>
    <w:rsid w:val="00451201"/>
    <w:rsid w:val="00451457"/>
    <w:rsid w:val="00451748"/>
    <w:rsid w:val="0045185B"/>
    <w:rsid w:val="00451C6A"/>
    <w:rsid w:val="00451CDB"/>
    <w:rsid w:val="00451CF6"/>
    <w:rsid w:val="00451D86"/>
    <w:rsid w:val="0045210E"/>
    <w:rsid w:val="00452121"/>
    <w:rsid w:val="0045214F"/>
    <w:rsid w:val="004521BF"/>
    <w:rsid w:val="00452294"/>
    <w:rsid w:val="00452541"/>
    <w:rsid w:val="00452568"/>
    <w:rsid w:val="004525CA"/>
    <w:rsid w:val="0045287D"/>
    <w:rsid w:val="00452A2E"/>
    <w:rsid w:val="00452C5F"/>
    <w:rsid w:val="00452C67"/>
    <w:rsid w:val="00452F02"/>
    <w:rsid w:val="00452FEA"/>
    <w:rsid w:val="00453216"/>
    <w:rsid w:val="004532FF"/>
    <w:rsid w:val="00453399"/>
    <w:rsid w:val="004536F4"/>
    <w:rsid w:val="0045376B"/>
    <w:rsid w:val="004537EF"/>
    <w:rsid w:val="004539CA"/>
    <w:rsid w:val="00453B3B"/>
    <w:rsid w:val="00453C04"/>
    <w:rsid w:val="00453C7F"/>
    <w:rsid w:val="00453DE0"/>
    <w:rsid w:val="00453DED"/>
    <w:rsid w:val="00454104"/>
    <w:rsid w:val="00454342"/>
    <w:rsid w:val="00454692"/>
    <w:rsid w:val="004546C8"/>
    <w:rsid w:val="00454745"/>
    <w:rsid w:val="00454792"/>
    <w:rsid w:val="004547A2"/>
    <w:rsid w:val="004547DD"/>
    <w:rsid w:val="004547F2"/>
    <w:rsid w:val="00454945"/>
    <w:rsid w:val="00454A59"/>
    <w:rsid w:val="00454A76"/>
    <w:rsid w:val="00454B92"/>
    <w:rsid w:val="00454C99"/>
    <w:rsid w:val="00454D17"/>
    <w:rsid w:val="00454E6C"/>
    <w:rsid w:val="0045505A"/>
    <w:rsid w:val="004551B7"/>
    <w:rsid w:val="004551E6"/>
    <w:rsid w:val="004551F0"/>
    <w:rsid w:val="0045521F"/>
    <w:rsid w:val="00455231"/>
    <w:rsid w:val="00455367"/>
    <w:rsid w:val="004554E1"/>
    <w:rsid w:val="00455766"/>
    <w:rsid w:val="00455994"/>
    <w:rsid w:val="00455AEC"/>
    <w:rsid w:val="00455BF6"/>
    <w:rsid w:val="00455D90"/>
    <w:rsid w:val="00455DB6"/>
    <w:rsid w:val="00455EA7"/>
    <w:rsid w:val="00455F2D"/>
    <w:rsid w:val="00455FB7"/>
    <w:rsid w:val="0045608D"/>
    <w:rsid w:val="004561FB"/>
    <w:rsid w:val="00456282"/>
    <w:rsid w:val="004562E1"/>
    <w:rsid w:val="004564D0"/>
    <w:rsid w:val="004565E0"/>
    <w:rsid w:val="0045676C"/>
    <w:rsid w:val="00456A0F"/>
    <w:rsid w:val="00456A76"/>
    <w:rsid w:val="00456B92"/>
    <w:rsid w:val="00456DE3"/>
    <w:rsid w:val="00456F3C"/>
    <w:rsid w:val="0045706A"/>
    <w:rsid w:val="004573B8"/>
    <w:rsid w:val="004575DF"/>
    <w:rsid w:val="00457748"/>
    <w:rsid w:val="00457877"/>
    <w:rsid w:val="00457963"/>
    <w:rsid w:val="0045796F"/>
    <w:rsid w:val="00457B36"/>
    <w:rsid w:val="00457F0A"/>
    <w:rsid w:val="00457FB6"/>
    <w:rsid w:val="004600EE"/>
    <w:rsid w:val="004601FB"/>
    <w:rsid w:val="00460345"/>
    <w:rsid w:val="00460386"/>
    <w:rsid w:val="004609B7"/>
    <w:rsid w:val="00460ACB"/>
    <w:rsid w:val="00460B4C"/>
    <w:rsid w:val="00460B70"/>
    <w:rsid w:val="00460C61"/>
    <w:rsid w:val="00460D0D"/>
    <w:rsid w:val="00460D1D"/>
    <w:rsid w:val="00460EB8"/>
    <w:rsid w:val="00461229"/>
    <w:rsid w:val="00461273"/>
    <w:rsid w:val="00461909"/>
    <w:rsid w:val="00461991"/>
    <w:rsid w:val="00461C51"/>
    <w:rsid w:val="00461DCE"/>
    <w:rsid w:val="00461F0B"/>
    <w:rsid w:val="004620C7"/>
    <w:rsid w:val="00462176"/>
    <w:rsid w:val="004621FA"/>
    <w:rsid w:val="00462258"/>
    <w:rsid w:val="004625B2"/>
    <w:rsid w:val="00462698"/>
    <w:rsid w:val="004626EB"/>
    <w:rsid w:val="004628D7"/>
    <w:rsid w:val="00462926"/>
    <w:rsid w:val="00462B53"/>
    <w:rsid w:val="00462B70"/>
    <w:rsid w:val="00462BC6"/>
    <w:rsid w:val="00462C55"/>
    <w:rsid w:val="00462CE3"/>
    <w:rsid w:val="00462DCA"/>
    <w:rsid w:val="00462E02"/>
    <w:rsid w:val="00462EB0"/>
    <w:rsid w:val="004630FF"/>
    <w:rsid w:val="00463201"/>
    <w:rsid w:val="00463436"/>
    <w:rsid w:val="00463841"/>
    <w:rsid w:val="0046385E"/>
    <w:rsid w:val="0046386E"/>
    <w:rsid w:val="004639EF"/>
    <w:rsid w:val="00463A67"/>
    <w:rsid w:val="00463BDD"/>
    <w:rsid w:val="00463C27"/>
    <w:rsid w:val="00463CBB"/>
    <w:rsid w:val="00463CC0"/>
    <w:rsid w:val="00463E13"/>
    <w:rsid w:val="00463E1E"/>
    <w:rsid w:val="00463E28"/>
    <w:rsid w:val="0046413C"/>
    <w:rsid w:val="00464195"/>
    <w:rsid w:val="0046423D"/>
    <w:rsid w:val="0046457D"/>
    <w:rsid w:val="00464585"/>
    <w:rsid w:val="00464613"/>
    <w:rsid w:val="0046462E"/>
    <w:rsid w:val="004646F8"/>
    <w:rsid w:val="004647E7"/>
    <w:rsid w:val="00464923"/>
    <w:rsid w:val="0046495E"/>
    <w:rsid w:val="0046498C"/>
    <w:rsid w:val="00464A44"/>
    <w:rsid w:val="00464ADA"/>
    <w:rsid w:val="00464CDC"/>
    <w:rsid w:val="00464DB2"/>
    <w:rsid w:val="00464DF9"/>
    <w:rsid w:val="0046505F"/>
    <w:rsid w:val="0046527B"/>
    <w:rsid w:val="00465393"/>
    <w:rsid w:val="004654E4"/>
    <w:rsid w:val="00465564"/>
    <w:rsid w:val="0046559E"/>
    <w:rsid w:val="00465844"/>
    <w:rsid w:val="0046584B"/>
    <w:rsid w:val="004658A0"/>
    <w:rsid w:val="00465A7F"/>
    <w:rsid w:val="00465EFB"/>
    <w:rsid w:val="00465F13"/>
    <w:rsid w:val="00466199"/>
    <w:rsid w:val="004663B4"/>
    <w:rsid w:val="004663FF"/>
    <w:rsid w:val="004664F8"/>
    <w:rsid w:val="00466645"/>
    <w:rsid w:val="00466A29"/>
    <w:rsid w:val="00466CDF"/>
    <w:rsid w:val="00466D66"/>
    <w:rsid w:val="00467117"/>
    <w:rsid w:val="00467141"/>
    <w:rsid w:val="00467341"/>
    <w:rsid w:val="004673DE"/>
    <w:rsid w:val="0046756E"/>
    <w:rsid w:val="0046759E"/>
    <w:rsid w:val="00467742"/>
    <w:rsid w:val="004677E3"/>
    <w:rsid w:val="004678D3"/>
    <w:rsid w:val="004679A3"/>
    <w:rsid w:val="00467B35"/>
    <w:rsid w:val="00467BF7"/>
    <w:rsid w:val="00467C41"/>
    <w:rsid w:val="00467C7C"/>
    <w:rsid w:val="00467DB1"/>
    <w:rsid w:val="00467E43"/>
    <w:rsid w:val="00467F90"/>
    <w:rsid w:val="00470115"/>
    <w:rsid w:val="004701E9"/>
    <w:rsid w:val="00470466"/>
    <w:rsid w:val="004704E2"/>
    <w:rsid w:val="004704EF"/>
    <w:rsid w:val="0047069D"/>
    <w:rsid w:val="004706FF"/>
    <w:rsid w:val="00470869"/>
    <w:rsid w:val="00470AA7"/>
    <w:rsid w:val="00470D43"/>
    <w:rsid w:val="00470DC8"/>
    <w:rsid w:val="00470EF5"/>
    <w:rsid w:val="00470F53"/>
    <w:rsid w:val="00470F61"/>
    <w:rsid w:val="00470F95"/>
    <w:rsid w:val="004710CE"/>
    <w:rsid w:val="0047113E"/>
    <w:rsid w:val="004713B1"/>
    <w:rsid w:val="00471446"/>
    <w:rsid w:val="00471590"/>
    <w:rsid w:val="004716B2"/>
    <w:rsid w:val="0047170E"/>
    <w:rsid w:val="0047175B"/>
    <w:rsid w:val="0047196B"/>
    <w:rsid w:val="00471B2E"/>
    <w:rsid w:val="00471E29"/>
    <w:rsid w:val="00471E52"/>
    <w:rsid w:val="00471F15"/>
    <w:rsid w:val="00471F67"/>
    <w:rsid w:val="00471F7E"/>
    <w:rsid w:val="00472206"/>
    <w:rsid w:val="00472451"/>
    <w:rsid w:val="004724F6"/>
    <w:rsid w:val="00472504"/>
    <w:rsid w:val="00472520"/>
    <w:rsid w:val="004725D9"/>
    <w:rsid w:val="0047272F"/>
    <w:rsid w:val="00472772"/>
    <w:rsid w:val="004727C4"/>
    <w:rsid w:val="00472C22"/>
    <w:rsid w:val="00472C65"/>
    <w:rsid w:val="00472EC8"/>
    <w:rsid w:val="00472F53"/>
    <w:rsid w:val="00473024"/>
    <w:rsid w:val="00473074"/>
    <w:rsid w:val="0047325A"/>
    <w:rsid w:val="00473303"/>
    <w:rsid w:val="004733A4"/>
    <w:rsid w:val="0047350A"/>
    <w:rsid w:val="0047360C"/>
    <w:rsid w:val="00473714"/>
    <w:rsid w:val="004737E0"/>
    <w:rsid w:val="00473BE4"/>
    <w:rsid w:val="00473C72"/>
    <w:rsid w:val="00473CE8"/>
    <w:rsid w:val="00473E66"/>
    <w:rsid w:val="00473F52"/>
    <w:rsid w:val="00473FD1"/>
    <w:rsid w:val="004740BE"/>
    <w:rsid w:val="00474107"/>
    <w:rsid w:val="00474212"/>
    <w:rsid w:val="004742D7"/>
    <w:rsid w:val="004743CB"/>
    <w:rsid w:val="0047441F"/>
    <w:rsid w:val="0047446A"/>
    <w:rsid w:val="004744DC"/>
    <w:rsid w:val="0047450E"/>
    <w:rsid w:val="0047471D"/>
    <w:rsid w:val="0047479A"/>
    <w:rsid w:val="00474D83"/>
    <w:rsid w:val="00474D9F"/>
    <w:rsid w:val="00475145"/>
    <w:rsid w:val="004751CA"/>
    <w:rsid w:val="00475448"/>
    <w:rsid w:val="00475495"/>
    <w:rsid w:val="004754FC"/>
    <w:rsid w:val="00475624"/>
    <w:rsid w:val="004756EB"/>
    <w:rsid w:val="004756FD"/>
    <w:rsid w:val="00475AA9"/>
    <w:rsid w:val="00475C60"/>
    <w:rsid w:val="00475CBB"/>
    <w:rsid w:val="00475F2F"/>
    <w:rsid w:val="00475F96"/>
    <w:rsid w:val="00476035"/>
    <w:rsid w:val="0047605F"/>
    <w:rsid w:val="00476141"/>
    <w:rsid w:val="00476168"/>
    <w:rsid w:val="0047620E"/>
    <w:rsid w:val="00476328"/>
    <w:rsid w:val="0047635B"/>
    <w:rsid w:val="004766DF"/>
    <w:rsid w:val="004767E8"/>
    <w:rsid w:val="00476818"/>
    <w:rsid w:val="00476943"/>
    <w:rsid w:val="00476AA1"/>
    <w:rsid w:val="00476B97"/>
    <w:rsid w:val="00476C19"/>
    <w:rsid w:val="00476CD0"/>
    <w:rsid w:val="00476CD1"/>
    <w:rsid w:val="00476DB5"/>
    <w:rsid w:val="00476E19"/>
    <w:rsid w:val="00476F08"/>
    <w:rsid w:val="00476FB2"/>
    <w:rsid w:val="00477040"/>
    <w:rsid w:val="0047729B"/>
    <w:rsid w:val="00477679"/>
    <w:rsid w:val="0047774B"/>
    <w:rsid w:val="004777FB"/>
    <w:rsid w:val="00477C7D"/>
    <w:rsid w:val="00477C9B"/>
    <w:rsid w:val="00477D88"/>
    <w:rsid w:val="00477D9C"/>
    <w:rsid w:val="00477F27"/>
    <w:rsid w:val="00477F6A"/>
    <w:rsid w:val="004802E5"/>
    <w:rsid w:val="00480459"/>
    <w:rsid w:val="00480590"/>
    <w:rsid w:val="0048059B"/>
    <w:rsid w:val="004808E2"/>
    <w:rsid w:val="00480C6C"/>
    <w:rsid w:val="00480DC6"/>
    <w:rsid w:val="00480E2B"/>
    <w:rsid w:val="00480E60"/>
    <w:rsid w:val="004810DC"/>
    <w:rsid w:val="00481143"/>
    <w:rsid w:val="0048115D"/>
    <w:rsid w:val="0048137B"/>
    <w:rsid w:val="00481565"/>
    <w:rsid w:val="00481606"/>
    <w:rsid w:val="00481674"/>
    <w:rsid w:val="00481819"/>
    <w:rsid w:val="00481889"/>
    <w:rsid w:val="004819FB"/>
    <w:rsid w:val="00481A08"/>
    <w:rsid w:val="00481BCB"/>
    <w:rsid w:val="00481DB8"/>
    <w:rsid w:val="00481EB7"/>
    <w:rsid w:val="00481EF1"/>
    <w:rsid w:val="00482114"/>
    <w:rsid w:val="0048224E"/>
    <w:rsid w:val="004822B2"/>
    <w:rsid w:val="004822B8"/>
    <w:rsid w:val="0048263F"/>
    <w:rsid w:val="00482677"/>
    <w:rsid w:val="00482730"/>
    <w:rsid w:val="004827A8"/>
    <w:rsid w:val="004827AB"/>
    <w:rsid w:val="00482838"/>
    <w:rsid w:val="00482D14"/>
    <w:rsid w:val="00482D3B"/>
    <w:rsid w:val="00482D7F"/>
    <w:rsid w:val="00482E90"/>
    <w:rsid w:val="00482F07"/>
    <w:rsid w:val="0048301D"/>
    <w:rsid w:val="004830DF"/>
    <w:rsid w:val="004831C6"/>
    <w:rsid w:val="004831EE"/>
    <w:rsid w:val="00483591"/>
    <w:rsid w:val="0048370C"/>
    <w:rsid w:val="0048376A"/>
    <w:rsid w:val="0048392D"/>
    <w:rsid w:val="00483B9B"/>
    <w:rsid w:val="00483BDD"/>
    <w:rsid w:val="00483D8C"/>
    <w:rsid w:val="00483DB7"/>
    <w:rsid w:val="00483DEE"/>
    <w:rsid w:val="004841E1"/>
    <w:rsid w:val="004842DA"/>
    <w:rsid w:val="004845AD"/>
    <w:rsid w:val="004845B2"/>
    <w:rsid w:val="0048460E"/>
    <w:rsid w:val="00484767"/>
    <w:rsid w:val="00484A92"/>
    <w:rsid w:val="00484A9B"/>
    <w:rsid w:val="00484BC6"/>
    <w:rsid w:val="00484C83"/>
    <w:rsid w:val="00484D6B"/>
    <w:rsid w:val="00484F7A"/>
    <w:rsid w:val="00484FCC"/>
    <w:rsid w:val="00485123"/>
    <w:rsid w:val="004851B8"/>
    <w:rsid w:val="0048553A"/>
    <w:rsid w:val="00485570"/>
    <w:rsid w:val="004856CB"/>
    <w:rsid w:val="00485885"/>
    <w:rsid w:val="00485CB8"/>
    <w:rsid w:val="00485CEE"/>
    <w:rsid w:val="00485D9C"/>
    <w:rsid w:val="00485DD3"/>
    <w:rsid w:val="00485E3D"/>
    <w:rsid w:val="00485FDE"/>
    <w:rsid w:val="004861B2"/>
    <w:rsid w:val="0048629A"/>
    <w:rsid w:val="004862D1"/>
    <w:rsid w:val="00486301"/>
    <w:rsid w:val="0048667B"/>
    <w:rsid w:val="004867EF"/>
    <w:rsid w:val="00486D7B"/>
    <w:rsid w:val="00486DB2"/>
    <w:rsid w:val="00486E3D"/>
    <w:rsid w:val="00486E5B"/>
    <w:rsid w:val="00486F42"/>
    <w:rsid w:val="00486F80"/>
    <w:rsid w:val="00486FC3"/>
    <w:rsid w:val="004870A4"/>
    <w:rsid w:val="00487175"/>
    <w:rsid w:val="00487471"/>
    <w:rsid w:val="004874B9"/>
    <w:rsid w:val="00487556"/>
    <w:rsid w:val="00487594"/>
    <w:rsid w:val="0048764E"/>
    <w:rsid w:val="00487721"/>
    <w:rsid w:val="0048777D"/>
    <w:rsid w:val="00487817"/>
    <w:rsid w:val="004878E6"/>
    <w:rsid w:val="0048798B"/>
    <w:rsid w:val="00487A04"/>
    <w:rsid w:val="00487AC3"/>
    <w:rsid w:val="00487B48"/>
    <w:rsid w:val="00487B4F"/>
    <w:rsid w:val="00487C2C"/>
    <w:rsid w:val="00487D68"/>
    <w:rsid w:val="00487DB3"/>
    <w:rsid w:val="00487E19"/>
    <w:rsid w:val="00487FB1"/>
    <w:rsid w:val="00490086"/>
    <w:rsid w:val="00490105"/>
    <w:rsid w:val="004902CA"/>
    <w:rsid w:val="00490456"/>
    <w:rsid w:val="004904DF"/>
    <w:rsid w:val="00490510"/>
    <w:rsid w:val="0049066E"/>
    <w:rsid w:val="0049072C"/>
    <w:rsid w:val="00490907"/>
    <w:rsid w:val="00490C15"/>
    <w:rsid w:val="00490C8A"/>
    <w:rsid w:val="00490DA1"/>
    <w:rsid w:val="00490FEE"/>
    <w:rsid w:val="00491594"/>
    <w:rsid w:val="004918EE"/>
    <w:rsid w:val="00491FE9"/>
    <w:rsid w:val="0049218A"/>
    <w:rsid w:val="004922A8"/>
    <w:rsid w:val="00492323"/>
    <w:rsid w:val="004923E5"/>
    <w:rsid w:val="00492429"/>
    <w:rsid w:val="0049251A"/>
    <w:rsid w:val="004927B1"/>
    <w:rsid w:val="00492843"/>
    <w:rsid w:val="004928D4"/>
    <w:rsid w:val="00492901"/>
    <w:rsid w:val="004929CE"/>
    <w:rsid w:val="00492B8F"/>
    <w:rsid w:val="00492BA1"/>
    <w:rsid w:val="00492CD0"/>
    <w:rsid w:val="00492DE0"/>
    <w:rsid w:val="00492DE1"/>
    <w:rsid w:val="00492E18"/>
    <w:rsid w:val="00492F42"/>
    <w:rsid w:val="00493124"/>
    <w:rsid w:val="00493203"/>
    <w:rsid w:val="0049351D"/>
    <w:rsid w:val="0049351F"/>
    <w:rsid w:val="0049379A"/>
    <w:rsid w:val="004938F3"/>
    <w:rsid w:val="00493AD4"/>
    <w:rsid w:val="00493CA6"/>
    <w:rsid w:val="00493CC9"/>
    <w:rsid w:val="00493D12"/>
    <w:rsid w:val="00493F24"/>
    <w:rsid w:val="00494252"/>
    <w:rsid w:val="00494389"/>
    <w:rsid w:val="0049442A"/>
    <w:rsid w:val="004944B4"/>
    <w:rsid w:val="00494847"/>
    <w:rsid w:val="004948F4"/>
    <w:rsid w:val="00494963"/>
    <w:rsid w:val="004949A3"/>
    <w:rsid w:val="00494D37"/>
    <w:rsid w:val="00494E55"/>
    <w:rsid w:val="00494EF9"/>
    <w:rsid w:val="00494F94"/>
    <w:rsid w:val="00494FDE"/>
    <w:rsid w:val="004951E4"/>
    <w:rsid w:val="004954B1"/>
    <w:rsid w:val="00495694"/>
    <w:rsid w:val="004956DB"/>
    <w:rsid w:val="0049572C"/>
    <w:rsid w:val="0049582F"/>
    <w:rsid w:val="00495979"/>
    <w:rsid w:val="004959BE"/>
    <w:rsid w:val="00495C62"/>
    <w:rsid w:val="00495CD9"/>
    <w:rsid w:val="00495E84"/>
    <w:rsid w:val="00495FDA"/>
    <w:rsid w:val="00496094"/>
    <w:rsid w:val="00496116"/>
    <w:rsid w:val="00496370"/>
    <w:rsid w:val="004968A0"/>
    <w:rsid w:val="004969AA"/>
    <w:rsid w:val="00496AAB"/>
    <w:rsid w:val="004970E9"/>
    <w:rsid w:val="00497164"/>
    <w:rsid w:val="00497209"/>
    <w:rsid w:val="00497340"/>
    <w:rsid w:val="0049734C"/>
    <w:rsid w:val="00497554"/>
    <w:rsid w:val="004975B8"/>
    <w:rsid w:val="0049762C"/>
    <w:rsid w:val="00497938"/>
    <w:rsid w:val="004979C0"/>
    <w:rsid w:val="00497A43"/>
    <w:rsid w:val="00497A91"/>
    <w:rsid w:val="00497A9F"/>
    <w:rsid w:val="00497BA5"/>
    <w:rsid w:val="00497C26"/>
    <w:rsid w:val="00497F76"/>
    <w:rsid w:val="004A000D"/>
    <w:rsid w:val="004A0129"/>
    <w:rsid w:val="004A0190"/>
    <w:rsid w:val="004A019B"/>
    <w:rsid w:val="004A023A"/>
    <w:rsid w:val="004A023F"/>
    <w:rsid w:val="004A035A"/>
    <w:rsid w:val="004A0379"/>
    <w:rsid w:val="004A04A0"/>
    <w:rsid w:val="004A0514"/>
    <w:rsid w:val="004A0569"/>
    <w:rsid w:val="004A05A2"/>
    <w:rsid w:val="004A062A"/>
    <w:rsid w:val="004A0792"/>
    <w:rsid w:val="004A08E4"/>
    <w:rsid w:val="004A0994"/>
    <w:rsid w:val="004A0BAD"/>
    <w:rsid w:val="004A0BCD"/>
    <w:rsid w:val="004A0D19"/>
    <w:rsid w:val="004A0DAB"/>
    <w:rsid w:val="004A0DF7"/>
    <w:rsid w:val="004A0EB5"/>
    <w:rsid w:val="004A0EBB"/>
    <w:rsid w:val="004A1262"/>
    <w:rsid w:val="004A1389"/>
    <w:rsid w:val="004A1513"/>
    <w:rsid w:val="004A167F"/>
    <w:rsid w:val="004A186F"/>
    <w:rsid w:val="004A19B2"/>
    <w:rsid w:val="004A19F2"/>
    <w:rsid w:val="004A1B7B"/>
    <w:rsid w:val="004A1C1F"/>
    <w:rsid w:val="004A1C86"/>
    <w:rsid w:val="004A1ECB"/>
    <w:rsid w:val="004A1F54"/>
    <w:rsid w:val="004A2010"/>
    <w:rsid w:val="004A201C"/>
    <w:rsid w:val="004A2183"/>
    <w:rsid w:val="004A226C"/>
    <w:rsid w:val="004A246B"/>
    <w:rsid w:val="004A24AB"/>
    <w:rsid w:val="004A2556"/>
    <w:rsid w:val="004A270F"/>
    <w:rsid w:val="004A283C"/>
    <w:rsid w:val="004A2998"/>
    <w:rsid w:val="004A2AD0"/>
    <w:rsid w:val="004A2E26"/>
    <w:rsid w:val="004A30A5"/>
    <w:rsid w:val="004A31A4"/>
    <w:rsid w:val="004A3311"/>
    <w:rsid w:val="004A33A3"/>
    <w:rsid w:val="004A33DB"/>
    <w:rsid w:val="004A372A"/>
    <w:rsid w:val="004A3816"/>
    <w:rsid w:val="004A3B23"/>
    <w:rsid w:val="004A3B7A"/>
    <w:rsid w:val="004A3BF5"/>
    <w:rsid w:val="004A3DC4"/>
    <w:rsid w:val="004A41C5"/>
    <w:rsid w:val="004A466C"/>
    <w:rsid w:val="004A487B"/>
    <w:rsid w:val="004A4A56"/>
    <w:rsid w:val="004A4B3D"/>
    <w:rsid w:val="004A4C74"/>
    <w:rsid w:val="004A4D43"/>
    <w:rsid w:val="004A5250"/>
    <w:rsid w:val="004A54A4"/>
    <w:rsid w:val="004A55BB"/>
    <w:rsid w:val="004A5A7D"/>
    <w:rsid w:val="004A5AB4"/>
    <w:rsid w:val="004A5BD7"/>
    <w:rsid w:val="004A5C78"/>
    <w:rsid w:val="004A5C9C"/>
    <w:rsid w:val="004A5D0C"/>
    <w:rsid w:val="004A60C6"/>
    <w:rsid w:val="004A6182"/>
    <w:rsid w:val="004A626C"/>
    <w:rsid w:val="004A6286"/>
    <w:rsid w:val="004A641C"/>
    <w:rsid w:val="004A65C8"/>
    <w:rsid w:val="004A6C06"/>
    <w:rsid w:val="004A6CBF"/>
    <w:rsid w:val="004A6D12"/>
    <w:rsid w:val="004A6D26"/>
    <w:rsid w:val="004A6DB6"/>
    <w:rsid w:val="004A6EC3"/>
    <w:rsid w:val="004A6F63"/>
    <w:rsid w:val="004A731E"/>
    <w:rsid w:val="004A7370"/>
    <w:rsid w:val="004A7374"/>
    <w:rsid w:val="004A7383"/>
    <w:rsid w:val="004A74EC"/>
    <w:rsid w:val="004A7669"/>
    <w:rsid w:val="004A76C1"/>
    <w:rsid w:val="004A786B"/>
    <w:rsid w:val="004A78BF"/>
    <w:rsid w:val="004A7917"/>
    <w:rsid w:val="004A7959"/>
    <w:rsid w:val="004A798B"/>
    <w:rsid w:val="004A7A24"/>
    <w:rsid w:val="004B018F"/>
    <w:rsid w:val="004B01C4"/>
    <w:rsid w:val="004B0885"/>
    <w:rsid w:val="004B0A56"/>
    <w:rsid w:val="004B0B9B"/>
    <w:rsid w:val="004B0C9C"/>
    <w:rsid w:val="004B1484"/>
    <w:rsid w:val="004B1583"/>
    <w:rsid w:val="004B16C2"/>
    <w:rsid w:val="004B181A"/>
    <w:rsid w:val="004B19DA"/>
    <w:rsid w:val="004B1AA9"/>
    <w:rsid w:val="004B1AF5"/>
    <w:rsid w:val="004B1B8B"/>
    <w:rsid w:val="004B1C04"/>
    <w:rsid w:val="004B1DC7"/>
    <w:rsid w:val="004B1E98"/>
    <w:rsid w:val="004B1F1D"/>
    <w:rsid w:val="004B1FD3"/>
    <w:rsid w:val="004B2181"/>
    <w:rsid w:val="004B21A9"/>
    <w:rsid w:val="004B2340"/>
    <w:rsid w:val="004B244E"/>
    <w:rsid w:val="004B261B"/>
    <w:rsid w:val="004B266C"/>
    <w:rsid w:val="004B26FF"/>
    <w:rsid w:val="004B2721"/>
    <w:rsid w:val="004B2751"/>
    <w:rsid w:val="004B27DB"/>
    <w:rsid w:val="004B29A4"/>
    <w:rsid w:val="004B29EA"/>
    <w:rsid w:val="004B2A23"/>
    <w:rsid w:val="004B2BE6"/>
    <w:rsid w:val="004B2DE4"/>
    <w:rsid w:val="004B30F4"/>
    <w:rsid w:val="004B314F"/>
    <w:rsid w:val="004B363B"/>
    <w:rsid w:val="004B363E"/>
    <w:rsid w:val="004B3654"/>
    <w:rsid w:val="004B37C0"/>
    <w:rsid w:val="004B38E3"/>
    <w:rsid w:val="004B3A9F"/>
    <w:rsid w:val="004B3D2C"/>
    <w:rsid w:val="004B3DAE"/>
    <w:rsid w:val="004B3F9F"/>
    <w:rsid w:val="004B3FB4"/>
    <w:rsid w:val="004B3FF3"/>
    <w:rsid w:val="004B40AB"/>
    <w:rsid w:val="004B4442"/>
    <w:rsid w:val="004B444C"/>
    <w:rsid w:val="004B44E3"/>
    <w:rsid w:val="004B45C9"/>
    <w:rsid w:val="004B474B"/>
    <w:rsid w:val="004B47CB"/>
    <w:rsid w:val="004B484D"/>
    <w:rsid w:val="004B4954"/>
    <w:rsid w:val="004B4BCA"/>
    <w:rsid w:val="004B4C05"/>
    <w:rsid w:val="004B4CE1"/>
    <w:rsid w:val="004B4DCC"/>
    <w:rsid w:val="004B5154"/>
    <w:rsid w:val="004B5210"/>
    <w:rsid w:val="004B5390"/>
    <w:rsid w:val="004B5419"/>
    <w:rsid w:val="004B55F8"/>
    <w:rsid w:val="004B575C"/>
    <w:rsid w:val="004B5875"/>
    <w:rsid w:val="004B58AF"/>
    <w:rsid w:val="004B5D54"/>
    <w:rsid w:val="004B5F2E"/>
    <w:rsid w:val="004B5F31"/>
    <w:rsid w:val="004B62C0"/>
    <w:rsid w:val="004B666A"/>
    <w:rsid w:val="004B66AE"/>
    <w:rsid w:val="004B677D"/>
    <w:rsid w:val="004B67DE"/>
    <w:rsid w:val="004B6877"/>
    <w:rsid w:val="004B6908"/>
    <w:rsid w:val="004B69B2"/>
    <w:rsid w:val="004B69FE"/>
    <w:rsid w:val="004B6B67"/>
    <w:rsid w:val="004B6F24"/>
    <w:rsid w:val="004B70D9"/>
    <w:rsid w:val="004B719B"/>
    <w:rsid w:val="004B72CE"/>
    <w:rsid w:val="004B732A"/>
    <w:rsid w:val="004B76D8"/>
    <w:rsid w:val="004B79C1"/>
    <w:rsid w:val="004B7C6E"/>
    <w:rsid w:val="004B7D09"/>
    <w:rsid w:val="004B7ED6"/>
    <w:rsid w:val="004B7EDE"/>
    <w:rsid w:val="004B7F79"/>
    <w:rsid w:val="004B7FFA"/>
    <w:rsid w:val="004C0032"/>
    <w:rsid w:val="004C0116"/>
    <w:rsid w:val="004C0213"/>
    <w:rsid w:val="004C0376"/>
    <w:rsid w:val="004C03A2"/>
    <w:rsid w:val="004C03E9"/>
    <w:rsid w:val="004C04E3"/>
    <w:rsid w:val="004C0587"/>
    <w:rsid w:val="004C06C2"/>
    <w:rsid w:val="004C07FC"/>
    <w:rsid w:val="004C0844"/>
    <w:rsid w:val="004C0BDF"/>
    <w:rsid w:val="004C0BE8"/>
    <w:rsid w:val="004C0DD5"/>
    <w:rsid w:val="004C0E58"/>
    <w:rsid w:val="004C0FCE"/>
    <w:rsid w:val="004C1056"/>
    <w:rsid w:val="004C118A"/>
    <w:rsid w:val="004C131C"/>
    <w:rsid w:val="004C1321"/>
    <w:rsid w:val="004C15E6"/>
    <w:rsid w:val="004C1624"/>
    <w:rsid w:val="004C16AC"/>
    <w:rsid w:val="004C1729"/>
    <w:rsid w:val="004C1769"/>
    <w:rsid w:val="004C1948"/>
    <w:rsid w:val="004C19EE"/>
    <w:rsid w:val="004C1A64"/>
    <w:rsid w:val="004C1B51"/>
    <w:rsid w:val="004C1BAC"/>
    <w:rsid w:val="004C1CF0"/>
    <w:rsid w:val="004C1F02"/>
    <w:rsid w:val="004C2015"/>
    <w:rsid w:val="004C2076"/>
    <w:rsid w:val="004C20FD"/>
    <w:rsid w:val="004C2230"/>
    <w:rsid w:val="004C2263"/>
    <w:rsid w:val="004C2381"/>
    <w:rsid w:val="004C248A"/>
    <w:rsid w:val="004C27E4"/>
    <w:rsid w:val="004C28F8"/>
    <w:rsid w:val="004C2A98"/>
    <w:rsid w:val="004C2DA8"/>
    <w:rsid w:val="004C2DF8"/>
    <w:rsid w:val="004C2EC4"/>
    <w:rsid w:val="004C2F77"/>
    <w:rsid w:val="004C2F7B"/>
    <w:rsid w:val="004C300E"/>
    <w:rsid w:val="004C3013"/>
    <w:rsid w:val="004C3235"/>
    <w:rsid w:val="004C357D"/>
    <w:rsid w:val="004C366D"/>
    <w:rsid w:val="004C3BC0"/>
    <w:rsid w:val="004C3C1E"/>
    <w:rsid w:val="004C3CF5"/>
    <w:rsid w:val="004C3F79"/>
    <w:rsid w:val="004C4047"/>
    <w:rsid w:val="004C40DD"/>
    <w:rsid w:val="004C41E2"/>
    <w:rsid w:val="004C4381"/>
    <w:rsid w:val="004C43C6"/>
    <w:rsid w:val="004C4508"/>
    <w:rsid w:val="004C47E5"/>
    <w:rsid w:val="004C48A9"/>
    <w:rsid w:val="004C49AD"/>
    <w:rsid w:val="004C4C24"/>
    <w:rsid w:val="004C4C48"/>
    <w:rsid w:val="004C4F52"/>
    <w:rsid w:val="004C5059"/>
    <w:rsid w:val="004C52A1"/>
    <w:rsid w:val="004C52CD"/>
    <w:rsid w:val="004C5302"/>
    <w:rsid w:val="004C55CB"/>
    <w:rsid w:val="004C5672"/>
    <w:rsid w:val="004C56D8"/>
    <w:rsid w:val="004C57AD"/>
    <w:rsid w:val="004C593A"/>
    <w:rsid w:val="004C59DF"/>
    <w:rsid w:val="004C5C11"/>
    <w:rsid w:val="004C5C13"/>
    <w:rsid w:val="004C5D40"/>
    <w:rsid w:val="004C5EBC"/>
    <w:rsid w:val="004C60F5"/>
    <w:rsid w:val="004C630B"/>
    <w:rsid w:val="004C6494"/>
    <w:rsid w:val="004C64A1"/>
    <w:rsid w:val="004C6638"/>
    <w:rsid w:val="004C665E"/>
    <w:rsid w:val="004C66CE"/>
    <w:rsid w:val="004C66EB"/>
    <w:rsid w:val="004C67BB"/>
    <w:rsid w:val="004C697B"/>
    <w:rsid w:val="004C6BD5"/>
    <w:rsid w:val="004C6DE0"/>
    <w:rsid w:val="004C6E0D"/>
    <w:rsid w:val="004C6E64"/>
    <w:rsid w:val="004C706A"/>
    <w:rsid w:val="004C7299"/>
    <w:rsid w:val="004C72DA"/>
    <w:rsid w:val="004C734B"/>
    <w:rsid w:val="004C73BA"/>
    <w:rsid w:val="004C7405"/>
    <w:rsid w:val="004C7464"/>
    <w:rsid w:val="004C77C7"/>
    <w:rsid w:val="004C77EE"/>
    <w:rsid w:val="004C79C1"/>
    <w:rsid w:val="004C7BE0"/>
    <w:rsid w:val="004C7D2F"/>
    <w:rsid w:val="004C7E50"/>
    <w:rsid w:val="004C7FCA"/>
    <w:rsid w:val="004CD276"/>
    <w:rsid w:val="004D00F7"/>
    <w:rsid w:val="004D0205"/>
    <w:rsid w:val="004D0477"/>
    <w:rsid w:val="004D0582"/>
    <w:rsid w:val="004D085E"/>
    <w:rsid w:val="004D09C4"/>
    <w:rsid w:val="004D09EF"/>
    <w:rsid w:val="004D0B18"/>
    <w:rsid w:val="004D0B81"/>
    <w:rsid w:val="004D0BF7"/>
    <w:rsid w:val="004D0D16"/>
    <w:rsid w:val="004D0D2A"/>
    <w:rsid w:val="004D0E09"/>
    <w:rsid w:val="004D0F9E"/>
    <w:rsid w:val="004D0FC7"/>
    <w:rsid w:val="004D11D8"/>
    <w:rsid w:val="004D120A"/>
    <w:rsid w:val="004D1371"/>
    <w:rsid w:val="004D13DB"/>
    <w:rsid w:val="004D1409"/>
    <w:rsid w:val="004D17F8"/>
    <w:rsid w:val="004D1891"/>
    <w:rsid w:val="004D1BAB"/>
    <w:rsid w:val="004D1CC0"/>
    <w:rsid w:val="004D1F7A"/>
    <w:rsid w:val="004D224D"/>
    <w:rsid w:val="004D22AD"/>
    <w:rsid w:val="004D266E"/>
    <w:rsid w:val="004D275F"/>
    <w:rsid w:val="004D289A"/>
    <w:rsid w:val="004D2A67"/>
    <w:rsid w:val="004D2B1E"/>
    <w:rsid w:val="004D2B7C"/>
    <w:rsid w:val="004D30BD"/>
    <w:rsid w:val="004D30F5"/>
    <w:rsid w:val="004D31A5"/>
    <w:rsid w:val="004D31E3"/>
    <w:rsid w:val="004D326C"/>
    <w:rsid w:val="004D333B"/>
    <w:rsid w:val="004D3413"/>
    <w:rsid w:val="004D3464"/>
    <w:rsid w:val="004D3474"/>
    <w:rsid w:val="004D35D0"/>
    <w:rsid w:val="004D378D"/>
    <w:rsid w:val="004D38B6"/>
    <w:rsid w:val="004D38C1"/>
    <w:rsid w:val="004D3947"/>
    <w:rsid w:val="004D3A03"/>
    <w:rsid w:val="004D3AA5"/>
    <w:rsid w:val="004D3AAF"/>
    <w:rsid w:val="004D3ACE"/>
    <w:rsid w:val="004D3C11"/>
    <w:rsid w:val="004D3C1A"/>
    <w:rsid w:val="004D4155"/>
    <w:rsid w:val="004D4288"/>
    <w:rsid w:val="004D44F6"/>
    <w:rsid w:val="004D463D"/>
    <w:rsid w:val="004D49C0"/>
    <w:rsid w:val="004D4AE0"/>
    <w:rsid w:val="004D4AE2"/>
    <w:rsid w:val="004D4E1A"/>
    <w:rsid w:val="004D4E40"/>
    <w:rsid w:val="004D4FBD"/>
    <w:rsid w:val="004D5205"/>
    <w:rsid w:val="004D555C"/>
    <w:rsid w:val="004D5882"/>
    <w:rsid w:val="004D5AFF"/>
    <w:rsid w:val="004D5B18"/>
    <w:rsid w:val="004D5D37"/>
    <w:rsid w:val="004D5DDD"/>
    <w:rsid w:val="004D5E93"/>
    <w:rsid w:val="004D60AB"/>
    <w:rsid w:val="004D613D"/>
    <w:rsid w:val="004D61A8"/>
    <w:rsid w:val="004D628F"/>
    <w:rsid w:val="004D63A2"/>
    <w:rsid w:val="004D6821"/>
    <w:rsid w:val="004D6831"/>
    <w:rsid w:val="004D6C00"/>
    <w:rsid w:val="004D6F68"/>
    <w:rsid w:val="004D6F7B"/>
    <w:rsid w:val="004D752A"/>
    <w:rsid w:val="004D752C"/>
    <w:rsid w:val="004D7626"/>
    <w:rsid w:val="004D763C"/>
    <w:rsid w:val="004D76BB"/>
    <w:rsid w:val="004D7890"/>
    <w:rsid w:val="004D79F3"/>
    <w:rsid w:val="004D7A0D"/>
    <w:rsid w:val="004D7AA7"/>
    <w:rsid w:val="004D7D11"/>
    <w:rsid w:val="004D7E96"/>
    <w:rsid w:val="004D7ECE"/>
    <w:rsid w:val="004D7F9E"/>
    <w:rsid w:val="004E018A"/>
    <w:rsid w:val="004E01D6"/>
    <w:rsid w:val="004E0239"/>
    <w:rsid w:val="004E0272"/>
    <w:rsid w:val="004E0399"/>
    <w:rsid w:val="004E03F2"/>
    <w:rsid w:val="004E062C"/>
    <w:rsid w:val="004E08E2"/>
    <w:rsid w:val="004E0D16"/>
    <w:rsid w:val="004E0E3E"/>
    <w:rsid w:val="004E1220"/>
    <w:rsid w:val="004E127D"/>
    <w:rsid w:val="004E142B"/>
    <w:rsid w:val="004E1508"/>
    <w:rsid w:val="004E168D"/>
    <w:rsid w:val="004E1759"/>
    <w:rsid w:val="004E1822"/>
    <w:rsid w:val="004E1B22"/>
    <w:rsid w:val="004E1B50"/>
    <w:rsid w:val="004E1C2D"/>
    <w:rsid w:val="004E1C66"/>
    <w:rsid w:val="004E1CE0"/>
    <w:rsid w:val="004E1D11"/>
    <w:rsid w:val="004E1E4F"/>
    <w:rsid w:val="004E1EA5"/>
    <w:rsid w:val="004E1EBD"/>
    <w:rsid w:val="004E20AF"/>
    <w:rsid w:val="004E22A8"/>
    <w:rsid w:val="004E236D"/>
    <w:rsid w:val="004E25CA"/>
    <w:rsid w:val="004E283A"/>
    <w:rsid w:val="004E2A62"/>
    <w:rsid w:val="004E2C2D"/>
    <w:rsid w:val="004E2E7E"/>
    <w:rsid w:val="004E2EA4"/>
    <w:rsid w:val="004E3018"/>
    <w:rsid w:val="004E30A2"/>
    <w:rsid w:val="004E31AA"/>
    <w:rsid w:val="004E3225"/>
    <w:rsid w:val="004E32D2"/>
    <w:rsid w:val="004E32F8"/>
    <w:rsid w:val="004E3310"/>
    <w:rsid w:val="004E38A3"/>
    <w:rsid w:val="004E3D41"/>
    <w:rsid w:val="004E3F1F"/>
    <w:rsid w:val="004E416F"/>
    <w:rsid w:val="004E4192"/>
    <w:rsid w:val="004E41CB"/>
    <w:rsid w:val="004E4207"/>
    <w:rsid w:val="004E42A4"/>
    <w:rsid w:val="004E43D2"/>
    <w:rsid w:val="004E4576"/>
    <w:rsid w:val="004E4624"/>
    <w:rsid w:val="004E47A8"/>
    <w:rsid w:val="004E4859"/>
    <w:rsid w:val="004E4C7C"/>
    <w:rsid w:val="004E4CC2"/>
    <w:rsid w:val="004E4CCB"/>
    <w:rsid w:val="004E4D0D"/>
    <w:rsid w:val="004E4D60"/>
    <w:rsid w:val="004E5182"/>
    <w:rsid w:val="004E51DB"/>
    <w:rsid w:val="004E51DE"/>
    <w:rsid w:val="004E5407"/>
    <w:rsid w:val="004E56FF"/>
    <w:rsid w:val="004E578E"/>
    <w:rsid w:val="004E58A2"/>
    <w:rsid w:val="004E59A2"/>
    <w:rsid w:val="004E59B7"/>
    <w:rsid w:val="004E5A4D"/>
    <w:rsid w:val="004E5BBA"/>
    <w:rsid w:val="004E5EE8"/>
    <w:rsid w:val="004E60F4"/>
    <w:rsid w:val="004E60F8"/>
    <w:rsid w:val="004E6371"/>
    <w:rsid w:val="004E63DC"/>
    <w:rsid w:val="004E63E4"/>
    <w:rsid w:val="004E650E"/>
    <w:rsid w:val="004E6541"/>
    <w:rsid w:val="004E66ED"/>
    <w:rsid w:val="004E6B46"/>
    <w:rsid w:val="004E6B7B"/>
    <w:rsid w:val="004E6C3A"/>
    <w:rsid w:val="004E6D19"/>
    <w:rsid w:val="004E6D2C"/>
    <w:rsid w:val="004E6DDB"/>
    <w:rsid w:val="004E6EDB"/>
    <w:rsid w:val="004E6F7E"/>
    <w:rsid w:val="004E7000"/>
    <w:rsid w:val="004E718D"/>
    <w:rsid w:val="004E735D"/>
    <w:rsid w:val="004E7827"/>
    <w:rsid w:val="004E78B5"/>
    <w:rsid w:val="004E7A32"/>
    <w:rsid w:val="004E7A6C"/>
    <w:rsid w:val="004E7AA5"/>
    <w:rsid w:val="004E7B42"/>
    <w:rsid w:val="004E7D2A"/>
    <w:rsid w:val="004E7F11"/>
    <w:rsid w:val="004E7F68"/>
    <w:rsid w:val="004E7FB0"/>
    <w:rsid w:val="004F00CB"/>
    <w:rsid w:val="004F03F3"/>
    <w:rsid w:val="004F0560"/>
    <w:rsid w:val="004F057A"/>
    <w:rsid w:val="004F0585"/>
    <w:rsid w:val="004F059A"/>
    <w:rsid w:val="004F06D1"/>
    <w:rsid w:val="004F09A8"/>
    <w:rsid w:val="004F0AC1"/>
    <w:rsid w:val="004F0B1E"/>
    <w:rsid w:val="004F0B84"/>
    <w:rsid w:val="004F0C42"/>
    <w:rsid w:val="004F0CC0"/>
    <w:rsid w:val="004F0E0D"/>
    <w:rsid w:val="004F0FB3"/>
    <w:rsid w:val="004F1057"/>
    <w:rsid w:val="004F12E7"/>
    <w:rsid w:val="004F1363"/>
    <w:rsid w:val="004F14F4"/>
    <w:rsid w:val="004F171D"/>
    <w:rsid w:val="004F17E3"/>
    <w:rsid w:val="004F1806"/>
    <w:rsid w:val="004F1B26"/>
    <w:rsid w:val="004F1C43"/>
    <w:rsid w:val="004F1CE7"/>
    <w:rsid w:val="004F1E5E"/>
    <w:rsid w:val="004F2197"/>
    <w:rsid w:val="004F21E4"/>
    <w:rsid w:val="004F228C"/>
    <w:rsid w:val="004F22A2"/>
    <w:rsid w:val="004F22E4"/>
    <w:rsid w:val="004F2423"/>
    <w:rsid w:val="004F24FE"/>
    <w:rsid w:val="004F2618"/>
    <w:rsid w:val="004F275D"/>
    <w:rsid w:val="004F28B3"/>
    <w:rsid w:val="004F2A41"/>
    <w:rsid w:val="004F2B53"/>
    <w:rsid w:val="004F2B70"/>
    <w:rsid w:val="004F2BF5"/>
    <w:rsid w:val="004F2E32"/>
    <w:rsid w:val="004F2E9D"/>
    <w:rsid w:val="004F2EFA"/>
    <w:rsid w:val="004F3078"/>
    <w:rsid w:val="004F318D"/>
    <w:rsid w:val="004F31EB"/>
    <w:rsid w:val="004F3319"/>
    <w:rsid w:val="004F33B0"/>
    <w:rsid w:val="004F33C2"/>
    <w:rsid w:val="004F34CC"/>
    <w:rsid w:val="004F3523"/>
    <w:rsid w:val="004F3819"/>
    <w:rsid w:val="004F38A3"/>
    <w:rsid w:val="004F390E"/>
    <w:rsid w:val="004F39FD"/>
    <w:rsid w:val="004F3BDA"/>
    <w:rsid w:val="004F3CBD"/>
    <w:rsid w:val="004F3DD7"/>
    <w:rsid w:val="004F42E7"/>
    <w:rsid w:val="004F44A9"/>
    <w:rsid w:val="004F47EA"/>
    <w:rsid w:val="004F49CC"/>
    <w:rsid w:val="004F4E80"/>
    <w:rsid w:val="004F5359"/>
    <w:rsid w:val="004F5405"/>
    <w:rsid w:val="004F54D9"/>
    <w:rsid w:val="004F5688"/>
    <w:rsid w:val="004F569A"/>
    <w:rsid w:val="004F5776"/>
    <w:rsid w:val="004F5900"/>
    <w:rsid w:val="004F5960"/>
    <w:rsid w:val="004F5C12"/>
    <w:rsid w:val="004F5DB0"/>
    <w:rsid w:val="004F5E06"/>
    <w:rsid w:val="004F5FD5"/>
    <w:rsid w:val="004F5FE1"/>
    <w:rsid w:val="004F6047"/>
    <w:rsid w:val="004F61EC"/>
    <w:rsid w:val="004F62C2"/>
    <w:rsid w:val="004F63F2"/>
    <w:rsid w:val="004F6465"/>
    <w:rsid w:val="004F6482"/>
    <w:rsid w:val="004F6622"/>
    <w:rsid w:val="004F6959"/>
    <w:rsid w:val="004F698C"/>
    <w:rsid w:val="004F6A86"/>
    <w:rsid w:val="004F6B8D"/>
    <w:rsid w:val="004F6C3F"/>
    <w:rsid w:val="004F7177"/>
    <w:rsid w:val="004F71B2"/>
    <w:rsid w:val="004F753C"/>
    <w:rsid w:val="004F75CE"/>
    <w:rsid w:val="004F7813"/>
    <w:rsid w:val="004F79E0"/>
    <w:rsid w:val="004F7AD2"/>
    <w:rsid w:val="004F7ADD"/>
    <w:rsid w:val="004F7B1C"/>
    <w:rsid w:val="004F7BAE"/>
    <w:rsid w:val="004F7C5F"/>
    <w:rsid w:val="004F7CC2"/>
    <w:rsid w:val="004F7E99"/>
    <w:rsid w:val="004F7F61"/>
    <w:rsid w:val="005000F9"/>
    <w:rsid w:val="00500155"/>
    <w:rsid w:val="00500206"/>
    <w:rsid w:val="005003AE"/>
    <w:rsid w:val="00500401"/>
    <w:rsid w:val="0050046D"/>
    <w:rsid w:val="005005EF"/>
    <w:rsid w:val="0050066F"/>
    <w:rsid w:val="00500692"/>
    <w:rsid w:val="005006A3"/>
    <w:rsid w:val="005006C3"/>
    <w:rsid w:val="0050070A"/>
    <w:rsid w:val="00500A31"/>
    <w:rsid w:val="00500AE3"/>
    <w:rsid w:val="00500AE7"/>
    <w:rsid w:val="00500AF5"/>
    <w:rsid w:val="00500AFC"/>
    <w:rsid w:val="00500B07"/>
    <w:rsid w:val="00500B3C"/>
    <w:rsid w:val="00500C6B"/>
    <w:rsid w:val="00500D65"/>
    <w:rsid w:val="00500DFF"/>
    <w:rsid w:val="00500E7C"/>
    <w:rsid w:val="00500F03"/>
    <w:rsid w:val="00501100"/>
    <w:rsid w:val="00501177"/>
    <w:rsid w:val="00501240"/>
    <w:rsid w:val="0050128B"/>
    <w:rsid w:val="005014F2"/>
    <w:rsid w:val="00501563"/>
    <w:rsid w:val="0050164B"/>
    <w:rsid w:val="0050167C"/>
    <w:rsid w:val="00501784"/>
    <w:rsid w:val="00501901"/>
    <w:rsid w:val="005019C3"/>
    <w:rsid w:val="005019F5"/>
    <w:rsid w:val="00501B6F"/>
    <w:rsid w:val="00501CFA"/>
    <w:rsid w:val="00501D90"/>
    <w:rsid w:val="00501DD1"/>
    <w:rsid w:val="00501DF8"/>
    <w:rsid w:val="00501E66"/>
    <w:rsid w:val="00501E74"/>
    <w:rsid w:val="00501F1B"/>
    <w:rsid w:val="0050214D"/>
    <w:rsid w:val="005021BD"/>
    <w:rsid w:val="00502322"/>
    <w:rsid w:val="0050247C"/>
    <w:rsid w:val="0050257B"/>
    <w:rsid w:val="0050289C"/>
    <w:rsid w:val="005028D1"/>
    <w:rsid w:val="00502B8D"/>
    <w:rsid w:val="00502C93"/>
    <w:rsid w:val="00502EF4"/>
    <w:rsid w:val="00502F94"/>
    <w:rsid w:val="00502FCC"/>
    <w:rsid w:val="005031F5"/>
    <w:rsid w:val="005031F9"/>
    <w:rsid w:val="0050379E"/>
    <w:rsid w:val="005038D0"/>
    <w:rsid w:val="00503981"/>
    <w:rsid w:val="005039C9"/>
    <w:rsid w:val="00503B33"/>
    <w:rsid w:val="00503B7F"/>
    <w:rsid w:val="00503CC8"/>
    <w:rsid w:val="00503E82"/>
    <w:rsid w:val="00503ECF"/>
    <w:rsid w:val="00503F05"/>
    <w:rsid w:val="00503FD4"/>
    <w:rsid w:val="00504037"/>
    <w:rsid w:val="0050407E"/>
    <w:rsid w:val="005040A5"/>
    <w:rsid w:val="005040D3"/>
    <w:rsid w:val="00504651"/>
    <w:rsid w:val="005047D7"/>
    <w:rsid w:val="00504A8C"/>
    <w:rsid w:val="00504CB2"/>
    <w:rsid w:val="00505002"/>
    <w:rsid w:val="00505297"/>
    <w:rsid w:val="005053F1"/>
    <w:rsid w:val="0050560D"/>
    <w:rsid w:val="005056EC"/>
    <w:rsid w:val="005057A2"/>
    <w:rsid w:val="005057D7"/>
    <w:rsid w:val="00505ABA"/>
    <w:rsid w:val="00505B63"/>
    <w:rsid w:val="00505BF4"/>
    <w:rsid w:val="00505D1A"/>
    <w:rsid w:val="00505D67"/>
    <w:rsid w:val="00505D82"/>
    <w:rsid w:val="00505E4F"/>
    <w:rsid w:val="005062D5"/>
    <w:rsid w:val="00506609"/>
    <w:rsid w:val="00506960"/>
    <w:rsid w:val="00506A44"/>
    <w:rsid w:val="00506A90"/>
    <w:rsid w:val="00506B38"/>
    <w:rsid w:val="00506BA8"/>
    <w:rsid w:val="00506C48"/>
    <w:rsid w:val="00506CAC"/>
    <w:rsid w:val="00506CD1"/>
    <w:rsid w:val="00506DEA"/>
    <w:rsid w:val="005070D9"/>
    <w:rsid w:val="00507190"/>
    <w:rsid w:val="00507233"/>
    <w:rsid w:val="005074B3"/>
    <w:rsid w:val="005074CC"/>
    <w:rsid w:val="00507541"/>
    <w:rsid w:val="00507966"/>
    <w:rsid w:val="0050796D"/>
    <w:rsid w:val="00507991"/>
    <w:rsid w:val="00507B7B"/>
    <w:rsid w:val="00507D7B"/>
    <w:rsid w:val="00507D84"/>
    <w:rsid w:val="00507F4D"/>
    <w:rsid w:val="00507F8E"/>
    <w:rsid w:val="00507FF4"/>
    <w:rsid w:val="005084AF"/>
    <w:rsid w:val="005100B6"/>
    <w:rsid w:val="00510235"/>
    <w:rsid w:val="0051062F"/>
    <w:rsid w:val="00510651"/>
    <w:rsid w:val="005106E5"/>
    <w:rsid w:val="005106E6"/>
    <w:rsid w:val="00510836"/>
    <w:rsid w:val="00510BE5"/>
    <w:rsid w:val="00510D0E"/>
    <w:rsid w:val="00510E09"/>
    <w:rsid w:val="00510EB4"/>
    <w:rsid w:val="00510F08"/>
    <w:rsid w:val="00510F0F"/>
    <w:rsid w:val="00510F44"/>
    <w:rsid w:val="00511014"/>
    <w:rsid w:val="00511058"/>
    <w:rsid w:val="0051155C"/>
    <w:rsid w:val="005115FD"/>
    <w:rsid w:val="0051166C"/>
    <w:rsid w:val="00511787"/>
    <w:rsid w:val="005117A6"/>
    <w:rsid w:val="005117DD"/>
    <w:rsid w:val="00511A0E"/>
    <w:rsid w:val="00511A6A"/>
    <w:rsid w:val="00511AEF"/>
    <w:rsid w:val="00511B2B"/>
    <w:rsid w:val="00511B30"/>
    <w:rsid w:val="00511D70"/>
    <w:rsid w:val="00511DD3"/>
    <w:rsid w:val="00512110"/>
    <w:rsid w:val="0051238F"/>
    <w:rsid w:val="005129DA"/>
    <w:rsid w:val="00512B26"/>
    <w:rsid w:val="00512BB5"/>
    <w:rsid w:val="00512D47"/>
    <w:rsid w:val="00512DFB"/>
    <w:rsid w:val="00513159"/>
    <w:rsid w:val="0051335C"/>
    <w:rsid w:val="00513418"/>
    <w:rsid w:val="0051343E"/>
    <w:rsid w:val="00513589"/>
    <w:rsid w:val="00513923"/>
    <w:rsid w:val="00513985"/>
    <w:rsid w:val="00513B64"/>
    <w:rsid w:val="00513BEC"/>
    <w:rsid w:val="00513D22"/>
    <w:rsid w:val="00513E33"/>
    <w:rsid w:val="00513F16"/>
    <w:rsid w:val="005141EA"/>
    <w:rsid w:val="0051422C"/>
    <w:rsid w:val="00514387"/>
    <w:rsid w:val="005144E7"/>
    <w:rsid w:val="00514565"/>
    <w:rsid w:val="0051484B"/>
    <w:rsid w:val="00514876"/>
    <w:rsid w:val="00514B42"/>
    <w:rsid w:val="00514C53"/>
    <w:rsid w:val="00514C9D"/>
    <w:rsid w:val="00514D32"/>
    <w:rsid w:val="00514DB0"/>
    <w:rsid w:val="00515223"/>
    <w:rsid w:val="00515466"/>
    <w:rsid w:val="005154FA"/>
    <w:rsid w:val="005155A1"/>
    <w:rsid w:val="00515749"/>
    <w:rsid w:val="00515784"/>
    <w:rsid w:val="005159D2"/>
    <w:rsid w:val="00515A54"/>
    <w:rsid w:val="00515B6C"/>
    <w:rsid w:val="00515BC0"/>
    <w:rsid w:val="00515D77"/>
    <w:rsid w:val="00515DF0"/>
    <w:rsid w:val="00515E03"/>
    <w:rsid w:val="00515E8B"/>
    <w:rsid w:val="0051602B"/>
    <w:rsid w:val="005160BB"/>
    <w:rsid w:val="0051620E"/>
    <w:rsid w:val="00516219"/>
    <w:rsid w:val="00516437"/>
    <w:rsid w:val="005164C1"/>
    <w:rsid w:val="005164E2"/>
    <w:rsid w:val="005166B1"/>
    <w:rsid w:val="00516752"/>
    <w:rsid w:val="005168AD"/>
    <w:rsid w:val="00517156"/>
    <w:rsid w:val="00517176"/>
    <w:rsid w:val="005172CF"/>
    <w:rsid w:val="005174F9"/>
    <w:rsid w:val="005175EF"/>
    <w:rsid w:val="005178EA"/>
    <w:rsid w:val="00517913"/>
    <w:rsid w:val="00517B30"/>
    <w:rsid w:val="00517BC5"/>
    <w:rsid w:val="00517CF7"/>
    <w:rsid w:val="00520126"/>
    <w:rsid w:val="00520189"/>
    <w:rsid w:val="00520216"/>
    <w:rsid w:val="0052023B"/>
    <w:rsid w:val="00520441"/>
    <w:rsid w:val="00520650"/>
    <w:rsid w:val="005207C1"/>
    <w:rsid w:val="005209B5"/>
    <w:rsid w:val="005209CE"/>
    <w:rsid w:val="00520A38"/>
    <w:rsid w:val="00520A9F"/>
    <w:rsid w:val="00520C47"/>
    <w:rsid w:val="00520C5C"/>
    <w:rsid w:val="00520C7B"/>
    <w:rsid w:val="00520D85"/>
    <w:rsid w:val="00520DD8"/>
    <w:rsid w:val="005211CE"/>
    <w:rsid w:val="005212BA"/>
    <w:rsid w:val="0052135E"/>
    <w:rsid w:val="00521451"/>
    <w:rsid w:val="00521461"/>
    <w:rsid w:val="005214B3"/>
    <w:rsid w:val="005214B8"/>
    <w:rsid w:val="00521574"/>
    <w:rsid w:val="0052171D"/>
    <w:rsid w:val="00521735"/>
    <w:rsid w:val="005217FD"/>
    <w:rsid w:val="00521A32"/>
    <w:rsid w:val="00521A3B"/>
    <w:rsid w:val="00521B53"/>
    <w:rsid w:val="00521D4F"/>
    <w:rsid w:val="00521DC8"/>
    <w:rsid w:val="00521DDE"/>
    <w:rsid w:val="00521E80"/>
    <w:rsid w:val="00521F3E"/>
    <w:rsid w:val="00521F51"/>
    <w:rsid w:val="00521F90"/>
    <w:rsid w:val="005220F9"/>
    <w:rsid w:val="0052241B"/>
    <w:rsid w:val="0052242A"/>
    <w:rsid w:val="0052260E"/>
    <w:rsid w:val="00522745"/>
    <w:rsid w:val="005227BD"/>
    <w:rsid w:val="0052284B"/>
    <w:rsid w:val="00522A7F"/>
    <w:rsid w:val="00522CAE"/>
    <w:rsid w:val="00522CFF"/>
    <w:rsid w:val="00522D70"/>
    <w:rsid w:val="00522E92"/>
    <w:rsid w:val="00522FB7"/>
    <w:rsid w:val="005231F1"/>
    <w:rsid w:val="00523292"/>
    <w:rsid w:val="0052329F"/>
    <w:rsid w:val="00523430"/>
    <w:rsid w:val="00523560"/>
    <w:rsid w:val="0052356A"/>
    <w:rsid w:val="005235D4"/>
    <w:rsid w:val="005237B3"/>
    <w:rsid w:val="0052383B"/>
    <w:rsid w:val="005238DE"/>
    <w:rsid w:val="00523B51"/>
    <w:rsid w:val="00523EFB"/>
    <w:rsid w:val="00523F48"/>
    <w:rsid w:val="00523FC8"/>
    <w:rsid w:val="00524144"/>
    <w:rsid w:val="00524213"/>
    <w:rsid w:val="0052423F"/>
    <w:rsid w:val="00524385"/>
    <w:rsid w:val="0052439E"/>
    <w:rsid w:val="005246C6"/>
    <w:rsid w:val="00524701"/>
    <w:rsid w:val="005247DC"/>
    <w:rsid w:val="00524C97"/>
    <w:rsid w:val="00524EFB"/>
    <w:rsid w:val="005250B2"/>
    <w:rsid w:val="0052516E"/>
    <w:rsid w:val="00525264"/>
    <w:rsid w:val="005254C7"/>
    <w:rsid w:val="00525666"/>
    <w:rsid w:val="005256E8"/>
    <w:rsid w:val="00525739"/>
    <w:rsid w:val="00525890"/>
    <w:rsid w:val="00525A00"/>
    <w:rsid w:val="00525B54"/>
    <w:rsid w:val="00525BA5"/>
    <w:rsid w:val="00525E10"/>
    <w:rsid w:val="00525FE3"/>
    <w:rsid w:val="005261D8"/>
    <w:rsid w:val="005261F0"/>
    <w:rsid w:val="0052631B"/>
    <w:rsid w:val="0052657E"/>
    <w:rsid w:val="0052662E"/>
    <w:rsid w:val="00526635"/>
    <w:rsid w:val="0052666D"/>
    <w:rsid w:val="005267C8"/>
    <w:rsid w:val="00526928"/>
    <w:rsid w:val="005269A1"/>
    <w:rsid w:val="00526B8B"/>
    <w:rsid w:val="00526BF2"/>
    <w:rsid w:val="00526C00"/>
    <w:rsid w:val="00526C2D"/>
    <w:rsid w:val="00526CD1"/>
    <w:rsid w:val="00526D35"/>
    <w:rsid w:val="00526FB4"/>
    <w:rsid w:val="00527469"/>
    <w:rsid w:val="005274EB"/>
    <w:rsid w:val="0052755D"/>
    <w:rsid w:val="005279EC"/>
    <w:rsid w:val="00527C23"/>
    <w:rsid w:val="00527C7F"/>
    <w:rsid w:val="00527D0A"/>
    <w:rsid w:val="00527EC2"/>
    <w:rsid w:val="00527F02"/>
    <w:rsid w:val="00530353"/>
    <w:rsid w:val="00530580"/>
    <w:rsid w:val="0053066A"/>
    <w:rsid w:val="005306A8"/>
    <w:rsid w:val="00530711"/>
    <w:rsid w:val="00530A3F"/>
    <w:rsid w:val="00530CBD"/>
    <w:rsid w:val="00530DE0"/>
    <w:rsid w:val="00530E10"/>
    <w:rsid w:val="00530E55"/>
    <w:rsid w:val="00530E58"/>
    <w:rsid w:val="00530E9E"/>
    <w:rsid w:val="00531095"/>
    <w:rsid w:val="005310D1"/>
    <w:rsid w:val="0053113A"/>
    <w:rsid w:val="00531376"/>
    <w:rsid w:val="0053142E"/>
    <w:rsid w:val="005315E4"/>
    <w:rsid w:val="00531615"/>
    <w:rsid w:val="0053167B"/>
    <w:rsid w:val="00531788"/>
    <w:rsid w:val="00531961"/>
    <w:rsid w:val="005319DC"/>
    <w:rsid w:val="00531BE4"/>
    <w:rsid w:val="00531C19"/>
    <w:rsid w:val="00531C6F"/>
    <w:rsid w:val="00531CB8"/>
    <w:rsid w:val="00531E27"/>
    <w:rsid w:val="00531F1D"/>
    <w:rsid w:val="005322F2"/>
    <w:rsid w:val="00532357"/>
    <w:rsid w:val="00532360"/>
    <w:rsid w:val="00532385"/>
    <w:rsid w:val="00532391"/>
    <w:rsid w:val="00532662"/>
    <w:rsid w:val="00532747"/>
    <w:rsid w:val="0053274D"/>
    <w:rsid w:val="005327B9"/>
    <w:rsid w:val="005327D5"/>
    <w:rsid w:val="005327F7"/>
    <w:rsid w:val="0053285D"/>
    <w:rsid w:val="005329A4"/>
    <w:rsid w:val="00532AC9"/>
    <w:rsid w:val="00532DE9"/>
    <w:rsid w:val="00532F1C"/>
    <w:rsid w:val="00533387"/>
    <w:rsid w:val="0053338B"/>
    <w:rsid w:val="005333A8"/>
    <w:rsid w:val="00533404"/>
    <w:rsid w:val="00533494"/>
    <w:rsid w:val="005339C4"/>
    <w:rsid w:val="00533A6F"/>
    <w:rsid w:val="00533AF1"/>
    <w:rsid w:val="00533B25"/>
    <w:rsid w:val="00533B88"/>
    <w:rsid w:val="00533B8C"/>
    <w:rsid w:val="00533C42"/>
    <w:rsid w:val="00533F09"/>
    <w:rsid w:val="00533F48"/>
    <w:rsid w:val="00533F8A"/>
    <w:rsid w:val="00533FB4"/>
    <w:rsid w:val="00533FF6"/>
    <w:rsid w:val="005340CA"/>
    <w:rsid w:val="00534131"/>
    <w:rsid w:val="005347E2"/>
    <w:rsid w:val="00534899"/>
    <w:rsid w:val="00534A16"/>
    <w:rsid w:val="00534DA9"/>
    <w:rsid w:val="00534E7D"/>
    <w:rsid w:val="00534E7E"/>
    <w:rsid w:val="00534F37"/>
    <w:rsid w:val="0053503C"/>
    <w:rsid w:val="0053519F"/>
    <w:rsid w:val="00535247"/>
    <w:rsid w:val="00535382"/>
    <w:rsid w:val="005356D1"/>
    <w:rsid w:val="005358B9"/>
    <w:rsid w:val="0053596A"/>
    <w:rsid w:val="005359F7"/>
    <w:rsid w:val="00535A68"/>
    <w:rsid w:val="00535B30"/>
    <w:rsid w:val="00535DB8"/>
    <w:rsid w:val="00535EC8"/>
    <w:rsid w:val="00535F37"/>
    <w:rsid w:val="0053613A"/>
    <w:rsid w:val="00536540"/>
    <w:rsid w:val="00536596"/>
    <w:rsid w:val="00536A13"/>
    <w:rsid w:val="00536A40"/>
    <w:rsid w:val="00536B72"/>
    <w:rsid w:val="00536C0F"/>
    <w:rsid w:val="00536C88"/>
    <w:rsid w:val="00536D0A"/>
    <w:rsid w:val="00536DE5"/>
    <w:rsid w:val="00537010"/>
    <w:rsid w:val="0053703B"/>
    <w:rsid w:val="0053703D"/>
    <w:rsid w:val="005370D3"/>
    <w:rsid w:val="00537114"/>
    <w:rsid w:val="0053723E"/>
    <w:rsid w:val="005372A7"/>
    <w:rsid w:val="0053754B"/>
    <w:rsid w:val="00537552"/>
    <w:rsid w:val="005375EE"/>
    <w:rsid w:val="00537699"/>
    <w:rsid w:val="005376DB"/>
    <w:rsid w:val="0053783C"/>
    <w:rsid w:val="005379DA"/>
    <w:rsid w:val="00537A3F"/>
    <w:rsid w:val="00537A57"/>
    <w:rsid w:val="00537C89"/>
    <w:rsid w:val="00537DD5"/>
    <w:rsid w:val="00537EA0"/>
    <w:rsid w:val="00537EB0"/>
    <w:rsid w:val="00537ED0"/>
    <w:rsid w:val="00537F7D"/>
    <w:rsid w:val="00540131"/>
    <w:rsid w:val="00540210"/>
    <w:rsid w:val="00540332"/>
    <w:rsid w:val="005403AB"/>
    <w:rsid w:val="005403F4"/>
    <w:rsid w:val="005405E6"/>
    <w:rsid w:val="0054064A"/>
    <w:rsid w:val="00540665"/>
    <w:rsid w:val="0054078E"/>
    <w:rsid w:val="00540791"/>
    <w:rsid w:val="005407AE"/>
    <w:rsid w:val="00540AA4"/>
    <w:rsid w:val="00540AED"/>
    <w:rsid w:val="00540C25"/>
    <w:rsid w:val="00540E99"/>
    <w:rsid w:val="00540EA3"/>
    <w:rsid w:val="00540EB6"/>
    <w:rsid w:val="00541053"/>
    <w:rsid w:val="0054105B"/>
    <w:rsid w:val="0054106E"/>
    <w:rsid w:val="005410B3"/>
    <w:rsid w:val="005411B7"/>
    <w:rsid w:val="00541204"/>
    <w:rsid w:val="005412C4"/>
    <w:rsid w:val="00541524"/>
    <w:rsid w:val="0054164C"/>
    <w:rsid w:val="0054168C"/>
    <w:rsid w:val="00541713"/>
    <w:rsid w:val="00541802"/>
    <w:rsid w:val="0054184C"/>
    <w:rsid w:val="00541878"/>
    <w:rsid w:val="005418EF"/>
    <w:rsid w:val="00541A02"/>
    <w:rsid w:val="00541AC2"/>
    <w:rsid w:val="00541BB2"/>
    <w:rsid w:val="00541BE2"/>
    <w:rsid w:val="00541BED"/>
    <w:rsid w:val="00541C67"/>
    <w:rsid w:val="00541ED1"/>
    <w:rsid w:val="005421EF"/>
    <w:rsid w:val="005422E2"/>
    <w:rsid w:val="00542301"/>
    <w:rsid w:val="00542303"/>
    <w:rsid w:val="005423F5"/>
    <w:rsid w:val="00542498"/>
    <w:rsid w:val="00542506"/>
    <w:rsid w:val="005425E0"/>
    <w:rsid w:val="0054271E"/>
    <w:rsid w:val="005428A1"/>
    <w:rsid w:val="00542A25"/>
    <w:rsid w:val="00542CF5"/>
    <w:rsid w:val="00542D41"/>
    <w:rsid w:val="00542E64"/>
    <w:rsid w:val="00542ED4"/>
    <w:rsid w:val="00542F4E"/>
    <w:rsid w:val="00543087"/>
    <w:rsid w:val="00543155"/>
    <w:rsid w:val="005431F9"/>
    <w:rsid w:val="005434F6"/>
    <w:rsid w:val="00543529"/>
    <w:rsid w:val="00543845"/>
    <w:rsid w:val="00543893"/>
    <w:rsid w:val="005438C9"/>
    <w:rsid w:val="00543C0E"/>
    <w:rsid w:val="00543DF9"/>
    <w:rsid w:val="00544014"/>
    <w:rsid w:val="005446A5"/>
    <w:rsid w:val="005446C8"/>
    <w:rsid w:val="0054474C"/>
    <w:rsid w:val="00544AF6"/>
    <w:rsid w:val="00544C00"/>
    <w:rsid w:val="00544D33"/>
    <w:rsid w:val="00544D97"/>
    <w:rsid w:val="00544D9B"/>
    <w:rsid w:val="00544DEC"/>
    <w:rsid w:val="00544E32"/>
    <w:rsid w:val="00544FDA"/>
    <w:rsid w:val="00545080"/>
    <w:rsid w:val="005452F4"/>
    <w:rsid w:val="0054530B"/>
    <w:rsid w:val="005455CE"/>
    <w:rsid w:val="005455D4"/>
    <w:rsid w:val="0054563E"/>
    <w:rsid w:val="005457A0"/>
    <w:rsid w:val="00545947"/>
    <w:rsid w:val="00545D50"/>
    <w:rsid w:val="00545D88"/>
    <w:rsid w:val="00545D97"/>
    <w:rsid w:val="00545DC6"/>
    <w:rsid w:val="00545FBB"/>
    <w:rsid w:val="00546074"/>
    <w:rsid w:val="00546234"/>
    <w:rsid w:val="0054626E"/>
    <w:rsid w:val="00546313"/>
    <w:rsid w:val="00546386"/>
    <w:rsid w:val="00546440"/>
    <w:rsid w:val="005464A9"/>
    <w:rsid w:val="00546BB4"/>
    <w:rsid w:val="00546D87"/>
    <w:rsid w:val="00546DCE"/>
    <w:rsid w:val="005470AE"/>
    <w:rsid w:val="0054713D"/>
    <w:rsid w:val="005471E9"/>
    <w:rsid w:val="005471ED"/>
    <w:rsid w:val="005475FA"/>
    <w:rsid w:val="005476EA"/>
    <w:rsid w:val="0054789F"/>
    <w:rsid w:val="005478A5"/>
    <w:rsid w:val="00547D4F"/>
    <w:rsid w:val="00547D60"/>
    <w:rsid w:val="00547D9B"/>
    <w:rsid w:val="00547E3A"/>
    <w:rsid w:val="00550076"/>
    <w:rsid w:val="00550080"/>
    <w:rsid w:val="0055025F"/>
    <w:rsid w:val="0055029B"/>
    <w:rsid w:val="00550377"/>
    <w:rsid w:val="00550492"/>
    <w:rsid w:val="005505B5"/>
    <w:rsid w:val="0055077B"/>
    <w:rsid w:val="005509E3"/>
    <w:rsid w:val="00550D84"/>
    <w:rsid w:val="00550E7F"/>
    <w:rsid w:val="00550F57"/>
    <w:rsid w:val="00550F71"/>
    <w:rsid w:val="00551104"/>
    <w:rsid w:val="00551248"/>
    <w:rsid w:val="00551519"/>
    <w:rsid w:val="005516A4"/>
    <w:rsid w:val="0055179F"/>
    <w:rsid w:val="005517CE"/>
    <w:rsid w:val="005517F9"/>
    <w:rsid w:val="005519D6"/>
    <w:rsid w:val="00551DF1"/>
    <w:rsid w:val="00551E81"/>
    <w:rsid w:val="005520F0"/>
    <w:rsid w:val="00552505"/>
    <w:rsid w:val="00552629"/>
    <w:rsid w:val="00552720"/>
    <w:rsid w:val="0055282E"/>
    <w:rsid w:val="005528A5"/>
    <w:rsid w:val="00552A2E"/>
    <w:rsid w:val="00552B0E"/>
    <w:rsid w:val="00552B35"/>
    <w:rsid w:val="00552BAB"/>
    <w:rsid w:val="00552BCC"/>
    <w:rsid w:val="00552F1B"/>
    <w:rsid w:val="005530F8"/>
    <w:rsid w:val="0055312F"/>
    <w:rsid w:val="00553247"/>
    <w:rsid w:val="005532CA"/>
    <w:rsid w:val="0055340A"/>
    <w:rsid w:val="005536D8"/>
    <w:rsid w:val="005537F9"/>
    <w:rsid w:val="00553A40"/>
    <w:rsid w:val="00553C3F"/>
    <w:rsid w:val="00553EC1"/>
    <w:rsid w:val="00553ECF"/>
    <w:rsid w:val="00553F46"/>
    <w:rsid w:val="005540B8"/>
    <w:rsid w:val="00554109"/>
    <w:rsid w:val="005541AE"/>
    <w:rsid w:val="005541D2"/>
    <w:rsid w:val="005541E3"/>
    <w:rsid w:val="0055428D"/>
    <w:rsid w:val="005542F9"/>
    <w:rsid w:val="005545D5"/>
    <w:rsid w:val="00554673"/>
    <w:rsid w:val="00554695"/>
    <w:rsid w:val="0055471E"/>
    <w:rsid w:val="00554976"/>
    <w:rsid w:val="00554A12"/>
    <w:rsid w:val="00554AD1"/>
    <w:rsid w:val="00554C0A"/>
    <w:rsid w:val="00554CA3"/>
    <w:rsid w:val="00554D6D"/>
    <w:rsid w:val="00554EA2"/>
    <w:rsid w:val="0055508F"/>
    <w:rsid w:val="005550BC"/>
    <w:rsid w:val="00555230"/>
    <w:rsid w:val="005552B0"/>
    <w:rsid w:val="005553BC"/>
    <w:rsid w:val="0055557C"/>
    <w:rsid w:val="00555676"/>
    <w:rsid w:val="0055568A"/>
    <w:rsid w:val="005556BB"/>
    <w:rsid w:val="005559E6"/>
    <w:rsid w:val="00555A37"/>
    <w:rsid w:val="00555B2F"/>
    <w:rsid w:val="00555BDA"/>
    <w:rsid w:val="00555C16"/>
    <w:rsid w:val="00555C95"/>
    <w:rsid w:val="00555D43"/>
    <w:rsid w:val="00555DB1"/>
    <w:rsid w:val="00556110"/>
    <w:rsid w:val="00556150"/>
    <w:rsid w:val="00556165"/>
    <w:rsid w:val="005561F8"/>
    <w:rsid w:val="0055635B"/>
    <w:rsid w:val="005565E8"/>
    <w:rsid w:val="0055663A"/>
    <w:rsid w:val="005567B5"/>
    <w:rsid w:val="005567D1"/>
    <w:rsid w:val="0055683C"/>
    <w:rsid w:val="00556938"/>
    <w:rsid w:val="005569F3"/>
    <w:rsid w:val="00556BA9"/>
    <w:rsid w:val="00556CBD"/>
    <w:rsid w:val="00556E06"/>
    <w:rsid w:val="00556EBA"/>
    <w:rsid w:val="00556F02"/>
    <w:rsid w:val="005570EF"/>
    <w:rsid w:val="00557176"/>
    <w:rsid w:val="005571FD"/>
    <w:rsid w:val="005572D4"/>
    <w:rsid w:val="00557443"/>
    <w:rsid w:val="00557504"/>
    <w:rsid w:val="00557530"/>
    <w:rsid w:val="005576C1"/>
    <w:rsid w:val="005577A8"/>
    <w:rsid w:val="00557823"/>
    <w:rsid w:val="00557AD9"/>
    <w:rsid w:val="00557B17"/>
    <w:rsid w:val="00557CE1"/>
    <w:rsid w:val="00557CF6"/>
    <w:rsid w:val="00560124"/>
    <w:rsid w:val="005601B8"/>
    <w:rsid w:val="0056023C"/>
    <w:rsid w:val="005602D3"/>
    <w:rsid w:val="00560327"/>
    <w:rsid w:val="00560450"/>
    <w:rsid w:val="00560603"/>
    <w:rsid w:val="0056064D"/>
    <w:rsid w:val="005606CD"/>
    <w:rsid w:val="0056073C"/>
    <w:rsid w:val="005609BE"/>
    <w:rsid w:val="00560B95"/>
    <w:rsid w:val="00560CA0"/>
    <w:rsid w:val="00560DCA"/>
    <w:rsid w:val="00560DDB"/>
    <w:rsid w:val="00560E20"/>
    <w:rsid w:val="00560FAF"/>
    <w:rsid w:val="00561029"/>
    <w:rsid w:val="00561109"/>
    <w:rsid w:val="005611AC"/>
    <w:rsid w:val="005611D5"/>
    <w:rsid w:val="00561316"/>
    <w:rsid w:val="00561533"/>
    <w:rsid w:val="005615A3"/>
    <w:rsid w:val="005617F0"/>
    <w:rsid w:val="005618F1"/>
    <w:rsid w:val="00561A95"/>
    <w:rsid w:val="00561AE9"/>
    <w:rsid w:val="00561B79"/>
    <w:rsid w:val="00562330"/>
    <w:rsid w:val="00562459"/>
    <w:rsid w:val="005624DC"/>
    <w:rsid w:val="00562641"/>
    <w:rsid w:val="00562823"/>
    <w:rsid w:val="00562927"/>
    <w:rsid w:val="00562AAB"/>
    <w:rsid w:val="00562BEE"/>
    <w:rsid w:val="00562C57"/>
    <w:rsid w:val="00563765"/>
    <w:rsid w:val="0056379E"/>
    <w:rsid w:val="0056388B"/>
    <w:rsid w:val="00563892"/>
    <w:rsid w:val="005639C7"/>
    <w:rsid w:val="00563BA7"/>
    <w:rsid w:val="00563DCB"/>
    <w:rsid w:val="00563F36"/>
    <w:rsid w:val="00563F71"/>
    <w:rsid w:val="00563FE5"/>
    <w:rsid w:val="005640AB"/>
    <w:rsid w:val="00564167"/>
    <w:rsid w:val="00564172"/>
    <w:rsid w:val="00564186"/>
    <w:rsid w:val="0056432B"/>
    <w:rsid w:val="005645B1"/>
    <w:rsid w:val="005645D8"/>
    <w:rsid w:val="00564630"/>
    <w:rsid w:val="00564637"/>
    <w:rsid w:val="0056463E"/>
    <w:rsid w:val="005647E5"/>
    <w:rsid w:val="0056487A"/>
    <w:rsid w:val="00564A5F"/>
    <w:rsid w:val="00564CF7"/>
    <w:rsid w:val="00564D74"/>
    <w:rsid w:val="0056511A"/>
    <w:rsid w:val="00565168"/>
    <w:rsid w:val="0056525F"/>
    <w:rsid w:val="00565326"/>
    <w:rsid w:val="00565332"/>
    <w:rsid w:val="005654D3"/>
    <w:rsid w:val="005656E0"/>
    <w:rsid w:val="00565717"/>
    <w:rsid w:val="005657E5"/>
    <w:rsid w:val="005658A6"/>
    <w:rsid w:val="00565AE3"/>
    <w:rsid w:val="00565B24"/>
    <w:rsid w:val="00565B78"/>
    <w:rsid w:val="00565B7A"/>
    <w:rsid w:val="00565C98"/>
    <w:rsid w:val="00565DD0"/>
    <w:rsid w:val="00565ECE"/>
    <w:rsid w:val="00565EEB"/>
    <w:rsid w:val="00565F1F"/>
    <w:rsid w:val="005660D5"/>
    <w:rsid w:val="0056644D"/>
    <w:rsid w:val="005664B7"/>
    <w:rsid w:val="00566579"/>
    <w:rsid w:val="0056661B"/>
    <w:rsid w:val="005666F2"/>
    <w:rsid w:val="0056682F"/>
    <w:rsid w:val="00566AA0"/>
    <w:rsid w:val="00566D07"/>
    <w:rsid w:val="00566D20"/>
    <w:rsid w:val="00566D6B"/>
    <w:rsid w:val="00566E04"/>
    <w:rsid w:val="0056716A"/>
    <w:rsid w:val="00567193"/>
    <w:rsid w:val="00567570"/>
    <w:rsid w:val="00567654"/>
    <w:rsid w:val="00567685"/>
    <w:rsid w:val="00567849"/>
    <w:rsid w:val="00567945"/>
    <w:rsid w:val="005679AE"/>
    <w:rsid w:val="00567A9C"/>
    <w:rsid w:val="00567E5B"/>
    <w:rsid w:val="00570019"/>
    <w:rsid w:val="00570056"/>
    <w:rsid w:val="0057012A"/>
    <w:rsid w:val="0057019D"/>
    <w:rsid w:val="005701B4"/>
    <w:rsid w:val="0057036C"/>
    <w:rsid w:val="005703A2"/>
    <w:rsid w:val="00570400"/>
    <w:rsid w:val="005704F1"/>
    <w:rsid w:val="00570586"/>
    <w:rsid w:val="0057061A"/>
    <w:rsid w:val="0057099F"/>
    <w:rsid w:val="00570A4B"/>
    <w:rsid w:val="00570C4B"/>
    <w:rsid w:val="00570F1D"/>
    <w:rsid w:val="00571041"/>
    <w:rsid w:val="00571097"/>
    <w:rsid w:val="00571155"/>
    <w:rsid w:val="0057115B"/>
    <w:rsid w:val="005711F0"/>
    <w:rsid w:val="0057121F"/>
    <w:rsid w:val="005712A4"/>
    <w:rsid w:val="005713D8"/>
    <w:rsid w:val="005714D1"/>
    <w:rsid w:val="005716CB"/>
    <w:rsid w:val="00571A04"/>
    <w:rsid w:val="00571C81"/>
    <w:rsid w:val="00571CC3"/>
    <w:rsid w:val="00571CD2"/>
    <w:rsid w:val="00571EDE"/>
    <w:rsid w:val="005725E2"/>
    <w:rsid w:val="0057262E"/>
    <w:rsid w:val="005726E6"/>
    <w:rsid w:val="00572853"/>
    <w:rsid w:val="00572A7E"/>
    <w:rsid w:val="00572B30"/>
    <w:rsid w:val="00572D49"/>
    <w:rsid w:val="0057316F"/>
    <w:rsid w:val="005733EF"/>
    <w:rsid w:val="005734C1"/>
    <w:rsid w:val="005737D9"/>
    <w:rsid w:val="0057392D"/>
    <w:rsid w:val="0057396A"/>
    <w:rsid w:val="0057399B"/>
    <w:rsid w:val="00573AA1"/>
    <w:rsid w:val="00573B36"/>
    <w:rsid w:val="00573E71"/>
    <w:rsid w:val="005743C2"/>
    <w:rsid w:val="005744ED"/>
    <w:rsid w:val="005746E9"/>
    <w:rsid w:val="00574B82"/>
    <w:rsid w:val="00574C56"/>
    <w:rsid w:val="00574EF0"/>
    <w:rsid w:val="00574F6F"/>
    <w:rsid w:val="0057525B"/>
    <w:rsid w:val="0057526A"/>
    <w:rsid w:val="0057545A"/>
    <w:rsid w:val="00575506"/>
    <w:rsid w:val="00575562"/>
    <w:rsid w:val="0057571F"/>
    <w:rsid w:val="0057579F"/>
    <w:rsid w:val="005757A0"/>
    <w:rsid w:val="005758B4"/>
    <w:rsid w:val="00575D76"/>
    <w:rsid w:val="00575DAA"/>
    <w:rsid w:val="0057610F"/>
    <w:rsid w:val="0057639F"/>
    <w:rsid w:val="00576577"/>
    <w:rsid w:val="00576677"/>
    <w:rsid w:val="005766DC"/>
    <w:rsid w:val="00576A71"/>
    <w:rsid w:val="00576AC0"/>
    <w:rsid w:val="00576B9D"/>
    <w:rsid w:val="00576C93"/>
    <w:rsid w:val="00576E2C"/>
    <w:rsid w:val="0057714C"/>
    <w:rsid w:val="005772C5"/>
    <w:rsid w:val="005773EB"/>
    <w:rsid w:val="005775E0"/>
    <w:rsid w:val="005775E8"/>
    <w:rsid w:val="00577699"/>
    <w:rsid w:val="0057774E"/>
    <w:rsid w:val="005777BA"/>
    <w:rsid w:val="005777C4"/>
    <w:rsid w:val="005778BC"/>
    <w:rsid w:val="0057793B"/>
    <w:rsid w:val="00577A46"/>
    <w:rsid w:val="00577B7C"/>
    <w:rsid w:val="00577C19"/>
    <w:rsid w:val="005800F6"/>
    <w:rsid w:val="00580204"/>
    <w:rsid w:val="00580397"/>
    <w:rsid w:val="00580412"/>
    <w:rsid w:val="00580498"/>
    <w:rsid w:val="0058052D"/>
    <w:rsid w:val="00580637"/>
    <w:rsid w:val="005808A8"/>
    <w:rsid w:val="005808C1"/>
    <w:rsid w:val="00580926"/>
    <w:rsid w:val="00580A15"/>
    <w:rsid w:val="00580D1B"/>
    <w:rsid w:val="00580D1D"/>
    <w:rsid w:val="00580DCE"/>
    <w:rsid w:val="00580DE0"/>
    <w:rsid w:val="00580E37"/>
    <w:rsid w:val="00580F4D"/>
    <w:rsid w:val="00580F85"/>
    <w:rsid w:val="005811AC"/>
    <w:rsid w:val="00581364"/>
    <w:rsid w:val="005813BF"/>
    <w:rsid w:val="005814DD"/>
    <w:rsid w:val="005815A0"/>
    <w:rsid w:val="005815D8"/>
    <w:rsid w:val="0058167B"/>
    <w:rsid w:val="00581725"/>
    <w:rsid w:val="0058176F"/>
    <w:rsid w:val="005817E2"/>
    <w:rsid w:val="00581826"/>
    <w:rsid w:val="0058185A"/>
    <w:rsid w:val="005818A0"/>
    <w:rsid w:val="005818CF"/>
    <w:rsid w:val="0058195E"/>
    <w:rsid w:val="005819E4"/>
    <w:rsid w:val="005819EF"/>
    <w:rsid w:val="00581AB3"/>
    <w:rsid w:val="00581B92"/>
    <w:rsid w:val="00581BA5"/>
    <w:rsid w:val="00581C4E"/>
    <w:rsid w:val="00581EB7"/>
    <w:rsid w:val="00581F78"/>
    <w:rsid w:val="005820EF"/>
    <w:rsid w:val="005821B5"/>
    <w:rsid w:val="005822D3"/>
    <w:rsid w:val="00582307"/>
    <w:rsid w:val="00582406"/>
    <w:rsid w:val="0058243F"/>
    <w:rsid w:val="005824BF"/>
    <w:rsid w:val="00582712"/>
    <w:rsid w:val="00582AB1"/>
    <w:rsid w:val="00582ADA"/>
    <w:rsid w:val="00582B69"/>
    <w:rsid w:val="00582C5A"/>
    <w:rsid w:val="00582DD4"/>
    <w:rsid w:val="00582DFC"/>
    <w:rsid w:val="00582F97"/>
    <w:rsid w:val="00582FAB"/>
    <w:rsid w:val="0058301D"/>
    <w:rsid w:val="00583035"/>
    <w:rsid w:val="005831A9"/>
    <w:rsid w:val="005832BB"/>
    <w:rsid w:val="00583611"/>
    <w:rsid w:val="005837EB"/>
    <w:rsid w:val="00583886"/>
    <w:rsid w:val="0058391B"/>
    <w:rsid w:val="00583B90"/>
    <w:rsid w:val="00584145"/>
    <w:rsid w:val="00584152"/>
    <w:rsid w:val="005841FC"/>
    <w:rsid w:val="00584306"/>
    <w:rsid w:val="00584313"/>
    <w:rsid w:val="00584337"/>
    <w:rsid w:val="005843AC"/>
    <w:rsid w:val="005843D3"/>
    <w:rsid w:val="00584571"/>
    <w:rsid w:val="0058483B"/>
    <w:rsid w:val="005849AB"/>
    <w:rsid w:val="00584A55"/>
    <w:rsid w:val="00584AC8"/>
    <w:rsid w:val="00584BB2"/>
    <w:rsid w:val="00584C06"/>
    <w:rsid w:val="00584CFD"/>
    <w:rsid w:val="00584D49"/>
    <w:rsid w:val="00584E4D"/>
    <w:rsid w:val="00584F05"/>
    <w:rsid w:val="0058538A"/>
    <w:rsid w:val="005853CB"/>
    <w:rsid w:val="00585405"/>
    <w:rsid w:val="0058542B"/>
    <w:rsid w:val="005854AC"/>
    <w:rsid w:val="005854D8"/>
    <w:rsid w:val="00585561"/>
    <w:rsid w:val="0058559E"/>
    <w:rsid w:val="00585888"/>
    <w:rsid w:val="00585971"/>
    <w:rsid w:val="00585A22"/>
    <w:rsid w:val="00585BB8"/>
    <w:rsid w:val="00585C18"/>
    <w:rsid w:val="00585C48"/>
    <w:rsid w:val="00585D81"/>
    <w:rsid w:val="00585DDD"/>
    <w:rsid w:val="005860DD"/>
    <w:rsid w:val="005860EA"/>
    <w:rsid w:val="00586134"/>
    <w:rsid w:val="0058622A"/>
    <w:rsid w:val="00586285"/>
    <w:rsid w:val="0058629F"/>
    <w:rsid w:val="005862C2"/>
    <w:rsid w:val="00586316"/>
    <w:rsid w:val="0058654B"/>
    <w:rsid w:val="005866C1"/>
    <w:rsid w:val="0058679A"/>
    <w:rsid w:val="00586960"/>
    <w:rsid w:val="005869F2"/>
    <w:rsid w:val="005869F8"/>
    <w:rsid w:val="00586B45"/>
    <w:rsid w:val="00586B8D"/>
    <w:rsid w:val="00586C57"/>
    <w:rsid w:val="00586E6B"/>
    <w:rsid w:val="005870E3"/>
    <w:rsid w:val="00587236"/>
    <w:rsid w:val="005872F9"/>
    <w:rsid w:val="00587334"/>
    <w:rsid w:val="005874C8"/>
    <w:rsid w:val="0058774F"/>
    <w:rsid w:val="005877A0"/>
    <w:rsid w:val="005877B0"/>
    <w:rsid w:val="005877C3"/>
    <w:rsid w:val="005877FD"/>
    <w:rsid w:val="00587842"/>
    <w:rsid w:val="005878D0"/>
    <w:rsid w:val="00587A7C"/>
    <w:rsid w:val="00587A9B"/>
    <w:rsid w:val="00587AF6"/>
    <w:rsid w:val="00587DAA"/>
    <w:rsid w:val="00587F26"/>
    <w:rsid w:val="00590085"/>
    <w:rsid w:val="005905BD"/>
    <w:rsid w:val="005906A3"/>
    <w:rsid w:val="00590718"/>
    <w:rsid w:val="00590729"/>
    <w:rsid w:val="00590784"/>
    <w:rsid w:val="005908DF"/>
    <w:rsid w:val="005909D1"/>
    <w:rsid w:val="00590AE3"/>
    <w:rsid w:val="00590AEE"/>
    <w:rsid w:val="00590B28"/>
    <w:rsid w:val="00590C1D"/>
    <w:rsid w:val="00590D63"/>
    <w:rsid w:val="00590E5A"/>
    <w:rsid w:val="00590EFD"/>
    <w:rsid w:val="00591098"/>
    <w:rsid w:val="00591195"/>
    <w:rsid w:val="005914CB"/>
    <w:rsid w:val="00591579"/>
    <w:rsid w:val="005916FB"/>
    <w:rsid w:val="00591BB6"/>
    <w:rsid w:val="00591BC1"/>
    <w:rsid w:val="00591CEE"/>
    <w:rsid w:val="00591F25"/>
    <w:rsid w:val="0059210A"/>
    <w:rsid w:val="00592172"/>
    <w:rsid w:val="00592287"/>
    <w:rsid w:val="005922B7"/>
    <w:rsid w:val="005924AB"/>
    <w:rsid w:val="005924EF"/>
    <w:rsid w:val="0059284D"/>
    <w:rsid w:val="00592997"/>
    <w:rsid w:val="005929FA"/>
    <w:rsid w:val="00592C65"/>
    <w:rsid w:val="00592D09"/>
    <w:rsid w:val="00593334"/>
    <w:rsid w:val="0059349F"/>
    <w:rsid w:val="0059364F"/>
    <w:rsid w:val="0059366D"/>
    <w:rsid w:val="0059378B"/>
    <w:rsid w:val="00593841"/>
    <w:rsid w:val="00593933"/>
    <w:rsid w:val="00593B93"/>
    <w:rsid w:val="00593D21"/>
    <w:rsid w:val="00593E0E"/>
    <w:rsid w:val="00593EF8"/>
    <w:rsid w:val="00593F18"/>
    <w:rsid w:val="00593FC7"/>
    <w:rsid w:val="00593FF7"/>
    <w:rsid w:val="005940A5"/>
    <w:rsid w:val="005941AA"/>
    <w:rsid w:val="00594246"/>
    <w:rsid w:val="005942B2"/>
    <w:rsid w:val="0059475A"/>
    <w:rsid w:val="0059476F"/>
    <w:rsid w:val="00594800"/>
    <w:rsid w:val="005949B2"/>
    <w:rsid w:val="00594A67"/>
    <w:rsid w:val="00594B88"/>
    <w:rsid w:val="00594C88"/>
    <w:rsid w:val="00594CB5"/>
    <w:rsid w:val="00594E96"/>
    <w:rsid w:val="0059506A"/>
    <w:rsid w:val="005951C2"/>
    <w:rsid w:val="005951F7"/>
    <w:rsid w:val="0059523B"/>
    <w:rsid w:val="005953F3"/>
    <w:rsid w:val="0059548C"/>
    <w:rsid w:val="005954E0"/>
    <w:rsid w:val="005955B0"/>
    <w:rsid w:val="005956F6"/>
    <w:rsid w:val="005956F7"/>
    <w:rsid w:val="0059578A"/>
    <w:rsid w:val="00595840"/>
    <w:rsid w:val="00595859"/>
    <w:rsid w:val="005958A0"/>
    <w:rsid w:val="0059591D"/>
    <w:rsid w:val="0059595C"/>
    <w:rsid w:val="00595A22"/>
    <w:rsid w:val="00595C78"/>
    <w:rsid w:val="00595D1D"/>
    <w:rsid w:val="00595E0F"/>
    <w:rsid w:val="00595E68"/>
    <w:rsid w:val="005960AF"/>
    <w:rsid w:val="00596211"/>
    <w:rsid w:val="0059628D"/>
    <w:rsid w:val="00596514"/>
    <w:rsid w:val="00596734"/>
    <w:rsid w:val="00596A6E"/>
    <w:rsid w:val="00596B04"/>
    <w:rsid w:val="00596CF7"/>
    <w:rsid w:val="00596F32"/>
    <w:rsid w:val="00596F6F"/>
    <w:rsid w:val="0059706F"/>
    <w:rsid w:val="00597113"/>
    <w:rsid w:val="00597133"/>
    <w:rsid w:val="00597168"/>
    <w:rsid w:val="0059728C"/>
    <w:rsid w:val="005973A5"/>
    <w:rsid w:val="00597959"/>
    <w:rsid w:val="00597969"/>
    <w:rsid w:val="00597AA6"/>
    <w:rsid w:val="00597B44"/>
    <w:rsid w:val="00597BFF"/>
    <w:rsid w:val="00597C05"/>
    <w:rsid w:val="00597C16"/>
    <w:rsid w:val="00597C60"/>
    <w:rsid w:val="005A0127"/>
    <w:rsid w:val="005A0139"/>
    <w:rsid w:val="005A018A"/>
    <w:rsid w:val="005A02B9"/>
    <w:rsid w:val="005A03BF"/>
    <w:rsid w:val="005A06D8"/>
    <w:rsid w:val="005A09FD"/>
    <w:rsid w:val="005A0B7B"/>
    <w:rsid w:val="005A0BEA"/>
    <w:rsid w:val="005A0C02"/>
    <w:rsid w:val="005A0D29"/>
    <w:rsid w:val="005A0E4D"/>
    <w:rsid w:val="005A0E7F"/>
    <w:rsid w:val="005A0F2C"/>
    <w:rsid w:val="005A0F77"/>
    <w:rsid w:val="005A12B0"/>
    <w:rsid w:val="005A135A"/>
    <w:rsid w:val="005A152B"/>
    <w:rsid w:val="005A1828"/>
    <w:rsid w:val="005A187B"/>
    <w:rsid w:val="005A1960"/>
    <w:rsid w:val="005A1FD9"/>
    <w:rsid w:val="005A2242"/>
    <w:rsid w:val="005A2297"/>
    <w:rsid w:val="005A2324"/>
    <w:rsid w:val="005A233E"/>
    <w:rsid w:val="005A2591"/>
    <w:rsid w:val="005A25FA"/>
    <w:rsid w:val="005A2647"/>
    <w:rsid w:val="005A2653"/>
    <w:rsid w:val="005A2799"/>
    <w:rsid w:val="005A286C"/>
    <w:rsid w:val="005A2889"/>
    <w:rsid w:val="005A2A0A"/>
    <w:rsid w:val="005A2B11"/>
    <w:rsid w:val="005A2B3A"/>
    <w:rsid w:val="005A2BF7"/>
    <w:rsid w:val="005A2C9B"/>
    <w:rsid w:val="005A2E7A"/>
    <w:rsid w:val="005A2EA0"/>
    <w:rsid w:val="005A2FCF"/>
    <w:rsid w:val="005A30AD"/>
    <w:rsid w:val="005A322A"/>
    <w:rsid w:val="005A32A9"/>
    <w:rsid w:val="005A332B"/>
    <w:rsid w:val="005A33E4"/>
    <w:rsid w:val="005A3440"/>
    <w:rsid w:val="005A34C6"/>
    <w:rsid w:val="005A3693"/>
    <w:rsid w:val="005A36F4"/>
    <w:rsid w:val="005A38D8"/>
    <w:rsid w:val="005A3922"/>
    <w:rsid w:val="005A3959"/>
    <w:rsid w:val="005A3BA8"/>
    <w:rsid w:val="005A3D65"/>
    <w:rsid w:val="005A3DAB"/>
    <w:rsid w:val="005A40F8"/>
    <w:rsid w:val="005A4213"/>
    <w:rsid w:val="005A46AD"/>
    <w:rsid w:val="005A46E2"/>
    <w:rsid w:val="005A47BA"/>
    <w:rsid w:val="005A4D2A"/>
    <w:rsid w:val="005A4DF5"/>
    <w:rsid w:val="005A4F7E"/>
    <w:rsid w:val="005A5128"/>
    <w:rsid w:val="005A5206"/>
    <w:rsid w:val="005A52F9"/>
    <w:rsid w:val="005A5321"/>
    <w:rsid w:val="005A536D"/>
    <w:rsid w:val="005A5779"/>
    <w:rsid w:val="005A57DA"/>
    <w:rsid w:val="005A5819"/>
    <w:rsid w:val="005A5A44"/>
    <w:rsid w:val="005A5B10"/>
    <w:rsid w:val="005A5B3F"/>
    <w:rsid w:val="005A5C19"/>
    <w:rsid w:val="005A5C3A"/>
    <w:rsid w:val="005A5CEB"/>
    <w:rsid w:val="005A6020"/>
    <w:rsid w:val="005A60AB"/>
    <w:rsid w:val="005A6107"/>
    <w:rsid w:val="005A6150"/>
    <w:rsid w:val="005A62C9"/>
    <w:rsid w:val="005A65A1"/>
    <w:rsid w:val="005A67D7"/>
    <w:rsid w:val="005A68B6"/>
    <w:rsid w:val="005A6960"/>
    <w:rsid w:val="005A6A4F"/>
    <w:rsid w:val="005A6B62"/>
    <w:rsid w:val="005A6CE9"/>
    <w:rsid w:val="005A6D2E"/>
    <w:rsid w:val="005A6D4E"/>
    <w:rsid w:val="005A6E3C"/>
    <w:rsid w:val="005A6FE9"/>
    <w:rsid w:val="005A706B"/>
    <w:rsid w:val="005A707D"/>
    <w:rsid w:val="005A7143"/>
    <w:rsid w:val="005A7258"/>
    <w:rsid w:val="005A73B1"/>
    <w:rsid w:val="005A73FF"/>
    <w:rsid w:val="005A7577"/>
    <w:rsid w:val="005A758E"/>
    <w:rsid w:val="005A75A7"/>
    <w:rsid w:val="005A75AA"/>
    <w:rsid w:val="005A773D"/>
    <w:rsid w:val="005A77AA"/>
    <w:rsid w:val="005A7962"/>
    <w:rsid w:val="005A7A2C"/>
    <w:rsid w:val="005A7A95"/>
    <w:rsid w:val="005A7DBC"/>
    <w:rsid w:val="005A7EE9"/>
    <w:rsid w:val="005B00D2"/>
    <w:rsid w:val="005B0142"/>
    <w:rsid w:val="005B02BC"/>
    <w:rsid w:val="005B03D8"/>
    <w:rsid w:val="005B0504"/>
    <w:rsid w:val="005B0545"/>
    <w:rsid w:val="005B05DA"/>
    <w:rsid w:val="005B0628"/>
    <w:rsid w:val="005B0755"/>
    <w:rsid w:val="005B0756"/>
    <w:rsid w:val="005B07F1"/>
    <w:rsid w:val="005B08FE"/>
    <w:rsid w:val="005B09F8"/>
    <w:rsid w:val="005B0C01"/>
    <w:rsid w:val="005B0EE1"/>
    <w:rsid w:val="005B1205"/>
    <w:rsid w:val="005B12FA"/>
    <w:rsid w:val="005B1606"/>
    <w:rsid w:val="005B16C7"/>
    <w:rsid w:val="005B194A"/>
    <w:rsid w:val="005B1980"/>
    <w:rsid w:val="005B1B3E"/>
    <w:rsid w:val="005B2346"/>
    <w:rsid w:val="005B26C5"/>
    <w:rsid w:val="005B280F"/>
    <w:rsid w:val="005B2957"/>
    <w:rsid w:val="005B29D9"/>
    <w:rsid w:val="005B2A2F"/>
    <w:rsid w:val="005B2A6B"/>
    <w:rsid w:val="005B2C2A"/>
    <w:rsid w:val="005B2D0B"/>
    <w:rsid w:val="005B2E18"/>
    <w:rsid w:val="005B2E2E"/>
    <w:rsid w:val="005B3018"/>
    <w:rsid w:val="005B3197"/>
    <w:rsid w:val="005B3212"/>
    <w:rsid w:val="005B3263"/>
    <w:rsid w:val="005B3314"/>
    <w:rsid w:val="005B33F7"/>
    <w:rsid w:val="005B3791"/>
    <w:rsid w:val="005B3936"/>
    <w:rsid w:val="005B39C4"/>
    <w:rsid w:val="005B3A32"/>
    <w:rsid w:val="005B3D52"/>
    <w:rsid w:val="005B3EC4"/>
    <w:rsid w:val="005B3EFD"/>
    <w:rsid w:val="005B414B"/>
    <w:rsid w:val="005B4366"/>
    <w:rsid w:val="005B447F"/>
    <w:rsid w:val="005B4559"/>
    <w:rsid w:val="005B45C7"/>
    <w:rsid w:val="005B4696"/>
    <w:rsid w:val="005B46BD"/>
    <w:rsid w:val="005B46FD"/>
    <w:rsid w:val="005B4840"/>
    <w:rsid w:val="005B4923"/>
    <w:rsid w:val="005B49D4"/>
    <w:rsid w:val="005B49D7"/>
    <w:rsid w:val="005B4BD0"/>
    <w:rsid w:val="005B4BF8"/>
    <w:rsid w:val="005B4C67"/>
    <w:rsid w:val="005B4DB2"/>
    <w:rsid w:val="005B4F14"/>
    <w:rsid w:val="005B5092"/>
    <w:rsid w:val="005B57A2"/>
    <w:rsid w:val="005B583F"/>
    <w:rsid w:val="005B587B"/>
    <w:rsid w:val="005B5A81"/>
    <w:rsid w:val="005B5DA0"/>
    <w:rsid w:val="005B5DAF"/>
    <w:rsid w:val="005B5F58"/>
    <w:rsid w:val="005B6124"/>
    <w:rsid w:val="005B6133"/>
    <w:rsid w:val="005B6532"/>
    <w:rsid w:val="005B67AB"/>
    <w:rsid w:val="005B67E4"/>
    <w:rsid w:val="005B6842"/>
    <w:rsid w:val="005B696B"/>
    <w:rsid w:val="005B6B22"/>
    <w:rsid w:val="005B6B48"/>
    <w:rsid w:val="005B6CE6"/>
    <w:rsid w:val="005B6DB4"/>
    <w:rsid w:val="005B6E45"/>
    <w:rsid w:val="005B6E85"/>
    <w:rsid w:val="005B6F37"/>
    <w:rsid w:val="005B6F40"/>
    <w:rsid w:val="005B72A8"/>
    <w:rsid w:val="005B7742"/>
    <w:rsid w:val="005B7FE2"/>
    <w:rsid w:val="005C0133"/>
    <w:rsid w:val="005C0341"/>
    <w:rsid w:val="005C04AB"/>
    <w:rsid w:val="005C0744"/>
    <w:rsid w:val="005C07DD"/>
    <w:rsid w:val="005C07DF"/>
    <w:rsid w:val="005C0940"/>
    <w:rsid w:val="005C0AAF"/>
    <w:rsid w:val="005C0B2E"/>
    <w:rsid w:val="005C0BDE"/>
    <w:rsid w:val="005C0D03"/>
    <w:rsid w:val="005C0D4B"/>
    <w:rsid w:val="005C0D53"/>
    <w:rsid w:val="005C0DA9"/>
    <w:rsid w:val="005C0DAF"/>
    <w:rsid w:val="005C0ED0"/>
    <w:rsid w:val="005C0FE4"/>
    <w:rsid w:val="005C10B4"/>
    <w:rsid w:val="005C10BD"/>
    <w:rsid w:val="005C115A"/>
    <w:rsid w:val="005C11CE"/>
    <w:rsid w:val="005C128E"/>
    <w:rsid w:val="005C12FA"/>
    <w:rsid w:val="005C1430"/>
    <w:rsid w:val="005C1447"/>
    <w:rsid w:val="005C163F"/>
    <w:rsid w:val="005C1711"/>
    <w:rsid w:val="005C192D"/>
    <w:rsid w:val="005C192F"/>
    <w:rsid w:val="005C1949"/>
    <w:rsid w:val="005C19D6"/>
    <w:rsid w:val="005C1A0E"/>
    <w:rsid w:val="005C1C85"/>
    <w:rsid w:val="005C1E38"/>
    <w:rsid w:val="005C2245"/>
    <w:rsid w:val="005C23DC"/>
    <w:rsid w:val="005C2495"/>
    <w:rsid w:val="005C257F"/>
    <w:rsid w:val="005C2817"/>
    <w:rsid w:val="005C2844"/>
    <w:rsid w:val="005C2851"/>
    <w:rsid w:val="005C28CE"/>
    <w:rsid w:val="005C299F"/>
    <w:rsid w:val="005C2B76"/>
    <w:rsid w:val="005C2D54"/>
    <w:rsid w:val="005C2E25"/>
    <w:rsid w:val="005C2F45"/>
    <w:rsid w:val="005C3277"/>
    <w:rsid w:val="005C3285"/>
    <w:rsid w:val="005C34C7"/>
    <w:rsid w:val="005C36A1"/>
    <w:rsid w:val="005C370C"/>
    <w:rsid w:val="005C3856"/>
    <w:rsid w:val="005C39AE"/>
    <w:rsid w:val="005C3A18"/>
    <w:rsid w:val="005C3AFE"/>
    <w:rsid w:val="005C3E01"/>
    <w:rsid w:val="005C3E35"/>
    <w:rsid w:val="005C3EF5"/>
    <w:rsid w:val="005C3EFB"/>
    <w:rsid w:val="005C3F46"/>
    <w:rsid w:val="005C3F51"/>
    <w:rsid w:val="005C414A"/>
    <w:rsid w:val="005C436C"/>
    <w:rsid w:val="005C4396"/>
    <w:rsid w:val="005C440B"/>
    <w:rsid w:val="005C44C8"/>
    <w:rsid w:val="005C4667"/>
    <w:rsid w:val="005C4899"/>
    <w:rsid w:val="005C48BC"/>
    <w:rsid w:val="005C4A6F"/>
    <w:rsid w:val="005C4B1A"/>
    <w:rsid w:val="005C4B58"/>
    <w:rsid w:val="005C53EE"/>
    <w:rsid w:val="005C5554"/>
    <w:rsid w:val="005C565E"/>
    <w:rsid w:val="005C56FD"/>
    <w:rsid w:val="005C5889"/>
    <w:rsid w:val="005C5940"/>
    <w:rsid w:val="005C5950"/>
    <w:rsid w:val="005C5A59"/>
    <w:rsid w:val="005C5B24"/>
    <w:rsid w:val="005C5C6F"/>
    <w:rsid w:val="005C5E33"/>
    <w:rsid w:val="005C5F1B"/>
    <w:rsid w:val="005C5F79"/>
    <w:rsid w:val="005C6017"/>
    <w:rsid w:val="005C60FD"/>
    <w:rsid w:val="005C62E0"/>
    <w:rsid w:val="005C62F6"/>
    <w:rsid w:val="005C6519"/>
    <w:rsid w:val="005C663B"/>
    <w:rsid w:val="005C6667"/>
    <w:rsid w:val="005C69DE"/>
    <w:rsid w:val="005C6B0C"/>
    <w:rsid w:val="005C6B77"/>
    <w:rsid w:val="005C6CA0"/>
    <w:rsid w:val="005C7032"/>
    <w:rsid w:val="005C7089"/>
    <w:rsid w:val="005C70CA"/>
    <w:rsid w:val="005C70F7"/>
    <w:rsid w:val="005C7399"/>
    <w:rsid w:val="005C7463"/>
    <w:rsid w:val="005C759E"/>
    <w:rsid w:val="005C759F"/>
    <w:rsid w:val="005C764C"/>
    <w:rsid w:val="005C76BE"/>
    <w:rsid w:val="005C7796"/>
    <w:rsid w:val="005C7839"/>
    <w:rsid w:val="005C7B97"/>
    <w:rsid w:val="005C7C34"/>
    <w:rsid w:val="005C7C99"/>
    <w:rsid w:val="005C7DDA"/>
    <w:rsid w:val="005C7F1E"/>
    <w:rsid w:val="005D00A8"/>
    <w:rsid w:val="005D010C"/>
    <w:rsid w:val="005D0114"/>
    <w:rsid w:val="005D0130"/>
    <w:rsid w:val="005D014D"/>
    <w:rsid w:val="005D024E"/>
    <w:rsid w:val="005D03A6"/>
    <w:rsid w:val="005D03F5"/>
    <w:rsid w:val="005D0488"/>
    <w:rsid w:val="005D066A"/>
    <w:rsid w:val="005D080B"/>
    <w:rsid w:val="005D0824"/>
    <w:rsid w:val="005D093E"/>
    <w:rsid w:val="005D0BE9"/>
    <w:rsid w:val="005D0C3D"/>
    <w:rsid w:val="005D0C4E"/>
    <w:rsid w:val="005D0E52"/>
    <w:rsid w:val="005D0E9E"/>
    <w:rsid w:val="005D0F40"/>
    <w:rsid w:val="005D1139"/>
    <w:rsid w:val="005D14F0"/>
    <w:rsid w:val="005D1688"/>
    <w:rsid w:val="005D18AB"/>
    <w:rsid w:val="005D19F2"/>
    <w:rsid w:val="005D1A6A"/>
    <w:rsid w:val="005D1AC1"/>
    <w:rsid w:val="005D1D53"/>
    <w:rsid w:val="005D1F8D"/>
    <w:rsid w:val="005D1FDF"/>
    <w:rsid w:val="005D21A5"/>
    <w:rsid w:val="005D21B8"/>
    <w:rsid w:val="005D21DC"/>
    <w:rsid w:val="005D2293"/>
    <w:rsid w:val="005D232C"/>
    <w:rsid w:val="005D2384"/>
    <w:rsid w:val="005D2752"/>
    <w:rsid w:val="005D27DC"/>
    <w:rsid w:val="005D2A6E"/>
    <w:rsid w:val="005D2B15"/>
    <w:rsid w:val="005D2CC9"/>
    <w:rsid w:val="005D2D49"/>
    <w:rsid w:val="005D2F7E"/>
    <w:rsid w:val="005D304E"/>
    <w:rsid w:val="005D3344"/>
    <w:rsid w:val="005D3389"/>
    <w:rsid w:val="005D3479"/>
    <w:rsid w:val="005D34A1"/>
    <w:rsid w:val="005D372B"/>
    <w:rsid w:val="005D3734"/>
    <w:rsid w:val="005D3A1A"/>
    <w:rsid w:val="005D3A9C"/>
    <w:rsid w:val="005D3BC3"/>
    <w:rsid w:val="005D3BD5"/>
    <w:rsid w:val="005D3C94"/>
    <w:rsid w:val="005D3EA2"/>
    <w:rsid w:val="005D40BD"/>
    <w:rsid w:val="005D41DB"/>
    <w:rsid w:val="005D4259"/>
    <w:rsid w:val="005D42AA"/>
    <w:rsid w:val="005D4313"/>
    <w:rsid w:val="005D45C8"/>
    <w:rsid w:val="005D46F7"/>
    <w:rsid w:val="005D4710"/>
    <w:rsid w:val="005D47FB"/>
    <w:rsid w:val="005D4934"/>
    <w:rsid w:val="005D4939"/>
    <w:rsid w:val="005D4A0C"/>
    <w:rsid w:val="005D5082"/>
    <w:rsid w:val="005D509A"/>
    <w:rsid w:val="005D52AD"/>
    <w:rsid w:val="005D534A"/>
    <w:rsid w:val="005D5442"/>
    <w:rsid w:val="005D54AD"/>
    <w:rsid w:val="005D55B1"/>
    <w:rsid w:val="005D56AB"/>
    <w:rsid w:val="005D591E"/>
    <w:rsid w:val="005D5A1D"/>
    <w:rsid w:val="005D5A91"/>
    <w:rsid w:val="005D5C1F"/>
    <w:rsid w:val="005D5F39"/>
    <w:rsid w:val="005D6157"/>
    <w:rsid w:val="005D63A9"/>
    <w:rsid w:val="005D6412"/>
    <w:rsid w:val="005D65AD"/>
    <w:rsid w:val="005D66F5"/>
    <w:rsid w:val="005D6738"/>
    <w:rsid w:val="005D6763"/>
    <w:rsid w:val="005D681B"/>
    <w:rsid w:val="005D69BD"/>
    <w:rsid w:val="005D6B1A"/>
    <w:rsid w:val="005D6C31"/>
    <w:rsid w:val="005D6D85"/>
    <w:rsid w:val="005D70DA"/>
    <w:rsid w:val="005D718B"/>
    <w:rsid w:val="005D729B"/>
    <w:rsid w:val="005D72DA"/>
    <w:rsid w:val="005D73C7"/>
    <w:rsid w:val="005D73E1"/>
    <w:rsid w:val="005D73FF"/>
    <w:rsid w:val="005D7418"/>
    <w:rsid w:val="005D7551"/>
    <w:rsid w:val="005D764F"/>
    <w:rsid w:val="005D7750"/>
    <w:rsid w:val="005D7966"/>
    <w:rsid w:val="005D7AC9"/>
    <w:rsid w:val="005D7C69"/>
    <w:rsid w:val="005D7D9B"/>
    <w:rsid w:val="005D7E26"/>
    <w:rsid w:val="005D7E94"/>
    <w:rsid w:val="005D7ED9"/>
    <w:rsid w:val="005D7F05"/>
    <w:rsid w:val="005D7F45"/>
    <w:rsid w:val="005D7F57"/>
    <w:rsid w:val="005DEBF0"/>
    <w:rsid w:val="005E0068"/>
    <w:rsid w:val="005E00F4"/>
    <w:rsid w:val="005E0112"/>
    <w:rsid w:val="005E0204"/>
    <w:rsid w:val="005E02FA"/>
    <w:rsid w:val="005E0398"/>
    <w:rsid w:val="005E0686"/>
    <w:rsid w:val="005E06B1"/>
    <w:rsid w:val="005E091D"/>
    <w:rsid w:val="005E0957"/>
    <w:rsid w:val="005E0A36"/>
    <w:rsid w:val="005E0D71"/>
    <w:rsid w:val="005E0DA7"/>
    <w:rsid w:val="005E0EAB"/>
    <w:rsid w:val="005E0EC0"/>
    <w:rsid w:val="005E0ED0"/>
    <w:rsid w:val="005E0F29"/>
    <w:rsid w:val="005E0FD8"/>
    <w:rsid w:val="005E1031"/>
    <w:rsid w:val="005E1059"/>
    <w:rsid w:val="005E1335"/>
    <w:rsid w:val="005E138B"/>
    <w:rsid w:val="005E13A0"/>
    <w:rsid w:val="005E1483"/>
    <w:rsid w:val="005E14DC"/>
    <w:rsid w:val="005E1529"/>
    <w:rsid w:val="005E162A"/>
    <w:rsid w:val="005E1888"/>
    <w:rsid w:val="005E1974"/>
    <w:rsid w:val="005E19D7"/>
    <w:rsid w:val="005E1EDA"/>
    <w:rsid w:val="005E2030"/>
    <w:rsid w:val="005E20D1"/>
    <w:rsid w:val="005E2165"/>
    <w:rsid w:val="005E21A3"/>
    <w:rsid w:val="005E22F3"/>
    <w:rsid w:val="005E256C"/>
    <w:rsid w:val="005E266A"/>
    <w:rsid w:val="005E2690"/>
    <w:rsid w:val="005E2885"/>
    <w:rsid w:val="005E2AFD"/>
    <w:rsid w:val="005E2B04"/>
    <w:rsid w:val="005E2C6D"/>
    <w:rsid w:val="005E2EF5"/>
    <w:rsid w:val="005E2F93"/>
    <w:rsid w:val="005E2FFE"/>
    <w:rsid w:val="005E3021"/>
    <w:rsid w:val="005E32F2"/>
    <w:rsid w:val="005E3573"/>
    <w:rsid w:val="005E3641"/>
    <w:rsid w:val="005E380B"/>
    <w:rsid w:val="005E3835"/>
    <w:rsid w:val="005E3851"/>
    <w:rsid w:val="005E39C1"/>
    <w:rsid w:val="005E39F8"/>
    <w:rsid w:val="005E3BF1"/>
    <w:rsid w:val="005E3C28"/>
    <w:rsid w:val="005E3F3A"/>
    <w:rsid w:val="005E3F3D"/>
    <w:rsid w:val="005E41B5"/>
    <w:rsid w:val="005E42BD"/>
    <w:rsid w:val="005E4677"/>
    <w:rsid w:val="005E47FF"/>
    <w:rsid w:val="005E4881"/>
    <w:rsid w:val="005E49E8"/>
    <w:rsid w:val="005E4B07"/>
    <w:rsid w:val="005E4C3F"/>
    <w:rsid w:val="005E4E31"/>
    <w:rsid w:val="005E4EEA"/>
    <w:rsid w:val="005E4F15"/>
    <w:rsid w:val="005E4F56"/>
    <w:rsid w:val="005E4FFD"/>
    <w:rsid w:val="005E5086"/>
    <w:rsid w:val="005E510E"/>
    <w:rsid w:val="005E5154"/>
    <w:rsid w:val="005E52F8"/>
    <w:rsid w:val="005E5409"/>
    <w:rsid w:val="005E567C"/>
    <w:rsid w:val="005E5853"/>
    <w:rsid w:val="005E587F"/>
    <w:rsid w:val="005E5919"/>
    <w:rsid w:val="005E5C70"/>
    <w:rsid w:val="005E5CCA"/>
    <w:rsid w:val="005E5DE7"/>
    <w:rsid w:val="005E5E90"/>
    <w:rsid w:val="005E6040"/>
    <w:rsid w:val="005E6256"/>
    <w:rsid w:val="005E65FB"/>
    <w:rsid w:val="005E6792"/>
    <w:rsid w:val="005E691E"/>
    <w:rsid w:val="005E69D4"/>
    <w:rsid w:val="005E6A3C"/>
    <w:rsid w:val="005E6D6B"/>
    <w:rsid w:val="005E6F7A"/>
    <w:rsid w:val="005E6FBA"/>
    <w:rsid w:val="005E703B"/>
    <w:rsid w:val="005E706F"/>
    <w:rsid w:val="005E71AC"/>
    <w:rsid w:val="005E75DF"/>
    <w:rsid w:val="005E7814"/>
    <w:rsid w:val="005E7A2A"/>
    <w:rsid w:val="005E7A38"/>
    <w:rsid w:val="005E7B29"/>
    <w:rsid w:val="005E7B59"/>
    <w:rsid w:val="005E7E31"/>
    <w:rsid w:val="005E7E9A"/>
    <w:rsid w:val="005EA9AE"/>
    <w:rsid w:val="005F003C"/>
    <w:rsid w:val="005F017D"/>
    <w:rsid w:val="005F05A0"/>
    <w:rsid w:val="005F082B"/>
    <w:rsid w:val="005F08B4"/>
    <w:rsid w:val="005F0A4C"/>
    <w:rsid w:val="005F12C5"/>
    <w:rsid w:val="005F1404"/>
    <w:rsid w:val="005F1432"/>
    <w:rsid w:val="005F15E0"/>
    <w:rsid w:val="005F1638"/>
    <w:rsid w:val="005F1870"/>
    <w:rsid w:val="005F187E"/>
    <w:rsid w:val="005F18E7"/>
    <w:rsid w:val="005F1A3C"/>
    <w:rsid w:val="005F1A42"/>
    <w:rsid w:val="005F1A68"/>
    <w:rsid w:val="005F1A84"/>
    <w:rsid w:val="005F1A99"/>
    <w:rsid w:val="005F1C2D"/>
    <w:rsid w:val="005F1E7C"/>
    <w:rsid w:val="005F20F9"/>
    <w:rsid w:val="005F21E0"/>
    <w:rsid w:val="005F2211"/>
    <w:rsid w:val="005F22B3"/>
    <w:rsid w:val="005F22D4"/>
    <w:rsid w:val="005F2414"/>
    <w:rsid w:val="005F24BF"/>
    <w:rsid w:val="005F2574"/>
    <w:rsid w:val="005F2728"/>
    <w:rsid w:val="005F272A"/>
    <w:rsid w:val="005F277D"/>
    <w:rsid w:val="005F2867"/>
    <w:rsid w:val="005F2ADE"/>
    <w:rsid w:val="005F2CA7"/>
    <w:rsid w:val="005F2E82"/>
    <w:rsid w:val="005F2FD2"/>
    <w:rsid w:val="005F305C"/>
    <w:rsid w:val="005F3176"/>
    <w:rsid w:val="005F32A2"/>
    <w:rsid w:val="005F336E"/>
    <w:rsid w:val="005F3429"/>
    <w:rsid w:val="005F36BD"/>
    <w:rsid w:val="005F38F7"/>
    <w:rsid w:val="005F3ACF"/>
    <w:rsid w:val="005F3AE3"/>
    <w:rsid w:val="005F3B9C"/>
    <w:rsid w:val="005F3BFD"/>
    <w:rsid w:val="005F3CC0"/>
    <w:rsid w:val="005F3CFD"/>
    <w:rsid w:val="005F3D13"/>
    <w:rsid w:val="005F3E6A"/>
    <w:rsid w:val="005F40ED"/>
    <w:rsid w:val="005F422E"/>
    <w:rsid w:val="005F473C"/>
    <w:rsid w:val="005F4AD0"/>
    <w:rsid w:val="005F4BCF"/>
    <w:rsid w:val="005F4DF6"/>
    <w:rsid w:val="005F4F74"/>
    <w:rsid w:val="005F4F76"/>
    <w:rsid w:val="005F514F"/>
    <w:rsid w:val="005F5198"/>
    <w:rsid w:val="005F52CA"/>
    <w:rsid w:val="005F52E6"/>
    <w:rsid w:val="005F5333"/>
    <w:rsid w:val="005F5430"/>
    <w:rsid w:val="005F5463"/>
    <w:rsid w:val="005F55FE"/>
    <w:rsid w:val="005F567D"/>
    <w:rsid w:val="005F56FA"/>
    <w:rsid w:val="005F5730"/>
    <w:rsid w:val="005F586B"/>
    <w:rsid w:val="005F5909"/>
    <w:rsid w:val="005F5AD3"/>
    <w:rsid w:val="005F5B06"/>
    <w:rsid w:val="005F5B77"/>
    <w:rsid w:val="005F5D44"/>
    <w:rsid w:val="005F5FB3"/>
    <w:rsid w:val="005F6086"/>
    <w:rsid w:val="005F619B"/>
    <w:rsid w:val="005F62F3"/>
    <w:rsid w:val="005F65FA"/>
    <w:rsid w:val="005F6691"/>
    <w:rsid w:val="005F6B43"/>
    <w:rsid w:val="005F6D17"/>
    <w:rsid w:val="005F6D30"/>
    <w:rsid w:val="005F6F53"/>
    <w:rsid w:val="005F6FF7"/>
    <w:rsid w:val="005F70A7"/>
    <w:rsid w:val="005F7188"/>
    <w:rsid w:val="005F719B"/>
    <w:rsid w:val="005F73AD"/>
    <w:rsid w:val="005F745D"/>
    <w:rsid w:val="005F7542"/>
    <w:rsid w:val="005F795A"/>
    <w:rsid w:val="005F7B16"/>
    <w:rsid w:val="005F7B27"/>
    <w:rsid w:val="005F7E45"/>
    <w:rsid w:val="00600363"/>
    <w:rsid w:val="006003D2"/>
    <w:rsid w:val="00600916"/>
    <w:rsid w:val="00600990"/>
    <w:rsid w:val="00600A3B"/>
    <w:rsid w:val="00600A91"/>
    <w:rsid w:val="00600C2D"/>
    <w:rsid w:val="00600DB4"/>
    <w:rsid w:val="00600DFC"/>
    <w:rsid w:val="00600E72"/>
    <w:rsid w:val="00600E95"/>
    <w:rsid w:val="00600F83"/>
    <w:rsid w:val="0060101B"/>
    <w:rsid w:val="00601167"/>
    <w:rsid w:val="00601341"/>
    <w:rsid w:val="0060153F"/>
    <w:rsid w:val="00601562"/>
    <w:rsid w:val="00601783"/>
    <w:rsid w:val="00601798"/>
    <w:rsid w:val="00601908"/>
    <w:rsid w:val="00601AB0"/>
    <w:rsid w:val="00601AD7"/>
    <w:rsid w:val="00601BBA"/>
    <w:rsid w:val="00601C2F"/>
    <w:rsid w:val="00601CBC"/>
    <w:rsid w:val="00601D8B"/>
    <w:rsid w:val="00601DD6"/>
    <w:rsid w:val="00601E33"/>
    <w:rsid w:val="006021FE"/>
    <w:rsid w:val="0060232F"/>
    <w:rsid w:val="00602425"/>
    <w:rsid w:val="0060246E"/>
    <w:rsid w:val="0060270E"/>
    <w:rsid w:val="0060285A"/>
    <w:rsid w:val="00602C86"/>
    <w:rsid w:val="00602CE0"/>
    <w:rsid w:val="006030D5"/>
    <w:rsid w:val="006033BE"/>
    <w:rsid w:val="00603457"/>
    <w:rsid w:val="006034DB"/>
    <w:rsid w:val="006035AB"/>
    <w:rsid w:val="00603751"/>
    <w:rsid w:val="0060377B"/>
    <w:rsid w:val="006039DD"/>
    <w:rsid w:val="00603AFA"/>
    <w:rsid w:val="00603BA2"/>
    <w:rsid w:val="00603C94"/>
    <w:rsid w:val="00603CD3"/>
    <w:rsid w:val="00603CE8"/>
    <w:rsid w:val="00603F21"/>
    <w:rsid w:val="0060403D"/>
    <w:rsid w:val="006040F9"/>
    <w:rsid w:val="00604269"/>
    <w:rsid w:val="0060442D"/>
    <w:rsid w:val="00604662"/>
    <w:rsid w:val="00604680"/>
    <w:rsid w:val="00604854"/>
    <w:rsid w:val="006049EE"/>
    <w:rsid w:val="00604B4C"/>
    <w:rsid w:val="00604C5B"/>
    <w:rsid w:val="00604CC9"/>
    <w:rsid w:val="00604D8F"/>
    <w:rsid w:val="00604E60"/>
    <w:rsid w:val="00604E7E"/>
    <w:rsid w:val="00605051"/>
    <w:rsid w:val="006051A1"/>
    <w:rsid w:val="0060538A"/>
    <w:rsid w:val="00605510"/>
    <w:rsid w:val="00605634"/>
    <w:rsid w:val="0060572E"/>
    <w:rsid w:val="00605754"/>
    <w:rsid w:val="006057A2"/>
    <w:rsid w:val="006057E3"/>
    <w:rsid w:val="00605810"/>
    <w:rsid w:val="00605877"/>
    <w:rsid w:val="006058D5"/>
    <w:rsid w:val="00605966"/>
    <w:rsid w:val="00605AA3"/>
    <w:rsid w:val="00605C35"/>
    <w:rsid w:val="00605E13"/>
    <w:rsid w:val="00605ECF"/>
    <w:rsid w:val="0060612B"/>
    <w:rsid w:val="00606200"/>
    <w:rsid w:val="0060647D"/>
    <w:rsid w:val="00606494"/>
    <w:rsid w:val="0060666F"/>
    <w:rsid w:val="0060668A"/>
    <w:rsid w:val="00606AEB"/>
    <w:rsid w:val="00606B2F"/>
    <w:rsid w:val="00606BEE"/>
    <w:rsid w:val="00606D86"/>
    <w:rsid w:val="006070FE"/>
    <w:rsid w:val="00607140"/>
    <w:rsid w:val="00607178"/>
    <w:rsid w:val="00607284"/>
    <w:rsid w:val="00607325"/>
    <w:rsid w:val="00607356"/>
    <w:rsid w:val="0060740E"/>
    <w:rsid w:val="00607597"/>
    <w:rsid w:val="006078A0"/>
    <w:rsid w:val="0060796C"/>
    <w:rsid w:val="00607BAD"/>
    <w:rsid w:val="00610041"/>
    <w:rsid w:val="0061010C"/>
    <w:rsid w:val="0061014C"/>
    <w:rsid w:val="00610200"/>
    <w:rsid w:val="006102D1"/>
    <w:rsid w:val="00610580"/>
    <w:rsid w:val="00610636"/>
    <w:rsid w:val="006106D2"/>
    <w:rsid w:val="00610873"/>
    <w:rsid w:val="00610957"/>
    <w:rsid w:val="00610B49"/>
    <w:rsid w:val="00610BF4"/>
    <w:rsid w:val="00610C22"/>
    <w:rsid w:val="00610C2B"/>
    <w:rsid w:val="00610C87"/>
    <w:rsid w:val="00610D4F"/>
    <w:rsid w:val="0061110C"/>
    <w:rsid w:val="0061116D"/>
    <w:rsid w:val="006112A1"/>
    <w:rsid w:val="006113A6"/>
    <w:rsid w:val="0061158B"/>
    <w:rsid w:val="006116F7"/>
    <w:rsid w:val="0061172C"/>
    <w:rsid w:val="00611766"/>
    <w:rsid w:val="00611A4C"/>
    <w:rsid w:val="00611A73"/>
    <w:rsid w:val="00611A8F"/>
    <w:rsid w:val="00611ACA"/>
    <w:rsid w:val="00611D1A"/>
    <w:rsid w:val="00611DB8"/>
    <w:rsid w:val="00611DC2"/>
    <w:rsid w:val="00612169"/>
    <w:rsid w:val="006121BD"/>
    <w:rsid w:val="0061240A"/>
    <w:rsid w:val="00612584"/>
    <w:rsid w:val="006125BC"/>
    <w:rsid w:val="00612700"/>
    <w:rsid w:val="00612711"/>
    <w:rsid w:val="0061276D"/>
    <w:rsid w:val="0061288E"/>
    <w:rsid w:val="00612A47"/>
    <w:rsid w:val="00612DBB"/>
    <w:rsid w:val="00612E3E"/>
    <w:rsid w:val="006131BC"/>
    <w:rsid w:val="0061328B"/>
    <w:rsid w:val="00613718"/>
    <w:rsid w:val="006137A3"/>
    <w:rsid w:val="006137EC"/>
    <w:rsid w:val="006138BE"/>
    <w:rsid w:val="0061394B"/>
    <w:rsid w:val="00613B58"/>
    <w:rsid w:val="00613CFA"/>
    <w:rsid w:val="00613FA7"/>
    <w:rsid w:val="0061401B"/>
    <w:rsid w:val="00614088"/>
    <w:rsid w:val="006142DB"/>
    <w:rsid w:val="00614318"/>
    <w:rsid w:val="00614367"/>
    <w:rsid w:val="00614483"/>
    <w:rsid w:val="006144A8"/>
    <w:rsid w:val="0061482C"/>
    <w:rsid w:val="006148D0"/>
    <w:rsid w:val="00614ACE"/>
    <w:rsid w:val="00614CB8"/>
    <w:rsid w:val="00614CF4"/>
    <w:rsid w:val="00614D71"/>
    <w:rsid w:val="00614E65"/>
    <w:rsid w:val="006150F8"/>
    <w:rsid w:val="0061511C"/>
    <w:rsid w:val="00615151"/>
    <w:rsid w:val="0061529B"/>
    <w:rsid w:val="006152C4"/>
    <w:rsid w:val="0061532F"/>
    <w:rsid w:val="0061535D"/>
    <w:rsid w:val="00615403"/>
    <w:rsid w:val="00615506"/>
    <w:rsid w:val="006155A9"/>
    <w:rsid w:val="00615673"/>
    <w:rsid w:val="006159E1"/>
    <w:rsid w:val="00615A00"/>
    <w:rsid w:val="00615BBF"/>
    <w:rsid w:val="00615C6F"/>
    <w:rsid w:val="00615D59"/>
    <w:rsid w:val="00615D5C"/>
    <w:rsid w:val="00615E61"/>
    <w:rsid w:val="00616094"/>
    <w:rsid w:val="006161E5"/>
    <w:rsid w:val="006161F4"/>
    <w:rsid w:val="0061648B"/>
    <w:rsid w:val="00616561"/>
    <w:rsid w:val="0061663F"/>
    <w:rsid w:val="006167EF"/>
    <w:rsid w:val="006168AC"/>
    <w:rsid w:val="00616ADE"/>
    <w:rsid w:val="00616BB2"/>
    <w:rsid w:val="00616D97"/>
    <w:rsid w:val="00616E5A"/>
    <w:rsid w:val="00616FCF"/>
    <w:rsid w:val="0061740A"/>
    <w:rsid w:val="006174E6"/>
    <w:rsid w:val="006175BC"/>
    <w:rsid w:val="00617663"/>
    <w:rsid w:val="006177B1"/>
    <w:rsid w:val="006177D4"/>
    <w:rsid w:val="00617898"/>
    <w:rsid w:val="00617924"/>
    <w:rsid w:val="00617A5B"/>
    <w:rsid w:val="00617BDE"/>
    <w:rsid w:val="00617D5F"/>
    <w:rsid w:val="00620776"/>
    <w:rsid w:val="006207FD"/>
    <w:rsid w:val="00620830"/>
    <w:rsid w:val="00620935"/>
    <w:rsid w:val="006209CA"/>
    <w:rsid w:val="00620A77"/>
    <w:rsid w:val="00620B32"/>
    <w:rsid w:val="00620BBA"/>
    <w:rsid w:val="00620BE0"/>
    <w:rsid w:val="00620C29"/>
    <w:rsid w:val="00620C83"/>
    <w:rsid w:val="00620CDB"/>
    <w:rsid w:val="00620CEE"/>
    <w:rsid w:val="00620E0C"/>
    <w:rsid w:val="00621084"/>
    <w:rsid w:val="00621233"/>
    <w:rsid w:val="006216C1"/>
    <w:rsid w:val="00621768"/>
    <w:rsid w:val="006217A6"/>
    <w:rsid w:val="0062196E"/>
    <w:rsid w:val="00621C90"/>
    <w:rsid w:val="00621E28"/>
    <w:rsid w:val="00621E2C"/>
    <w:rsid w:val="00621EF7"/>
    <w:rsid w:val="00621F54"/>
    <w:rsid w:val="00622041"/>
    <w:rsid w:val="00622820"/>
    <w:rsid w:val="00622A59"/>
    <w:rsid w:val="00622B49"/>
    <w:rsid w:val="00622CE8"/>
    <w:rsid w:val="00622D8F"/>
    <w:rsid w:val="00622E29"/>
    <w:rsid w:val="006231B8"/>
    <w:rsid w:val="0062326A"/>
    <w:rsid w:val="006232EE"/>
    <w:rsid w:val="00623492"/>
    <w:rsid w:val="006234E5"/>
    <w:rsid w:val="006235A0"/>
    <w:rsid w:val="00623786"/>
    <w:rsid w:val="00623799"/>
    <w:rsid w:val="00623946"/>
    <w:rsid w:val="00623D57"/>
    <w:rsid w:val="00623D6B"/>
    <w:rsid w:val="0062430B"/>
    <w:rsid w:val="0062430E"/>
    <w:rsid w:val="00624360"/>
    <w:rsid w:val="00624476"/>
    <w:rsid w:val="0062488E"/>
    <w:rsid w:val="0062496E"/>
    <w:rsid w:val="00624A33"/>
    <w:rsid w:val="00624B51"/>
    <w:rsid w:val="00624B58"/>
    <w:rsid w:val="00624C84"/>
    <w:rsid w:val="00624D16"/>
    <w:rsid w:val="00624D5F"/>
    <w:rsid w:val="00624E41"/>
    <w:rsid w:val="006250F2"/>
    <w:rsid w:val="0062510B"/>
    <w:rsid w:val="006251F4"/>
    <w:rsid w:val="006252D5"/>
    <w:rsid w:val="0062553A"/>
    <w:rsid w:val="0062554A"/>
    <w:rsid w:val="00625667"/>
    <w:rsid w:val="006256D8"/>
    <w:rsid w:val="00625710"/>
    <w:rsid w:val="0062575A"/>
    <w:rsid w:val="00625831"/>
    <w:rsid w:val="0062590F"/>
    <w:rsid w:val="0062593B"/>
    <w:rsid w:val="00625D4B"/>
    <w:rsid w:val="00625D5A"/>
    <w:rsid w:val="00625E3E"/>
    <w:rsid w:val="00625EF4"/>
    <w:rsid w:val="00626215"/>
    <w:rsid w:val="0062629A"/>
    <w:rsid w:val="00626315"/>
    <w:rsid w:val="0062640B"/>
    <w:rsid w:val="006264F4"/>
    <w:rsid w:val="00626687"/>
    <w:rsid w:val="006266CE"/>
    <w:rsid w:val="00626776"/>
    <w:rsid w:val="00626861"/>
    <w:rsid w:val="00626968"/>
    <w:rsid w:val="0062699C"/>
    <w:rsid w:val="00626BC8"/>
    <w:rsid w:val="00626C64"/>
    <w:rsid w:val="00626DAD"/>
    <w:rsid w:val="00626EA6"/>
    <w:rsid w:val="00627026"/>
    <w:rsid w:val="00627689"/>
    <w:rsid w:val="006277A2"/>
    <w:rsid w:val="00627AEF"/>
    <w:rsid w:val="00627DAE"/>
    <w:rsid w:val="00627ED6"/>
    <w:rsid w:val="00630088"/>
    <w:rsid w:val="006300BE"/>
    <w:rsid w:val="006300C0"/>
    <w:rsid w:val="0063019A"/>
    <w:rsid w:val="006304A3"/>
    <w:rsid w:val="006305DE"/>
    <w:rsid w:val="00630924"/>
    <w:rsid w:val="006309E3"/>
    <w:rsid w:val="00630A77"/>
    <w:rsid w:val="00630AE5"/>
    <w:rsid w:val="00630B2C"/>
    <w:rsid w:val="00630C13"/>
    <w:rsid w:val="00630C9C"/>
    <w:rsid w:val="00630CB4"/>
    <w:rsid w:val="00630DFF"/>
    <w:rsid w:val="00630E5F"/>
    <w:rsid w:val="00630EC6"/>
    <w:rsid w:val="00630F94"/>
    <w:rsid w:val="0063100E"/>
    <w:rsid w:val="00631021"/>
    <w:rsid w:val="006310C1"/>
    <w:rsid w:val="00631158"/>
    <w:rsid w:val="00631444"/>
    <w:rsid w:val="00631462"/>
    <w:rsid w:val="00631502"/>
    <w:rsid w:val="00631575"/>
    <w:rsid w:val="0063185B"/>
    <w:rsid w:val="006319CD"/>
    <w:rsid w:val="00631A66"/>
    <w:rsid w:val="00631BE7"/>
    <w:rsid w:val="00631CC2"/>
    <w:rsid w:val="00631E3B"/>
    <w:rsid w:val="00631F4C"/>
    <w:rsid w:val="00631FAF"/>
    <w:rsid w:val="00631FED"/>
    <w:rsid w:val="0063207E"/>
    <w:rsid w:val="00632211"/>
    <w:rsid w:val="00632379"/>
    <w:rsid w:val="00632574"/>
    <w:rsid w:val="0063266C"/>
    <w:rsid w:val="00632910"/>
    <w:rsid w:val="006329A9"/>
    <w:rsid w:val="006329D3"/>
    <w:rsid w:val="00632A3A"/>
    <w:rsid w:val="00632B5D"/>
    <w:rsid w:val="00632C70"/>
    <w:rsid w:val="00632F29"/>
    <w:rsid w:val="00632F36"/>
    <w:rsid w:val="00633405"/>
    <w:rsid w:val="00633484"/>
    <w:rsid w:val="006335A3"/>
    <w:rsid w:val="0063369A"/>
    <w:rsid w:val="006336F8"/>
    <w:rsid w:val="00633A11"/>
    <w:rsid w:val="00633A18"/>
    <w:rsid w:val="00633A7D"/>
    <w:rsid w:val="00633B51"/>
    <w:rsid w:val="00633B8D"/>
    <w:rsid w:val="00633C18"/>
    <w:rsid w:val="00633C58"/>
    <w:rsid w:val="00633D2E"/>
    <w:rsid w:val="00633F5B"/>
    <w:rsid w:val="00633FA2"/>
    <w:rsid w:val="00633FD6"/>
    <w:rsid w:val="00633FDC"/>
    <w:rsid w:val="0063402E"/>
    <w:rsid w:val="00634086"/>
    <w:rsid w:val="0063430F"/>
    <w:rsid w:val="00634701"/>
    <w:rsid w:val="00634773"/>
    <w:rsid w:val="0063490C"/>
    <w:rsid w:val="00634929"/>
    <w:rsid w:val="00634933"/>
    <w:rsid w:val="006349DE"/>
    <w:rsid w:val="00634A06"/>
    <w:rsid w:val="00634A69"/>
    <w:rsid w:val="00634A99"/>
    <w:rsid w:val="00634B4F"/>
    <w:rsid w:val="00634DC0"/>
    <w:rsid w:val="00634DD2"/>
    <w:rsid w:val="006351CC"/>
    <w:rsid w:val="006352B7"/>
    <w:rsid w:val="00635812"/>
    <w:rsid w:val="00635DCD"/>
    <w:rsid w:val="0063609A"/>
    <w:rsid w:val="006362D1"/>
    <w:rsid w:val="00636423"/>
    <w:rsid w:val="006364F7"/>
    <w:rsid w:val="0063681D"/>
    <w:rsid w:val="006368D1"/>
    <w:rsid w:val="006369F9"/>
    <w:rsid w:val="00636A19"/>
    <w:rsid w:val="00636B5B"/>
    <w:rsid w:val="00636E15"/>
    <w:rsid w:val="00636EC6"/>
    <w:rsid w:val="00636EE0"/>
    <w:rsid w:val="00636F9E"/>
    <w:rsid w:val="00637067"/>
    <w:rsid w:val="00637143"/>
    <w:rsid w:val="006373F1"/>
    <w:rsid w:val="00637439"/>
    <w:rsid w:val="00637452"/>
    <w:rsid w:val="0063747A"/>
    <w:rsid w:val="006374D9"/>
    <w:rsid w:val="006377A4"/>
    <w:rsid w:val="0063780E"/>
    <w:rsid w:val="006378C2"/>
    <w:rsid w:val="006378D1"/>
    <w:rsid w:val="0063799B"/>
    <w:rsid w:val="00637C68"/>
    <w:rsid w:val="00637E93"/>
    <w:rsid w:val="00637EB0"/>
    <w:rsid w:val="00637EB1"/>
    <w:rsid w:val="00637F16"/>
    <w:rsid w:val="0064005E"/>
    <w:rsid w:val="00640179"/>
    <w:rsid w:val="0064017F"/>
    <w:rsid w:val="006402C9"/>
    <w:rsid w:val="00640314"/>
    <w:rsid w:val="006404EF"/>
    <w:rsid w:val="0064051C"/>
    <w:rsid w:val="00640BC8"/>
    <w:rsid w:val="00640E40"/>
    <w:rsid w:val="00640F16"/>
    <w:rsid w:val="00640F20"/>
    <w:rsid w:val="00640F68"/>
    <w:rsid w:val="006410CE"/>
    <w:rsid w:val="006411F8"/>
    <w:rsid w:val="00641499"/>
    <w:rsid w:val="006414D6"/>
    <w:rsid w:val="00641610"/>
    <w:rsid w:val="0064165A"/>
    <w:rsid w:val="00641839"/>
    <w:rsid w:val="006418A8"/>
    <w:rsid w:val="006418F2"/>
    <w:rsid w:val="00641BD6"/>
    <w:rsid w:val="00641C59"/>
    <w:rsid w:val="00641C5B"/>
    <w:rsid w:val="00641D9D"/>
    <w:rsid w:val="00641E05"/>
    <w:rsid w:val="00641ED0"/>
    <w:rsid w:val="00641F15"/>
    <w:rsid w:val="00642042"/>
    <w:rsid w:val="00642191"/>
    <w:rsid w:val="00642378"/>
    <w:rsid w:val="0064243C"/>
    <w:rsid w:val="006424E8"/>
    <w:rsid w:val="0064251E"/>
    <w:rsid w:val="00642579"/>
    <w:rsid w:val="006425EB"/>
    <w:rsid w:val="00642631"/>
    <w:rsid w:val="006426B3"/>
    <w:rsid w:val="00642769"/>
    <w:rsid w:val="00642917"/>
    <w:rsid w:val="006429E8"/>
    <w:rsid w:val="00642A82"/>
    <w:rsid w:val="00642C8C"/>
    <w:rsid w:val="00642F04"/>
    <w:rsid w:val="00642FE5"/>
    <w:rsid w:val="00643111"/>
    <w:rsid w:val="00643257"/>
    <w:rsid w:val="00643313"/>
    <w:rsid w:val="006434E9"/>
    <w:rsid w:val="00643641"/>
    <w:rsid w:val="006436D9"/>
    <w:rsid w:val="00643784"/>
    <w:rsid w:val="00643874"/>
    <w:rsid w:val="00643A4A"/>
    <w:rsid w:val="00643AAD"/>
    <w:rsid w:val="00643BCF"/>
    <w:rsid w:val="006443B1"/>
    <w:rsid w:val="006443CA"/>
    <w:rsid w:val="006446D3"/>
    <w:rsid w:val="00644812"/>
    <w:rsid w:val="0064484D"/>
    <w:rsid w:val="006448AB"/>
    <w:rsid w:val="006448E8"/>
    <w:rsid w:val="00644927"/>
    <w:rsid w:val="006449E9"/>
    <w:rsid w:val="00644A84"/>
    <w:rsid w:val="00644C01"/>
    <w:rsid w:val="00644D56"/>
    <w:rsid w:val="00644F09"/>
    <w:rsid w:val="00644F62"/>
    <w:rsid w:val="00645074"/>
    <w:rsid w:val="006451D0"/>
    <w:rsid w:val="006452A9"/>
    <w:rsid w:val="0064533F"/>
    <w:rsid w:val="006453EB"/>
    <w:rsid w:val="0064561E"/>
    <w:rsid w:val="00645794"/>
    <w:rsid w:val="006458DC"/>
    <w:rsid w:val="00645940"/>
    <w:rsid w:val="00645B0D"/>
    <w:rsid w:val="00645B3F"/>
    <w:rsid w:val="00645F83"/>
    <w:rsid w:val="0064602D"/>
    <w:rsid w:val="00646345"/>
    <w:rsid w:val="0064643B"/>
    <w:rsid w:val="00646472"/>
    <w:rsid w:val="00646608"/>
    <w:rsid w:val="0064698C"/>
    <w:rsid w:val="00646B66"/>
    <w:rsid w:val="0064706B"/>
    <w:rsid w:val="00647093"/>
    <w:rsid w:val="006470C7"/>
    <w:rsid w:val="00647149"/>
    <w:rsid w:val="006471EC"/>
    <w:rsid w:val="006472BC"/>
    <w:rsid w:val="006473C2"/>
    <w:rsid w:val="006473C6"/>
    <w:rsid w:val="006473FD"/>
    <w:rsid w:val="0064742B"/>
    <w:rsid w:val="006475DE"/>
    <w:rsid w:val="00647732"/>
    <w:rsid w:val="00647B5B"/>
    <w:rsid w:val="00647D1A"/>
    <w:rsid w:val="00647F32"/>
    <w:rsid w:val="0064F432"/>
    <w:rsid w:val="00650078"/>
    <w:rsid w:val="00650232"/>
    <w:rsid w:val="006502C2"/>
    <w:rsid w:val="006503DE"/>
    <w:rsid w:val="00650529"/>
    <w:rsid w:val="00650535"/>
    <w:rsid w:val="00650593"/>
    <w:rsid w:val="0065072E"/>
    <w:rsid w:val="006508E7"/>
    <w:rsid w:val="00650AEC"/>
    <w:rsid w:val="00650D18"/>
    <w:rsid w:val="00650D29"/>
    <w:rsid w:val="00650F8A"/>
    <w:rsid w:val="00650F8E"/>
    <w:rsid w:val="00650FD9"/>
    <w:rsid w:val="006510E4"/>
    <w:rsid w:val="0065112E"/>
    <w:rsid w:val="0065155D"/>
    <w:rsid w:val="0065167F"/>
    <w:rsid w:val="006516D9"/>
    <w:rsid w:val="00651762"/>
    <w:rsid w:val="006519B9"/>
    <w:rsid w:val="00651B19"/>
    <w:rsid w:val="00651B43"/>
    <w:rsid w:val="00651D96"/>
    <w:rsid w:val="0065201D"/>
    <w:rsid w:val="0065203B"/>
    <w:rsid w:val="0065247A"/>
    <w:rsid w:val="0065252E"/>
    <w:rsid w:val="00652615"/>
    <w:rsid w:val="0065268B"/>
    <w:rsid w:val="006526C7"/>
    <w:rsid w:val="00652720"/>
    <w:rsid w:val="00652743"/>
    <w:rsid w:val="0065285A"/>
    <w:rsid w:val="0065285B"/>
    <w:rsid w:val="00652864"/>
    <w:rsid w:val="00652A9E"/>
    <w:rsid w:val="00652AD0"/>
    <w:rsid w:val="00652B82"/>
    <w:rsid w:val="00652D0F"/>
    <w:rsid w:val="00652D4C"/>
    <w:rsid w:val="00652F7F"/>
    <w:rsid w:val="00652FC7"/>
    <w:rsid w:val="00653121"/>
    <w:rsid w:val="00653355"/>
    <w:rsid w:val="0065340A"/>
    <w:rsid w:val="006534E7"/>
    <w:rsid w:val="00653531"/>
    <w:rsid w:val="006535F9"/>
    <w:rsid w:val="0065369C"/>
    <w:rsid w:val="00653752"/>
    <w:rsid w:val="00653813"/>
    <w:rsid w:val="0065390B"/>
    <w:rsid w:val="00653B1F"/>
    <w:rsid w:val="00653CEF"/>
    <w:rsid w:val="00653E1A"/>
    <w:rsid w:val="00654064"/>
    <w:rsid w:val="006540DC"/>
    <w:rsid w:val="00654108"/>
    <w:rsid w:val="0065410B"/>
    <w:rsid w:val="006543DA"/>
    <w:rsid w:val="0065445E"/>
    <w:rsid w:val="00654688"/>
    <w:rsid w:val="006546E0"/>
    <w:rsid w:val="00654720"/>
    <w:rsid w:val="006548F3"/>
    <w:rsid w:val="006549E1"/>
    <w:rsid w:val="00654BFF"/>
    <w:rsid w:val="00654C22"/>
    <w:rsid w:val="00654D7D"/>
    <w:rsid w:val="00654E11"/>
    <w:rsid w:val="00654EB6"/>
    <w:rsid w:val="00654F3E"/>
    <w:rsid w:val="00655008"/>
    <w:rsid w:val="006550BE"/>
    <w:rsid w:val="00655130"/>
    <w:rsid w:val="00655157"/>
    <w:rsid w:val="006551A8"/>
    <w:rsid w:val="006553D2"/>
    <w:rsid w:val="006554D8"/>
    <w:rsid w:val="006556EC"/>
    <w:rsid w:val="0065577B"/>
    <w:rsid w:val="00655AD9"/>
    <w:rsid w:val="00655BBF"/>
    <w:rsid w:val="00655C42"/>
    <w:rsid w:val="00655CBA"/>
    <w:rsid w:val="00655E4B"/>
    <w:rsid w:val="00655F92"/>
    <w:rsid w:val="006560C8"/>
    <w:rsid w:val="006560DC"/>
    <w:rsid w:val="006561C5"/>
    <w:rsid w:val="00656265"/>
    <w:rsid w:val="006562B5"/>
    <w:rsid w:val="006562E6"/>
    <w:rsid w:val="006563E1"/>
    <w:rsid w:val="0065640A"/>
    <w:rsid w:val="006564D4"/>
    <w:rsid w:val="00656791"/>
    <w:rsid w:val="00656918"/>
    <w:rsid w:val="0065698B"/>
    <w:rsid w:val="006569EF"/>
    <w:rsid w:val="00656ADC"/>
    <w:rsid w:val="00656AE1"/>
    <w:rsid w:val="00656B87"/>
    <w:rsid w:val="00656BCC"/>
    <w:rsid w:val="00656C01"/>
    <w:rsid w:val="00656C7D"/>
    <w:rsid w:val="00656C97"/>
    <w:rsid w:val="00656CE5"/>
    <w:rsid w:val="00656D26"/>
    <w:rsid w:val="00656E79"/>
    <w:rsid w:val="00656EC9"/>
    <w:rsid w:val="006572F0"/>
    <w:rsid w:val="0065743C"/>
    <w:rsid w:val="0065751D"/>
    <w:rsid w:val="00657683"/>
    <w:rsid w:val="00657691"/>
    <w:rsid w:val="006576A7"/>
    <w:rsid w:val="006577A0"/>
    <w:rsid w:val="00657881"/>
    <w:rsid w:val="0065798E"/>
    <w:rsid w:val="006579BD"/>
    <w:rsid w:val="006579CA"/>
    <w:rsid w:val="00657DAA"/>
    <w:rsid w:val="00657E1D"/>
    <w:rsid w:val="00657E68"/>
    <w:rsid w:val="00657E88"/>
    <w:rsid w:val="00657F46"/>
    <w:rsid w:val="0065EE1A"/>
    <w:rsid w:val="0066005B"/>
    <w:rsid w:val="00660224"/>
    <w:rsid w:val="00660295"/>
    <w:rsid w:val="0066034F"/>
    <w:rsid w:val="006603A3"/>
    <w:rsid w:val="00660593"/>
    <w:rsid w:val="00660717"/>
    <w:rsid w:val="0066072A"/>
    <w:rsid w:val="0066084F"/>
    <w:rsid w:val="006608AB"/>
    <w:rsid w:val="006608F4"/>
    <w:rsid w:val="006609F0"/>
    <w:rsid w:val="00660C6D"/>
    <w:rsid w:val="006611F3"/>
    <w:rsid w:val="006612AA"/>
    <w:rsid w:val="006612AF"/>
    <w:rsid w:val="0066145B"/>
    <w:rsid w:val="0066146E"/>
    <w:rsid w:val="006614E4"/>
    <w:rsid w:val="00661619"/>
    <w:rsid w:val="006616E3"/>
    <w:rsid w:val="006616EF"/>
    <w:rsid w:val="006617FB"/>
    <w:rsid w:val="00661837"/>
    <w:rsid w:val="006619D9"/>
    <w:rsid w:val="00661A78"/>
    <w:rsid w:val="00661C49"/>
    <w:rsid w:val="00661E1D"/>
    <w:rsid w:val="00661F1B"/>
    <w:rsid w:val="00661F65"/>
    <w:rsid w:val="00661FC7"/>
    <w:rsid w:val="00661FCC"/>
    <w:rsid w:val="00662170"/>
    <w:rsid w:val="00662191"/>
    <w:rsid w:val="00662220"/>
    <w:rsid w:val="00662564"/>
    <w:rsid w:val="00662652"/>
    <w:rsid w:val="006626D9"/>
    <w:rsid w:val="006629AE"/>
    <w:rsid w:val="00662CBE"/>
    <w:rsid w:val="00662D03"/>
    <w:rsid w:val="00662E03"/>
    <w:rsid w:val="00662E27"/>
    <w:rsid w:val="00662E2F"/>
    <w:rsid w:val="00662EFB"/>
    <w:rsid w:val="00662F6B"/>
    <w:rsid w:val="00663005"/>
    <w:rsid w:val="00663073"/>
    <w:rsid w:val="006630BD"/>
    <w:rsid w:val="0066340F"/>
    <w:rsid w:val="006635BD"/>
    <w:rsid w:val="006637F5"/>
    <w:rsid w:val="0066387F"/>
    <w:rsid w:val="00663C33"/>
    <w:rsid w:val="00663CDF"/>
    <w:rsid w:val="00663F50"/>
    <w:rsid w:val="00663F70"/>
    <w:rsid w:val="00663FD9"/>
    <w:rsid w:val="00664029"/>
    <w:rsid w:val="00664075"/>
    <w:rsid w:val="0066409F"/>
    <w:rsid w:val="006641B3"/>
    <w:rsid w:val="006641ED"/>
    <w:rsid w:val="00664287"/>
    <w:rsid w:val="0066433C"/>
    <w:rsid w:val="006643CC"/>
    <w:rsid w:val="006643E3"/>
    <w:rsid w:val="00664463"/>
    <w:rsid w:val="006645C4"/>
    <w:rsid w:val="00664787"/>
    <w:rsid w:val="006647C4"/>
    <w:rsid w:val="006648A6"/>
    <w:rsid w:val="00664A02"/>
    <w:rsid w:val="00664AA6"/>
    <w:rsid w:val="00664ADC"/>
    <w:rsid w:val="00664B8C"/>
    <w:rsid w:val="00664E88"/>
    <w:rsid w:val="00665413"/>
    <w:rsid w:val="00665419"/>
    <w:rsid w:val="00665421"/>
    <w:rsid w:val="0066563B"/>
    <w:rsid w:val="0066568F"/>
    <w:rsid w:val="006657C8"/>
    <w:rsid w:val="00665967"/>
    <w:rsid w:val="00665AD3"/>
    <w:rsid w:val="00665B44"/>
    <w:rsid w:val="00665B56"/>
    <w:rsid w:val="00665BA2"/>
    <w:rsid w:val="00665CAE"/>
    <w:rsid w:val="00665EA7"/>
    <w:rsid w:val="00665ECC"/>
    <w:rsid w:val="0066619A"/>
    <w:rsid w:val="00666207"/>
    <w:rsid w:val="006662DC"/>
    <w:rsid w:val="00666403"/>
    <w:rsid w:val="00666514"/>
    <w:rsid w:val="006666E4"/>
    <w:rsid w:val="006666EF"/>
    <w:rsid w:val="006667A0"/>
    <w:rsid w:val="00666A21"/>
    <w:rsid w:val="00666A36"/>
    <w:rsid w:val="00666B9E"/>
    <w:rsid w:val="00666C7A"/>
    <w:rsid w:val="00666CBF"/>
    <w:rsid w:val="00666F87"/>
    <w:rsid w:val="00666FE0"/>
    <w:rsid w:val="006673AB"/>
    <w:rsid w:val="00667592"/>
    <w:rsid w:val="00667685"/>
    <w:rsid w:val="006676C8"/>
    <w:rsid w:val="006677F5"/>
    <w:rsid w:val="0066786B"/>
    <w:rsid w:val="00667922"/>
    <w:rsid w:val="0066794C"/>
    <w:rsid w:val="00667AE8"/>
    <w:rsid w:val="00667B9F"/>
    <w:rsid w:val="00667DE9"/>
    <w:rsid w:val="00667E3E"/>
    <w:rsid w:val="00667ED8"/>
    <w:rsid w:val="00667F4B"/>
    <w:rsid w:val="00667F68"/>
    <w:rsid w:val="006700F3"/>
    <w:rsid w:val="0067018E"/>
    <w:rsid w:val="006702E1"/>
    <w:rsid w:val="00670369"/>
    <w:rsid w:val="0067055A"/>
    <w:rsid w:val="00670631"/>
    <w:rsid w:val="006706FE"/>
    <w:rsid w:val="00670832"/>
    <w:rsid w:val="0067096F"/>
    <w:rsid w:val="00670A74"/>
    <w:rsid w:val="00670ADD"/>
    <w:rsid w:val="00670BFA"/>
    <w:rsid w:val="00670C55"/>
    <w:rsid w:val="00670C73"/>
    <w:rsid w:val="00670D29"/>
    <w:rsid w:val="00670F4A"/>
    <w:rsid w:val="00670FBB"/>
    <w:rsid w:val="00671029"/>
    <w:rsid w:val="00671049"/>
    <w:rsid w:val="00671194"/>
    <w:rsid w:val="00671320"/>
    <w:rsid w:val="00671778"/>
    <w:rsid w:val="00671789"/>
    <w:rsid w:val="006718DA"/>
    <w:rsid w:val="0067190B"/>
    <w:rsid w:val="00671A81"/>
    <w:rsid w:val="00671ADE"/>
    <w:rsid w:val="00671BB1"/>
    <w:rsid w:val="00671D91"/>
    <w:rsid w:val="00671DDE"/>
    <w:rsid w:val="00671E14"/>
    <w:rsid w:val="00672089"/>
    <w:rsid w:val="0067216F"/>
    <w:rsid w:val="00672256"/>
    <w:rsid w:val="00672423"/>
    <w:rsid w:val="00672521"/>
    <w:rsid w:val="0067263A"/>
    <w:rsid w:val="0067269C"/>
    <w:rsid w:val="006726FB"/>
    <w:rsid w:val="00672A46"/>
    <w:rsid w:val="00672B4E"/>
    <w:rsid w:val="00672C5D"/>
    <w:rsid w:val="00672D04"/>
    <w:rsid w:val="00672D5E"/>
    <w:rsid w:val="00672EBD"/>
    <w:rsid w:val="00672F1B"/>
    <w:rsid w:val="00672FD8"/>
    <w:rsid w:val="006730D3"/>
    <w:rsid w:val="0067310F"/>
    <w:rsid w:val="0067321C"/>
    <w:rsid w:val="00673265"/>
    <w:rsid w:val="006732B1"/>
    <w:rsid w:val="006732F0"/>
    <w:rsid w:val="00673681"/>
    <w:rsid w:val="0067370E"/>
    <w:rsid w:val="0067385F"/>
    <w:rsid w:val="0067399C"/>
    <w:rsid w:val="00673B75"/>
    <w:rsid w:val="00673EB7"/>
    <w:rsid w:val="006741C3"/>
    <w:rsid w:val="006744B1"/>
    <w:rsid w:val="006744B3"/>
    <w:rsid w:val="006745BC"/>
    <w:rsid w:val="0067478C"/>
    <w:rsid w:val="00674863"/>
    <w:rsid w:val="006748E6"/>
    <w:rsid w:val="00674991"/>
    <w:rsid w:val="00674D44"/>
    <w:rsid w:val="00674E82"/>
    <w:rsid w:val="00674E9F"/>
    <w:rsid w:val="00674FDE"/>
    <w:rsid w:val="0067506C"/>
    <w:rsid w:val="006754A7"/>
    <w:rsid w:val="006754C7"/>
    <w:rsid w:val="006754CF"/>
    <w:rsid w:val="00675696"/>
    <w:rsid w:val="00675763"/>
    <w:rsid w:val="006757AD"/>
    <w:rsid w:val="006758D2"/>
    <w:rsid w:val="00675970"/>
    <w:rsid w:val="00675A1D"/>
    <w:rsid w:val="00675A6C"/>
    <w:rsid w:val="00675B1B"/>
    <w:rsid w:val="00675B76"/>
    <w:rsid w:val="00675CBE"/>
    <w:rsid w:val="00675FCA"/>
    <w:rsid w:val="00676101"/>
    <w:rsid w:val="00676131"/>
    <w:rsid w:val="0067635F"/>
    <w:rsid w:val="00676701"/>
    <w:rsid w:val="0067677C"/>
    <w:rsid w:val="00676908"/>
    <w:rsid w:val="00676982"/>
    <w:rsid w:val="006769E6"/>
    <w:rsid w:val="00676A46"/>
    <w:rsid w:val="00676A62"/>
    <w:rsid w:val="00676C21"/>
    <w:rsid w:val="00677192"/>
    <w:rsid w:val="00677476"/>
    <w:rsid w:val="006777C0"/>
    <w:rsid w:val="0067783E"/>
    <w:rsid w:val="006778DC"/>
    <w:rsid w:val="00677ACF"/>
    <w:rsid w:val="00677CF9"/>
    <w:rsid w:val="00677ED3"/>
    <w:rsid w:val="00677F22"/>
    <w:rsid w:val="006800C7"/>
    <w:rsid w:val="00680109"/>
    <w:rsid w:val="00680129"/>
    <w:rsid w:val="00680275"/>
    <w:rsid w:val="00680484"/>
    <w:rsid w:val="00680694"/>
    <w:rsid w:val="0068070A"/>
    <w:rsid w:val="006809E8"/>
    <w:rsid w:val="00680A6A"/>
    <w:rsid w:val="00680AA5"/>
    <w:rsid w:val="00680AA9"/>
    <w:rsid w:val="00680BD2"/>
    <w:rsid w:val="00680D0A"/>
    <w:rsid w:val="00680D37"/>
    <w:rsid w:val="006810F4"/>
    <w:rsid w:val="006812CC"/>
    <w:rsid w:val="00681364"/>
    <w:rsid w:val="006816E7"/>
    <w:rsid w:val="006818B1"/>
    <w:rsid w:val="006818BC"/>
    <w:rsid w:val="00681BAD"/>
    <w:rsid w:val="00681C7C"/>
    <w:rsid w:val="00681DF9"/>
    <w:rsid w:val="00681EC2"/>
    <w:rsid w:val="00682109"/>
    <w:rsid w:val="0068232D"/>
    <w:rsid w:val="0068251C"/>
    <w:rsid w:val="00682558"/>
    <w:rsid w:val="00682634"/>
    <w:rsid w:val="006828B9"/>
    <w:rsid w:val="006829AD"/>
    <w:rsid w:val="00682A32"/>
    <w:rsid w:val="00682AC9"/>
    <w:rsid w:val="00682B18"/>
    <w:rsid w:val="00682B5D"/>
    <w:rsid w:val="00682B72"/>
    <w:rsid w:val="00682BFD"/>
    <w:rsid w:val="0068310C"/>
    <w:rsid w:val="00683149"/>
    <w:rsid w:val="006831F2"/>
    <w:rsid w:val="006832D4"/>
    <w:rsid w:val="0068336A"/>
    <w:rsid w:val="00683471"/>
    <w:rsid w:val="00683656"/>
    <w:rsid w:val="00683674"/>
    <w:rsid w:val="0068369E"/>
    <w:rsid w:val="006838F2"/>
    <w:rsid w:val="006839D0"/>
    <w:rsid w:val="00683AB5"/>
    <w:rsid w:val="00683CDA"/>
    <w:rsid w:val="00683F9F"/>
    <w:rsid w:val="0068406C"/>
    <w:rsid w:val="0068409A"/>
    <w:rsid w:val="006840C4"/>
    <w:rsid w:val="0068426E"/>
    <w:rsid w:val="00684377"/>
    <w:rsid w:val="00684453"/>
    <w:rsid w:val="006844A5"/>
    <w:rsid w:val="0068462E"/>
    <w:rsid w:val="006846EA"/>
    <w:rsid w:val="00684768"/>
    <w:rsid w:val="00684879"/>
    <w:rsid w:val="00684986"/>
    <w:rsid w:val="00684A7F"/>
    <w:rsid w:val="00684FD1"/>
    <w:rsid w:val="00684FEC"/>
    <w:rsid w:val="006850A4"/>
    <w:rsid w:val="0068515C"/>
    <w:rsid w:val="006852C3"/>
    <w:rsid w:val="006853B9"/>
    <w:rsid w:val="006855A3"/>
    <w:rsid w:val="00685645"/>
    <w:rsid w:val="00685B1A"/>
    <w:rsid w:val="00685B1B"/>
    <w:rsid w:val="00685CEE"/>
    <w:rsid w:val="00685D23"/>
    <w:rsid w:val="00685D88"/>
    <w:rsid w:val="00685E7A"/>
    <w:rsid w:val="00685FA0"/>
    <w:rsid w:val="0068611A"/>
    <w:rsid w:val="0068635C"/>
    <w:rsid w:val="006863A6"/>
    <w:rsid w:val="00686591"/>
    <w:rsid w:val="006866C1"/>
    <w:rsid w:val="006869AA"/>
    <w:rsid w:val="00686CC2"/>
    <w:rsid w:val="00686F52"/>
    <w:rsid w:val="00686F5B"/>
    <w:rsid w:val="0068719E"/>
    <w:rsid w:val="006871BC"/>
    <w:rsid w:val="0068725E"/>
    <w:rsid w:val="006873FD"/>
    <w:rsid w:val="0068742D"/>
    <w:rsid w:val="0068744A"/>
    <w:rsid w:val="006875E9"/>
    <w:rsid w:val="00687665"/>
    <w:rsid w:val="0068766E"/>
    <w:rsid w:val="00687808"/>
    <w:rsid w:val="00687847"/>
    <w:rsid w:val="006879C6"/>
    <w:rsid w:val="00687B8A"/>
    <w:rsid w:val="00687D88"/>
    <w:rsid w:val="00687F6D"/>
    <w:rsid w:val="00690370"/>
    <w:rsid w:val="00690580"/>
    <w:rsid w:val="00690593"/>
    <w:rsid w:val="006905C5"/>
    <w:rsid w:val="006905D1"/>
    <w:rsid w:val="00690657"/>
    <w:rsid w:val="006907DD"/>
    <w:rsid w:val="006908BE"/>
    <w:rsid w:val="00690971"/>
    <w:rsid w:val="00690A5A"/>
    <w:rsid w:val="00690B28"/>
    <w:rsid w:val="00691060"/>
    <w:rsid w:val="00691107"/>
    <w:rsid w:val="006911C2"/>
    <w:rsid w:val="006911D7"/>
    <w:rsid w:val="0069128C"/>
    <w:rsid w:val="006912DF"/>
    <w:rsid w:val="00691348"/>
    <w:rsid w:val="006914BF"/>
    <w:rsid w:val="0069168C"/>
    <w:rsid w:val="006916FD"/>
    <w:rsid w:val="006919E3"/>
    <w:rsid w:val="00691A37"/>
    <w:rsid w:val="00691B59"/>
    <w:rsid w:val="00691DB5"/>
    <w:rsid w:val="00691E14"/>
    <w:rsid w:val="00691E31"/>
    <w:rsid w:val="00691E65"/>
    <w:rsid w:val="00691EFE"/>
    <w:rsid w:val="00691F19"/>
    <w:rsid w:val="00691F77"/>
    <w:rsid w:val="00691FAB"/>
    <w:rsid w:val="00691FB7"/>
    <w:rsid w:val="00691FCC"/>
    <w:rsid w:val="006920A9"/>
    <w:rsid w:val="00692271"/>
    <w:rsid w:val="006922C0"/>
    <w:rsid w:val="00692391"/>
    <w:rsid w:val="0069242B"/>
    <w:rsid w:val="00692554"/>
    <w:rsid w:val="006926C9"/>
    <w:rsid w:val="006926EC"/>
    <w:rsid w:val="00692743"/>
    <w:rsid w:val="00692747"/>
    <w:rsid w:val="006927C5"/>
    <w:rsid w:val="00692916"/>
    <w:rsid w:val="00692AD3"/>
    <w:rsid w:val="00692B6D"/>
    <w:rsid w:val="00692D19"/>
    <w:rsid w:val="00692E43"/>
    <w:rsid w:val="0069310D"/>
    <w:rsid w:val="0069320E"/>
    <w:rsid w:val="00693380"/>
    <w:rsid w:val="006933DC"/>
    <w:rsid w:val="006933E6"/>
    <w:rsid w:val="00693526"/>
    <w:rsid w:val="00693729"/>
    <w:rsid w:val="00693837"/>
    <w:rsid w:val="00693841"/>
    <w:rsid w:val="006938A1"/>
    <w:rsid w:val="00693956"/>
    <w:rsid w:val="00693A33"/>
    <w:rsid w:val="00693A73"/>
    <w:rsid w:val="00693ABA"/>
    <w:rsid w:val="00693BD7"/>
    <w:rsid w:val="00693BF9"/>
    <w:rsid w:val="00693CA6"/>
    <w:rsid w:val="00693D80"/>
    <w:rsid w:val="00693D92"/>
    <w:rsid w:val="00693DC0"/>
    <w:rsid w:val="00693EFC"/>
    <w:rsid w:val="00693FAB"/>
    <w:rsid w:val="0069409C"/>
    <w:rsid w:val="00694268"/>
    <w:rsid w:val="0069439A"/>
    <w:rsid w:val="00694408"/>
    <w:rsid w:val="006945A1"/>
    <w:rsid w:val="00694677"/>
    <w:rsid w:val="006947C0"/>
    <w:rsid w:val="00694917"/>
    <w:rsid w:val="00694997"/>
    <w:rsid w:val="00694A04"/>
    <w:rsid w:val="00694B0D"/>
    <w:rsid w:val="00694C72"/>
    <w:rsid w:val="00694C79"/>
    <w:rsid w:val="00694CE1"/>
    <w:rsid w:val="00694D4B"/>
    <w:rsid w:val="00694F35"/>
    <w:rsid w:val="006950D0"/>
    <w:rsid w:val="0069510A"/>
    <w:rsid w:val="00695129"/>
    <w:rsid w:val="0069514D"/>
    <w:rsid w:val="00695281"/>
    <w:rsid w:val="00695314"/>
    <w:rsid w:val="006953A7"/>
    <w:rsid w:val="00695460"/>
    <w:rsid w:val="00695660"/>
    <w:rsid w:val="0069583E"/>
    <w:rsid w:val="0069589D"/>
    <w:rsid w:val="006959AC"/>
    <w:rsid w:val="006959E4"/>
    <w:rsid w:val="00695A70"/>
    <w:rsid w:val="00695AB8"/>
    <w:rsid w:val="00695C2A"/>
    <w:rsid w:val="00695C58"/>
    <w:rsid w:val="00695E84"/>
    <w:rsid w:val="00695FFA"/>
    <w:rsid w:val="00696091"/>
    <w:rsid w:val="006960D2"/>
    <w:rsid w:val="00696304"/>
    <w:rsid w:val="00696594"/>
    <w:rsid w:val="00696658"/>
    <w:rsid w:val="00696805"/>
    <w:rsid w:val="00696C61"/>
    <w:rsid w:val="00696D16"/>
    <w:rsid w:val="006970B5"/>
    <w:rsid w:val="0069716A"/>
    <w:rsid w:val="00697271"/>
    <w:rsid w:val="00697540"/>
    <w:rsid w:val="00697646"/>
    <w:rsid w:val="006978E9"/>
    <w:rsid w:val="00697912"/>
    <w:rsid w:val="00697ABE"/>
    <w:rsid w:val="00697C32"/>
    <w:rsid w:val="00697CE3"/>
    <w:rsid w:val="00697D94"/>
    <w:rsid w:val="00697EB4"/>
    <w:rsid w:val="00697FAC"/>
    <w:rsid w:val="006A00C7"/>
    <w:rsid w:val="006A01ED"/>
    <w:rsid w:val="006A03D1"/>
    <w:rsid w:val="006A04CB"/>
    <w:rsid w:val="006A04FC"/>
    <w:rsid w:val="006A05A2"/>
    <w:rsid w:val="006A0602"/>
    <w:rsid w:val="006A09EE"/>
    <w:rsid w:val="006A0A3B"/>
    <w:rsid w:val="006A0B28"/>
    <w:rsid w:val="006A0C00"/>
    <w:rsid w:val="006A0CDF"/>
    <w:rsid w:val="006A0DD4"/>
    <w:rsid w:val="006A0E2F"/>
    <w:rsid w:val="006A0EE1"/>
    <w:rsid w:val="006A0F8A"/>
    <w:rsid w:val="006A0FE3"/>
    <w:rsid w:val="006A10E6"/>
    <w:rsid w:val="006A1134"/>
    <w:rsid w:val="006A1318"/>
    <w:rsid w:val="006A158A"/>
    <w:rsid w:val="006A1739"/>
    <w:rsid w:val="006A177D"/>
    <w:rsid w:val="006A1950"/>
    <w:rsid w:val="006A1A31"/>
    <w:rsid w:val="006A1B45"/>
    <w:rsid w:val="006A1BD6"/>
    <w:rsid w:val="006A1C26"/>
    <w:rsid w:val="006A1C31"/>
    <w:rsid w:val="006A1D29"/>
    <w:rsid w:val="006A2040"/>
    <w:rsid w:val="006A20E8"/>
    <w:rsid w:val="006A224F"/>
    <w:rsid w:val="006A2255"/>
    <w:rsid w:val="006A2309"/>
    <w:rsid w:val="006A231D"/>
    <w:rsid w:val="006A24EB"/>
    <w:rsid w:val="006A25D5"/>
    <w:rsid w:val="006A2C55"/>
    <w:rsid w:val="006A2CC0"/>
    <w:rsid w:val="006A2CF4"/>
    <w:rsid w:val="006A2E18"/>
    <w:rsid w:val="006A2FDA"/>
    <w:rsid w:val="006A3054"/>
    <w:rsid w:val="006A30ED"/>
    <w:rsid w:val="006A32AE"/>
    <w:rsid w:val="006A3345"/>
    <w:rsid w:val="006A34F2"/>
    <w:rsid w:val="006A381E"/>
    <w:rsid w:val="006A384C"/>
    <w:rsid w:val="006A38C8"/>
    <w:rsid w:val="006A39C7"/>
    <w:rsid w:val="006A3A04"/>
    <w:rsid w:val="006A3ACF"/>
    <w:rsid w:val="006A3CBF"/>
    <w:rsid w:val="006A3CFD"/>
    <w:rsid w:val="006A3D15"/>
    <w:rsid w:val="006A3D28"/>
    <w:rsid w:val="006A3E47"/>
    <w:rsid w:val="006A3E5D"/>
    <w:rsid w:val="006A3F20"/>
    <w:rsid w:val="006A3F75"/>
    <w:rsid w:val="006A4184"/>
    <w:rsid w:val="006A4207"/>
    <w:rsid w:val="006A4531"/>
    <w:rsid w:val="006A458D"/>
    <w:rsid w:val="006A4702"/>
    <w:rsid w:val="006A47B7"/>
    <w:rsid w:val="006A47D6"/>
    <w:rsid w:val="006A48D3"/>
    <w:rsid w:val="006A491F"/>
    <w:rsid w:val="006A49F5"/>
    <w:rsid w:val="006A4B5F"/>
    <w:rsid w:val="006A4BB3"/>
    <w:rsid w:val="006A4E14"/>
    <w:rsid w:val="006A4E33"/>
    <w:rsid w:val="006A4FF3"/>
    <w:rsid w:val="006A50C9"/>
    <w:rsid w:val="006A527F"/>
    <w:rsid w:val="006A5314"/>
    <w:rsid w:val="006A5414"/>
    <w:rsid w:val="006A557A"/>
    <w:rsid w:val="006A56C9"/>
    <w:rsid w:val="006A5816"/>
    <w:rsid w:val="006A5843"/>
    <w:rsid w:val="006A58C7"/>
    <w:rsid w:val="006A5BBD"/>
    <w:rsid w:val="006A5BE5"/>
    <w:rsid w:val="006A5C25"/>
    <w:rsid w:val="006A60EE"/>
    <w:rsid w:val="006A60F2"/>
    <w:rsid w:val="006A6188"/>
    <w:rsid w:val="006A67B6"/>
    <w:rsid w:val="006A69CB"/>
    <w:rsid w:val="006A6D41"/>
    <w:rsid w:val="006A6DEA"/>
    <w:rsid w:val="006A6E48"/>
    <w:rsid w:val="006A71FE"/>
    <w:rsid w:val="006A7344"/>
    <w:rsid w:val="006A741E"/>
    <w:rsid w:val="006A7508"/>
    <w:rsid w:val="006A7890"/>
    <w:rsid w:val="006A7B34"/>
    <w:rsid w:val="006A7E54"/>
    <w:rsid w:val="006A7F85"/>
    <w:rsid w:val="006B009B"/>
    <w:rsid w:val="006B012F"/>
    <w:rsid w:val="006B0208"/>
    <w:rsid w:val="006B0408"/>
    <w:rsid w:val="006B05D1"/>
    <w:rsid w:val="006B05EE"/>
    <w:rsid w:val="006B065E"/>
    <w:rsid w:val="006B0789"/>
    <w:rsid w:val="006B0971"/>
    <w:rsid w:val="006B0AB0"/>
    <w:rsid w:val="006B0B27"/>
    <w:rsid w:val="006B0CDF"/>
    <w:rsid w:val="006B0DD8"/>
    <w:rsid w:val="006B0E40"/>
    <w:rsid w:val="006B0ED0"/>
    <w:rsid w:val="006B0F10"/>
    <w:rsid w:val="006B1061"/>
    <w:rsid w:val="006B1166"/>
    <w:rsid w:val="006B1247"/>
    <w:rsid w:val="006B126B"/>
    <w:rsid w:val="006B13E1"/>
    <w:rsid w:val="006B13E8"/>
    <w:rsid w:val="006B14C5"/>
    <w:rsid w:val="006B1555"/>
    <w:rsid w:val="006B15F7"/>
    <w:rsid w:val="006B17C7"/>
    <w:rsid w:val="006B1823"/>
    <w:rsid w:val="006B18FE"/>
    <w:rsid w:val="006B190F"/>
    <w:rsid w:val="006B1955"/>
    <w:rsid w:val="006B20AB"/>
    <w:rsid w:val="006B21A3"/>
    <w:rsid w:val="006B21DB"/>
    <w:rsid w:val="006B2221"/>
    <w:rsid w:val="006B2298"/>
    <w:rsid w:val="006B22D8"/>
    <w:rsid w:val="006B2436"/>
    <w:rsid w:val="006B24B4"/>
    <w:rsid w:val="006B263C"/>
    <w:rsid w:val="006B268F"/>
    <w:rsid w:val="006B2779"/>
    <w:rsid w:val="006B286A"/>
    <w:rsid w:val="006B29C5"/>
    <w:rsid w:val="006B2A96"/>
    <w:rsid w:val="006B2C81"/>
    <w:rsid w:val="006B2D57"/>
    <w:rsid w:val="006B2F2D"/>
    <w:rsid w:val="006B2FC0"/>
    <w:rsid w:val="006B36BE"/>
    <w:rsid w:val="006B3767"/>
    <w:rsid w:val="006B37A9"/>
    <w:rsid w:val="006B37E8"/>
    <w:rsid w:val="006B3814"/>
    <w:rsid w:val="006B38D8"/>
    <w:rsid w:val="006B38DF"/>
    <w:rsid w:val="006B3AB1"/>
    <w:rsid w:val="006B3AFB"/>
    <w:rsid w:val="006B3C02"/>
    <w:rsid w:val="006B3E76"/>
    <w:rsid w:val="006B3F18"/>
    <w:rsid w:val="006B3FFA"/>
    <w:rsid w:val="006B40B8"/>
    <w:rsid w:val="006B4167"/>
    <w:rsid w:val="006B4370"/>
    <w:rsid w:val="006B43A4"/>
    <w:rsid w:val="006B43F9"/>
    <w:rsid w:val="006B4422"/>
    <w:rsid w:val="006B45FC"/>
    <w:rsid w:val="006B45FE"/>
    <w:rsid w:val="006B4761"/>
    <w:rsid w:val="006B483F"/>
    <w:rsid w:val="006B487E"/>
    <w:rsid w:val="006B49C5"/>
    <w:rsid w:val="006B4A4F"/>
    <w:rsid w:val="006B4C1C"/>
    <w:rsid w:val="006B4C23"/>
    <w:rsid w:val="006B4C8F"/>
    <w:rsid w:val="006B4CED"/>
    <w:rsid w:val="006B4CF1"/>
    <w:rsid w:val="006B4DE1"/>
    <w:rsid w:val="006B4EE5"/>
    <w:rsid w:val="006B5091"/>
    <w:rsid w:val="006B511E"/>
    <w:rsid w:val="006B51C2"/>
    <w:rsid w:val="006B5230"/>
    <w:rsid w:val="006B5643"/>
    <w:rsid w:val="006B57A4"/>
    <w:rsid w:val="006B57FD"/>
    <w:rsid w:val="006B5AC2"/>
    <w:rsid w:val="006B5AFF"/>
    <w:rsid w:val="006B5E27"/>
    <w:rsid w:val="006B5E32"/>
    <w:rsid w:val="006B5E90"/>
    <w:rsid w:val="006B5F16"/>
    <w:rsid w:val="006B609D"/>
    <w:rsid w:val="006B6213"/>
    <w:rsid w:val="006B639A"/>
    <w:rsid w:val="006B63D1"/>
    <w:rsid w:val="006B63F4"/>
    <w:rsid w:val="006B642A"/>
    <w:rsid w:val="006B661F"/>
    <w:rsid w:val="006B6664"/>
    <w:rsid w:val="006B66A0"/>
    <w:rsid w:val="006B6880"/>
    <w:rsid w:val="006B6A6F"/>
    <w:rsid w:val="006B6B90"/>
    <w:rsid w:val="006B6BAA"/>
    <w:rsid w:val="006B6EAF"/>
    <w:rsid w:val="006B7548"/>
    <w:rsid w:val="006B7662"/>
    <w:rsid w:val="006B76E9"/>
    <w:rsid w:val="006B772C"/>
    <w:rsid w:val="006B7762"/>
    <w:rsid w:val="006B7921"/>
    <w:rsid w:val="006B799D"/>
    <w:rsid w:val="006B7ABF"/>
    <w:rsid w:val="006B7EDB"/>
    <w:rsid w:val="006B7EDD"/>
    <w:rsid w:val="006B7F55"/>
    <w:rsid w:val="006C0178"/>
    <w:rsid w:val="006C01B2"/>
    <w:rsid w:val="006C027A"/>
    <w:rsid w:val="006C055C"/>
    <w:rsid w:val="006C0645"/>
    <w:rsid w:val="006C08C1"/>
    <w:rsid w:val="006C08D1"/>
    <w:rsid w:val="006C0B5D"/>
    <w:rsid w:val="006C0E54"/>
    <w:rsid w:val="006C1249"/>
    <w:rsid w:val="006C1262"/>
    <w:rsid w:val="006C1303"/>
    <w:rsid w:val="006C1353"/>
    <w:rsid w:val="006C13AF"/>
    <w:rsid w:val="006C1639"/>
    <w:rsid w:val="006C1693"/>
    <w:rsid w:val="006C16F4"/>
    <w:rsid w:val="006C184E"/>
    <w:rsid w:val="006C18F3"/>
    <w:rsid w:val="006C19CA"/>
    <w:rsid w:val="006C1A3C"/>
    <w:rsid w:val="006C1B7A"/>
    <w:rsid w:val="006C1C0A"/>
    <w:rsid w:val="006C1E70"/>
    <w:rsid w:val="006C1ECD"/>
    <w:rsid w:val="006C22CC"/>
    <w:rsid w:val="006C23E5"/>
    <w:rsid w:val="006C25E6"/>
    <w:rsid w:val="006C2714"/>
    <w:rsid w:val="006C2721"/>
    <w:rsid w:val="006C27E1"/>
    <w:rsid w:val="006C2868"/>
    <w:rsid w:val="006C287F"/>
    <w:rsid w:val="006C2901"/>
    <w:rsid w:val="006C2A71"/>
    <w:rsid w:val="006C2BB1"/>
    <w:rsid w:val="006C2DCF"/>
    <w:rsid w:val="006C2FFF"/>
    <w:rsid w:val="006C3139"/>
    <w:rsid w:val="006C34D1"/>
    <w:rsid w:val="006C3630"/>
    <w:rsid w:val="006C384B"/>
    <w:rsid w:val="006C38CD"/>
    <w:rsid w:val="006C3A10"/>
    <w:rsid w:val="006C3AF1"/>
    <w:rsid w:val="006C3BC5"/>
    <w:rsid w:val="006C3CBA"/>
    <w:rsid w:val="006C3F38"/>
    <w:rsid w:val="006C3FC7"/>
    <w:rsid w:val="006C42BB"/>
    <w:rsid w:val="006C42C6"/>
    <w:rsid w:val="006C441F"/>
    <w:rsid w:val="006C44D4"/>
    <w:rsid w:val="006C4677"/>
    <w:rsid w:val="006C481B"/>
    <w:rsid w:val="006C49F3"/>
    <w:rsid w:val="006C4A65"/>
    <w:rsid w:val="006C4A66"/>
    <w:rsid w:val="006C4BC9"/>
    <w:rsid w:val="006C4C81"/>
    <w:rsid w:val="006C4E89"/>
    <w:rsid w:val="006C4F1C"/>
    <w:rsid w:val="006C4F3A"/>
    <w:rsid w:val="006C5079"/>
    <w:rsid w:val="006C51DD"/>
    <w:rsid w:val="006C520D"/>
    <w:rsid w:val="006C540A"/>
    <w:rsid w:val="006C557D"/>
    <w:rsid w:val="006C57EB"/>
    <w:rsid w:val="006C5929"/>
    <w:rsid w:val="006C5976"/>
    <w:rsid w:val="006C5ADC"/>
    <w:rsid w:val="006C5D1C"/>
    <w:rsid w:val="006C5FC0"/>
    <w:rsid w:val="006C60BE"/>
    <w:rsid w:val="006C61FA"/>
    <w:rsid w:val="006C63C7"/>
    <w:rsid w:val="006C6410"/>
    <w:rsid w:val="006C6675"/>
    <w:rsid w:val="006C6737"/>
    <w:rsid w:val="006C67B9"/>
    <w:rsid w:val="006C67C6"/>
    <w:rsid w:val="006C6818"/>
    <w:rsid w:val="006C6A9B"/>
    <w:rsid w:val="006C6C9F"/>
    <w:rsid w:val="006C6F24"/>
    <w:rsid w:val="006C706C"/>
    <w:rsid w:val="006C7080"/>
    <w:rsid w:val="006C709D"/>
    <w:rsid w:val="006C7118"/>
    <w:rsid w:val="006C7279"/>
    <w:rsid w:val="006C7559"/>
    <w:rsid w:val="006C7591"/>
    <w:rsid w:val="006C765B"/>
    <w:rsid w:val="006C778A"/>
    <w:rsid w:val="006C77DD"/>
    <w:rsid w:val="006C781B"/>
    <w:rsid w:val="006C784F"/>
    <w:rsid w:val="006C785B"/>
    <w:rsid w:val="006C78A4"/>
    <w:rsid w:val="006C792E"/>
    <w:rsid w:val="006C7958"/>
    <w:rsid w:val="006C79AB"/>
    <w:rsid w:val="006C7C4E"/>
    <w:rsid w:val="006C7CFA"/>
    <w:rsid w:val="006C7D04"/>
    <w:rsid w:val="006C7D38"/>
    <w:rsid w:val="006C7E1F"/>
    <w:rsid w:val="006C7F3C"/>
    <w:rsid w:val="006D01C8"/>
    <w:rsid w:val="006D0209"/>
    <w:rsid w:val="006D0277"/>
    <w:rsid w:val="006D02A4"/>
    <w:rsid w:val="006D0477"/>
    <w:rsid w:val="006D048A"/>
    <w:rsid w:val="006D08FE"/>
    <w:rsid w:val="006D0C0F"/>
    <w:rsid w:val="006D0E5E"/>
    <w:rsid w:val="006D0E7E"/>
    <w:rsid w:val="006D121A"/>
    <w:rsid w:val="006D1319"/>
    <w:rsid w:val="006D138D"/>
    <w:rsid w:val="006D13CF"/>
    <w:rsid w:val="006D1446"/>
    <w:rsid w:val="006D147C"/>
    <w:rsid w:val="006D1583"/>
    <w:rsid w:val="006D15F6"/>
    <w:rsid w:val="006D1656"/>
    <w:rsid w:val="006D1673"/>
    <w:rsid w:val="006D1686"/>
    <w:rsid w:val="006D16E7"/>
    <w:rsid w:val="006D1CCD"/>
    <w:rsid w:val="006D1D76"/>
    <w:rsid w:val="006D1D94"/>
    <w:rsid w:val="006D1D98"/>
    <w:rsid w:val="006D1DA9"/>
    <w:rsid w:val="006D1DEF"/>
    <w:rsid w:val="006D1E96"/>
    <w:rsid w:val="006D1F0E"/>
    <w:rsid w:val="006D1FB4"/>
    <w:rsid w:val="006D1FD2"/>
    <w:rsid w:val="006D2266"/>
    <w:rsid w:val="006D226A"/>
    <w:rsid w:val="006D2415"/>
    <w:rsid w:val="006D24B3"/>
    <w:rsid w:val="006D24D8"/>
    <w:rsid w:val="006D26F1"/>
    <w:rsid w:val="006D2794"/>
    <w:rsid w:val="006D2896"/>
    <w:rsid w:val="006D2A34"/>
    <w:rsid w:val="006D2A57"/>
    <w:rsid w:val="006D2A5F"/>
    <w:rsid w:val="006D2A9E"/>
    <w:rsid w:val="006D2CF2"/>
    <w:rsid w:val="006D2DED"/>
    <w:rsid w:val="006D35DB"/>
    <w:rsid w:val="006D36D8"/>
    <w:rsid w:val="006D3734"/>
    <w:rsid w:val="006D3814"/>
    <w:rsid w:val="006D3847"/>
    <w:rsid w:val="006D3A09"/>
    <w:rsid w:val="006D3EEB"/>
    <w:rsid w:val="006D3EF6"/>
    <w:rsid w:val="006D40E4"/>
    <w:rsid w:val="006D4187"/>
    <w:rsid w:val="006D4443"/>
    <w:rsid w:val="006D44B0"/>
    <w:rsid w:val="006D44DB"/>
    <w:rsid w:val="006D4530"/>
    <w:rsid w:val="006D4826"/>
    <w:rsid w:val="006D4C13"/>
    <w:rsid w:val="006D4C73"/>
    <w:rsid w:val="006D4D38"/>
    <w:rsid w:val="006D4D42"/>
    <w:rsid w:val="006D5003"/>
    <w:rsid w:val="006D50FF"/>
    <w:rsid w:val="006D5110"/>
    <w:rsid w:val="006D5126"/>
    <w:rsid w:val="006D51BE"/>
    <w:rsid w:val="006D535E"/>
    <w:rsid w:val="006D53C1"/>
    <w:rsid w:val="006D54C6"/>
    <w:rsid w:val="006D5606"/>
    <w:rsid w:val="006D58B9"/>
    <w:rsid w:val="006D58E2"/>
    <w:rsid w:val="006D5A90"/>
    <w:rsid w:val="006D5E03"/>
    <w:rsid w:val="006D5E63"/>
    <w:rsid w:val="006D5E8B"/>
    <w:rsid w:val="006D5E94"/>
    <w:rsid w:val="006D606E"/>
    <w:rsid w:val="006D6273"/>
    <w:rsid w:val="006D62A5"/>
    <w:rsid w:val="006D65FB"/>
    <w:rsid w:val="006D6624"/>
    <w:rsid w:val="006D66E2"/>
    <w:rsid w:val="006D682B"/>
    <w:rsid w:val="006D6A34"/>
    <w:rsid w:val="006D6D16"/>
    <w:rsid w:val="006D6D5B"/>
    <w:rsid w:val="006D6D65"/>
    <w:rsid w:val="006D6DCD"/>
    <w:rsid w:val="006D6EA3"/>
    <w:rsid w:val="006D6F2C"/>
    <w:rsid w:val="006D7075"/>
    <w:rsid w:val="006D70C3"/>
    <w:rsid w:val="006D70FC"/>
    <w:rsid w:val="006D7250"/>
    <w:rsid w:val="006D72E5"/>
    <w:rsid w:val="006D7375"/>
    <w:rsid w:val="006D7540"/>
    <w:rsid w:val="006D7630"/>
    <w:rsid w:val="006D7658"/>
    <w:rsid w:val="006D769B"/>
    <w:rsid w:val="006D788B"/>
    <w:rsid w:val="006D7A80"/>
    <w:rsid w:val="006D7ABD"/>
    <w:rsid w:val="006D7B69"/>
    <w:rsid w:val="006D7B94"/>
    <w:rsid w:val="006D7BC7"/>
    <w:rsid w:val="006E00BF"/>
    <w:rsid w:val="006E0565"/>
    <w:rsid w:val="006E05A1"/>
    <w:rsid w:val="006E06EB"/>
    <w:rsid w:val="006E0832"/>
    <w:rsid w:val="006E08AE"/>
    <w:rsid w:val="006E0D24"/>
    <w:rsid w:val="006E0D8A"/>
    <w:rsid w:val="006E0F4E"/>
    <w:rsid w:val="006E0FAB"/>
    <w:rsid w:val="006E1059"/>
    <w:rsid w:val="006E10F1"/>
    <w:rsid w:val="006E1182"/>
    <w:rsid w:val="006E11F1"/>
    <w:rsid w:val="006E122A"/>
    <w:rsid w:val="006E1259"/>
    <w:rsid w:val="006E138D"/>
    <w:rsid w:val="006E1686"/>
    <w:rsid w:val="006E177B"/>
    <w:rsid w:val="006E1BA2"/>
    <w:rsid w:val="006E1C2B"/>
    <w:rsid w:val="006E1CC8"/>
    <w:rsid w:val="006E1D94"/>
    <w:rsid w:val="006E20CE"/>
    <w:rsid w:val="006E219A"/>
    <w:rsid w:val="006E21AC"/>
    <w:rsid w:val="006E22AF"/>
    <w:rsid w:val="006E2399"/>
    <w:rsid w:val="006E23C3"/>
    <w:rsid w:val="006E2721"/>
    <w:rsid w:val="006E2754"/>
    <w:rsid w:val="006E2883"/>
    <w:rsid w:val="006E2A32"/>
    <w:rsid w:val="006E2C73"/>
    <w:rsid w:val="006E2DAD"/>
    <w:rsid w:val="006E2EB8"/>
    <w:rsid w:val="006E2FF4"/>
    <w:rsid w:val="006E30B8"/>
    <w:rsid w:val="006E30E1"/>
    <w:rsid w:val="006E3374"/>
    <w:rsid w:val="006E33E9"/>
    <w:rsid w:val="006E3565"/>
    <w:rsid w:val="006E367D"/>
    <w:rsid w:val="006E369A"/>
    <w:rsid w:val="006E37A1"/>
    <w:rsid w:val="006E3865"/>
    <w:rsid w:val="006E3896"/>
    <w:rsid w:val="006E38B9"/>
    <w:rsid w:val="006E38BC"/>
    <w:rsid w:val="006E39EF"/>
    <w:rsid w:val="006E3A21"/>
    <w:rsid w:val="006E3CB1"/>
    <w:rsid w:val="006E3D17"/>
    <w:rsid w:val="006E3D3C"/>
    <w:rsid w:val="006E3DDA"/>
    <w:rsid w:val="006E3E8F"/>
    <w:rsid w:val="006E424E"/>
    <w:rsid w:val="006E4325"/>
    <w:rsid w:val="006E4456"/>
    <w:rsid w:val="006E4767"/>
    <w:rsid w:val="006E4794"/>
    <w:rsid w:val="006E479E"/>
    <w:rsid w:val="006E4AE9"/>
    <w:rsid w:val="006E4B57"/>
    <w:rsid w:val="006E4BEA"/>
    <w:rsid w:val="006E4DD2"/>
    <w:rsid w:val="006E5246"/>
    <w:rsid w:val="006E5409"/>
    <w:rsid w:val="006E5545"/>
    <w:rsid w:val="006E558A"/>
    <w:rsid w:val="006E56CD"/>
    <w:rsid w:val="006E57AA"/>
    <w:rsid w:val="006E57B4"/>
    <w:rsid w:val="006E57E8"/>
    <w:rsid w:val="006E588E"/>
    <w:rsid w:val="006E5A57"/>
    <w:rsid w:val="006E5ADA"/>
    <w:rsid w:val="006E5C5F"/>
    <w:rsid w:val="006E5C8F"/>
    <w:rsid w:val="006E5E5B"/>
    <w:rsid w:val="006E5F9F"/>
    <w:rsid w:val="006E6303"/>
    <w:rsid w:val="006E63AA"/>
    <w:rsid w:val="006E66CB"/>
    <w:rsid w:val="006E6703"/>
    <w:rsid w:val="006E6B73"/>
    <w:rsid w:val="006E6D63"/>
    <w:rsid w:val="006E6DD9"/>
    <w:rsid w:val="006E6E9A"/>
    <w:rsid w:val="006E6EFA"/>
    <w:rsid w:val="006E6FDF"/>
    <w:rsid w:val="006E711C"/>
    <w:rsid w:val="006E713A"/>
    <w:rsid w:val="006E7216"/>
    <w:rsid w:val="006E74DB"/>
    <w:rsid w:val="006E7631"/>
    <w:rsid w:val="006E787B"/>
    <w:rsid w:val="006E7B2D"/>
    <w:rsid w:val="006E7CB6"/>
    <w:rsid w:val="006E7F13"/>
    <w:rsid w:val="006EC19D"/>
    <w:rsid w:val="006F0413"/>
    <w:rsid w:val="006F04BD"/>
    <w:rsid w:val="006F0655"/>
    <w:rsid w:val="006F097D"/>
    <w:rsid w:val="006F0B63"/>
    <w:rsid w:val="006F0C70"/>
    <w:rsid w:val="006F0DA6"/>
    <w:rsid w:val="006F0E3E"/>
    <w:rsid w:val="006F0FAD"/>
    <w:rsid w:val="006F0FEF"/>
    <w:rsid w:val="006F1168"/>
    <w:rsid w:val="006F1754"/>
    <w:rsid w:val="006F196D"/>
    <w:rsid w:val="006F197E"/>
    <w:rsid w:val="006F1B42"/>
    <w:rsid w:val="006F1C0F"/>
    <w:rsid w:val="006F1DED"/>
    <w:rsid w:val="006F204B"/>
    <w:rsid w:val="006F20B8"/>
    <w:rsid w:val="006F218D"/>
    <w:rsid w:val="006F21DC"/>
    <w:rsid w:val="006F2347"/>
    <w:rsid w:val="006F2399"/>
    <w:rsid w:val="006F2421"/>
    <w:rsid w:val="006F2664"/>
    <w:rsid w:val="006F2759"/>
    <w:rsid w:val="006F2809"/>
    <w:rsid w:val="006F2A4A"/>
    <w:rsid w:val="006F2A7F"/>
    <w:rsid w:val="006F2A91"/>
    <w:rsid w:val="006F2D33"/>
    <w:rsid w:val="006F2D7A"/>
    <w:rsid w:val="006F2FF5"/>
    <w:rsid w:val="006F30DF"/>
    <w:rsid w:val="006F3255"/>
    <w:rsid w:val="006F33E3"/>
    <w:rsid w:val="006F347C"/>
    <w:rsid w:val="006F36B5"/>
    <w:rsid w:val="006F379C"/>
    <w:rsid w:val="006F37A2"/>
    <w:rsid w:val="006F38A8"/>
    <w:rsid w:val="006F3986"/>
    <w:rsid w:val="006F39DD"/>
    <w:rsid w:val="006F3BE9"/>
    <w:rsid w:val="006F3C18"/>
    <w:rsid w:val="006F3C50"/>
    <w:rsid w:val="006F3C84"/>
    <w:rsid w:val="006F3D82"/>
    <w:rsid w:val="006F3DC7"/>
    <w:rsid w:val="006F3F99"/>
    <w:rsid w:val="006F4220"/>
    <w:rsid w:val="006F4318"/>
    <w:rsid w:val="006F435E"/>
    <w:rsid w:val="006F4599"/>
    <w:rsid w:val="006F46A6"/>
    <w:rsid w:val="006F46B8"/>
    <w:rsid w:val="006F46F4"/>
    <w:rsid w:val="006F4708"/>
    <w:rsid w:val="006F4783"/>
    <w:rsid w:val="006F4888"/>
    <w:rsid w:val="006F491E"/>
    <w:rsid w:val="006F49B0"/>
    <w:rsid w:val="006F49F4"/>
    <w:rsid w:val="006F4DA6"/>
    <w:rsid w:val="006F4DC2"/>
    <w:rsid w:val="006F50BB"/>
    <w:rsid w:val="006F526F"/>
    <w:rsid w:val="006F53AB"/>
    <w:rsid w:val="006F53D0"/>
    <w:rsid w:val="006F5442"/>
    <w:rsid w:val="006F57CB"/>
    <w:rsid w:val="006F57EE"/>
    <w:rsid w:val="006F5889"/>
    <w:rsid w:val="006F5C3A"/>
    <w:rsid w:val="006F5D01"/>
    <w:rsid w:val="006F5D77"/>
    <w:rsid w:val="006F5E70"/>
    <w:rsid w:val="006F5FC7"/>
    <w:rsid w:val="006F6085"/>
    <w:rsid w:val="006F63A4"/>
    <w:rsid w:val="006F67D5"/>
    <w:rsid w:val="006F692A"/>
    <w:rsid w:val="006F6964"/>
    <w:rsid w:val="006F69B0"/>
    <w:rsid w:val="006F69F6"/>
    <w:rsid w:val="006F6A35"/>
    <w:rsid w:val="006F6BCB"/>
    <w:rsid w:val="006F6C1B"/>
    <w:rsid w:val="006F6FB6"/>
    <w:rsid w:val="006F6FFD"/>
    <w:rsid w:val="006F70AE"/>
    <w:rsid w:val="006F7104"/>
    <w:rsid w:val="006F73FC"/>
    <w:rsid w:val="006F7691"/>
    <w:rsid w:val="006F778D"/>
    <w:rsid w:val="006F78F5"/>
    <w:rsid w:val="006F792B"/>
    <w:rsid w:val="006F795B"/>
    <w:rsid w:val="006F798A"/>
    <w:rsid w:val="006F7C82"/>
    <w:rsid w:val="006F7DDC"/>
    <w:rsid w:val="006F7EC6"/>
    <w:rsid w:val="006F7FCA"/>
    <w:rsid w:val="006F7FFE"/>
    <w:rsid w:val="0070001C"/>
    <w:rsid w:val="0070015A"/>
    <w:rsid w:val="007001DF"/>
    <w:rsid w:val="00700268"/>
    <w:rsid w:val="007002B3"/>
    <w:rsid w:val="007004D9"/>
    <w:rsid w:val="00700599"/>
    <w:rsid w:val="00700648"/>
    <w:rsid w:val="007009AD"/>
    <w:rsid w:val="00700A84"/>
    <w:rsid w:val="00700AD0"/>
    <w:rsid w:val="00700DA4"/>
    <w:rsid w:val="00700ED0"/>
    <w:rsid w:val="00701020"/>
    <w:rsid w:val="007010B2"/>
    <w:rsid w:val="00701176"/>
    <w:rsid w:val="007011CA"/>
    <w:rsid w:val="007011DE"/>
    <w:rsid w:val="00701265"/>
    <w:rsid w:val="0070142F"/>
    <w:rsid w:val="007016D6"/>
    <w:rsid w:val="007016D7"/>
    <w:rsid w:val="00701922"/>
    <w:rsid w:val="00701AFC"/>
    <w:rsid w:val="00701B8C"/>
    <w:rsid w:val="00701CCA"/>
    <w:rsid w:val="00701F8D"/>
    <w:rsid w:val="0070217F"/>
    <w:rsid w:val="00702250"/>
    <w:rsid w:val="007022EC"/>
    <w:rsid w:val="00702861"/>
    <w:rsid w:val="007028A4"/>
    <w:rsid w:val="007028AF"/>
    <w:rsid w:val="007028F0"/>
    <w:rsid w:val="007028F8"/>
    <w:rsid w:val="007029A5"/>
    <w:rsid w:val="00702A3F"/>
    <w:rsid w:val="00702AAF"/>
    <w:rsid w:val="00702D17"/>
    <w:rsid w:val="00702DCC"/>
    <w:rsid w:val="00703199"/>
    <w:rsid w:val="00703283"/>
    <w:rsid w:val="00703325"/>
    <w:rsid w:val="007034D6"/>
    <w:rsid w:val="00703563"/>
    <w:rsid w:val="0070359E"/>
    <w:rsid w:val="007036BA"/>
    <w:rsid w:val="007036BE"/>
    <w:rsid w:val="007036E8"/>
    <w:rsid w:val="007036ED"/>
    <w:rsid w:val="007038B0"/>
    <w:rsid w:val="00703908"/>
    <w:rsid w:val="007039E6"/>
    <w:rsid w:val="00703A25"/>
    <w:rsid w:val="00703B46"/>
    <w:rsid w:val="00703CB5"/>
    <w:rsid w:val="00703CE8"/>
    <w:rsid w:val="00703D99"/>
    <w:rsid w:val="00703EAB"/>
    <w:rsid w:val="0070432C"/>
    <w:rsid w:val="00704737"/>
    <w:rsid w:val="00704749"/>
    <w:rsid w:val="0070479E"/>
    <w:rsid w:val="00704926"/>
    <w:rsid w:val="0070492D"/>
    <w:rsid w:val="0070493C"/>
    <w:rsid w:val="0070498B"/>
    <w:rsid w:val="007049FF"/>
    <w:rsid w:val="00704C1B"/>
    <w:rsid w:val="00704DC5"/>
    <w:rsid w:val="00704E15"/>
    <w:rsid w:val="00704E4A"/>
    <w:rsid w:val="00704F48"/>
    <w:rsid w:val="00705179"/>
    <w:rsid w:val="007051CF"/>
    <w:rsid w:val="00705235"/>
    <w:rsid w:val="00705744"/>
    <w:rsid w:val="007059EA"/>
    <w:rsid w:val="007059FA"/>
    <w:rsid w:val="00705C2C"/>
    <w:rsid w:val="00705C5C"/>
    <w:rsid w:val="00705D34"/>
    <w:rsid w:val="00705E2F"/>
    <w:rsid w:val="00706010"/>
    <w:rsid w:val="007062F9"/>
    <w:rsid w:val="00706311"/>
    <w:rsid w:val="00706362"/>
    <w:rsid w:val="00706379"/>
    <w:rsid w:val="0070638A"/>
    <w:rsid w:val="007064F3"/>
    <w:rsid w:val="007065A5"/>
    <w:rsid w:val="007066EA"/>
    <w:rsid w:val="0070679F"/>
    <w:rsid w:val="00706914"/>
    <w:rsid w:val="007069D0"/>
    <w:rsid w:val="00706CC3"/>
    <w:rsid w:val="00706EB0"/>
    <w:rsid w:val="00706ED7"/>
    <w:rsid w:val="0070708F"/>
    <w:rsid w:val="0070720E"/>
    <w:rsid w:val="007075C1"/>
    <w:rsid w:val="00707769"/>
    <w:rsid w:val="007077B6"/>
    <w:rsid w:val="007078C7"/>
    <w:rsid w:val="00707C91"/>
    <w:rsid w:val="00707D81"/>
    <w:rsid w:val="00710018"/>
    <w:rsid w:val="00710019"/>
    <w:rsid w:val="0071015D"/>
    <w:rsid w:val="007101A0"/>
    <w:rsid w:val="0071033E"/>
    <w:rsid w:val="00710490"/>
    <w:rsid w:val="00710571"/>
    <w:rsid w:val="00710652"/>
    <w:rsid w:val="007106BF"/>
    <w:rsid w:val="0071070F"/>
    <w:rsid w:val="007107A8"/>
    <w:rsid w:val="007108D5"/>
    <w:rsid w:val="00710906"/>
    <w:rsid w:val="00710961"/>
    <w:rsid w:val="007109FA"/>
    <w:rsid w:val="00710AE3"/>
    <w:rsid w:val="00710BE9"/>
    <w:rsid w:val="00710EA0"/>
    <w:rsid w:val="00710FA8"/>
    <w:rsid w:val="007113ED"/>
    <w:rsid w:val="00711762"/>
    <w:rsid w:val="0071179C"/>
    <w:rsid w:val="00711901"/>
    <w:rsid w:val="00711962"/>
    <w:rsid w:val="007119AA"/>
    <w:rsid w:val="00711DAF"/>
    <w:rsid w:val="00711F8A"/>
    <w:rsid w:val="00712050"/>
    <w:rsid w:val="0071207D"/>
    <w:rsid w:val="00712098"/>
    <w:rsid w:val="00712131"/>
    <w:rsid w:val="00712157"/>
    <w:rsid w:val="00712250"/>
    <w:rsid w:val="0071230E"/>
    <w:rsid w:val="00712433"/>
    <w:rsid w:val="00712471"/>
    <w:rsid w:val="00712543"/>
    <w:rsid w:val="00712552"/>
    <w:rsid w:val="00712590"/>
    <w:rsid w:val="007128D6"/>
    <w:rsid w:val="00712C1D"/>
    <w:rsid w:val="00712C20"/>
    <w:rsid w:val="00712D56"/>
    <w:rsid w:val="00712DF7"/>
    <w:rsid w:val="00712E01"/>
    <w:rsid w:val="00712EA1"/>
    <w:rsid w:val="00712F81"/>
    <w:rsid w:val="0071322D"/>
    <w:rsid w:val="0071338B"/>
    <w:rsid w:val="00713469"/>
    <w:rsid w:val="00713497"/>
    <w:rsid w:val="00713603"/>
    <w:rsid w:val="00713801"/>
    <w:rsid w:val="00713936"/>
    <w:rsid w:val="0071398B"/>
    <w:rsid w:val="007139C1"/>
    <w:rsid w:val="00713A5F"/>
    <w:rsid w:val="00713AB4"/>
    <w:rsid w:val="00713BAF"/>
    <w:rsid w:val="00713C17"/>
    <w:rsid w:val="00713E35"/>
    <w:rsid w:val="007140D5"/>
    <w:rsid w:val="007141AC"/>
    <w:rsid w:val="0071438F"/>
    <w:rsid w:val="007143D4"/>
    <w:rsid w:val="0071445C"/>
    <w:rsid w:val="00714532"/>
    <w:rsid w:val="007146D7"/>
    <w:rsid w:val="00714701"/>
    <w:rsid w:val="00714773"/>
    <w:rsid w:val="0071477B"/>
    <w:rsid w:val="00714967"/>
    <w:rsid w:val="00714DE0"/>
    <w:rsid w:val="00714E00"/>
    <w:rsid w:val="00714EAB"/>
    <w:rsid w:val="00714EF3"/>
    <w:rsid w:val="007153AC"/>
    <w:rsid w:val="0071540E"/>
    <w:rsid w:val="0071552A"/>
    <w:rsid w:val="00715589"/>
    <w:rsid w:val="00715639"/>
    <w:rsid w:val="0071564C"/>
    <w:rsid w:val="0071573F"/>
    <w:rsid w:val="00715A41"/>
    <w:rsid w:val="00715A83"/>
    <w:rsid w:val="00715B78"/>
    <w:rsid w:val="00715E17"/>
    <w:rsid w:val="00716076"/>
    <w:rsid w:val="0071611D"/>
    <w:rsid w:val="0071619B"/>
    <w:rsid w:val="007162F5"/>
    <w:rsid w:val="00716353"/>
    <w:rsid w:val="00716436"/>
    <w:rsid w:val="0071658D"/>
    <w:rsid w:val="007165E0"/>
    <w:rsid w:val="00716741"/>
    <w:rsid w:val="00716788"/>
    <w:rsid w:val="007167F0"/>
    <w:rsid w:val="007169E7"/>
    <w:rsid w:val="00716B38"/>
    <w:rsid w:val="00716D9D"/>
    <w:rsid w:val="00716F5E"/>
    <w:rsid w:val="007172E4"/>
    <w:rsid w:val="00717478"/>
    <w:rsid w:val="0071774E"/>
    <w:rsid w:val="00717A87"/>
    <w:rsid w:val="00717BA2"/>
    <w:rsid w:val="00717C6C"/>
    <w:rsid w:val="00717CD7"/>
    <w:rsid w:val="00717EA5"/>
    <w:rsid w:val="00717F1A"/>
    <w:rsid w:val="00717F2A"/>
    <w:rsid w:val="00720006"/>
    <w:rsid w:val="007200C9"/>
    <w:rsid w:val="007200F0"/>
    <w:rsid w:val="00720132"/>
    <w:rsid w:val="0072015D"/>
    <w:rsid w:val="007202FC"/>
    <w:rsid w:val="00720346"/>
    <w:rsid w:val="007203E2"/>
    <w:rsid w:val="00720581"/>
    <w:rsid w:val="007206F9"/>
    <w:rsid w:val="00720717"/>
    <w:rsid w:val="00720754"/>
    <w:rsid w:val="007207DE"/>
    <w:rsid w:val="007209A3"/>
    <w:rsid w:val="00720C7E"/>
    <w:rsid w:val="00720CA5"/>
    <w:rsid w:val="00720E94"/>
    <w:rsid w:val="00720FAD"/>
    <w:rsid w:val="0072132F"/>
    <w:rsid w:val="00721380"/>
    <w:rsid w:val="00721537"/>
    <w:rsid w:val="007215EB"/>
    <w:rsid w:val="00721675"/>
    <w:rsid w:val="007216BB"/>
    <w:rsid w:val="0072184F"/>
    <w:rsid w:val="00721910"/>
    <w:rsid w:val="00721B8C"/>
    <w:rsid w:val="00721C77"/>
    <w:rsid w:val="00721CAB"/>
    <w:rsid w:val="00721CCE"/>
    <w:rsid w:val="00721CE9"/>
    <w:rsid w:val="00721DA8"/>
    <w:rsid w:val="00721ED1"/>
    <w:rsid w:val="0072208D"/>
    <w:rsid w:val="007220A3"/>
    <w:rsid w:val="00722328"/>
    <w:rsid w:val="00722414"/>
    <w:rsid w:val="00722792"/>
    <w:rsid w:val="007227AB"/>
    <w:rsid w:val="007227BB"/>
    <w:rsid w:val="00722802"/>
    <w:rsid w:val="00722928"/>
    <w:rsid w:val="00722BFB"/>
    <w:rsid w:val="00722C55"/>
    <w:rsid w:val="00722D0D"/>
    <w:rsid w:val="00722D34"/>
    <w:rsid w:val="00722EDC"/>
    <w:rsid w:val="00723018"/>
    <w:rsid w:val="00723358"/>
    <w:rsid w:val="00723369"/>
    <w:rsid w:val="007233C3"/>
    <w:rsid w:val="00723417"/>
    <w:rsid w:val="0072388B"/>
    <w:rsid w:val="007238A7"/>
    <w:rsid w:val="00723C0F"/>
    <w:rsid w:val="00723CB9"/>
    <w:rsid w:val="00723F71"/>
    <w:rsid w:val="0072417E"/>
    <w:rsid w:val="0072424E"/>
    <w:rsid w:val="007243DF"/>
    <w:rsid w:val="00724517"/>
    <w:rsid w:val="007245FB"/>
    <w:rsid w:val="0072476D"/>
    <w:rsid w:val="0072483E"/>
    <w:rsid w:val="0072495D"/>
    <w:rsid w:val="007249E2"/>
    <w:rsid w:val="00724A65"/>
    <w:rsid w:val="00724ABB"/>
    <w:rsid w:val="00724CD7"/>
    <w:rsid w:val="00724D2A"/>
    <w:rsid w:val="00724D58"/>
    <w:rsid w:val="00724E16"/>
    <w:rsid w:val="00724E6E"/>
    <w:rsid w:val="00724EE4"/>
    <w:rsid w:val="00724EEA"/>
    <w:rsid w:val="00724F72"/>
    <w:rsid w:val="007250E0"/>
    <w:rsid w:val="00725273"/>
    <w:rsid w:val="007256F8"/>
    <w:rsid w:val="00725783"/>
    <w:rsid w:val="007257E3"/>
    <w:rsid w:val="00725880"/>
    <w:rsid w:val="00725A57"/>
    <w:rsid w:val="00726003"/>
    <w:rsid w:val="00726173"/>
    <w:rsid w:val="007261CD"/>
    <w:rsid w:val="0072643E"/>
    <w:rsid w:val="00726465"/>
    <w:rsid w:val="0072653A"/>
    <w:rsid w:val="007265E1"/>
    <w:rsid w:val="007268F4"/>
    <w:rsid w:val="0072692B"/>
    <w:rsid w:val="00726A0C"/>
    <w:rsid w:val="00726BF1"/>
    <w:rsid w:val="00726D95"/>
    <w:rsid w:val="00726E28"/>
    <w:rsid w:val="00726E3E"/>
    <w:rsid w:val="00726ED3"/>
    <w:rsid w:val="00726F0A"/>
    <w:rsid w:val="00726FA2"/>
    <w:rsid w:val="00727146"/>
    <w:rsid w:val="007272EE"/>
    <w:rsid w:val="007272F6"/>
    <w:rsid w:val="0072740E"/>
    <w:rsid w:val="0072742F"/>
    <w:rsid w:val="00727478"/>
    <w:rsid w:val="00727513"/>
    <w:rsid w:val="00727575"/>
    <w:rsid w:val="0072772D"/>
    <w:rsid w:val="0072778D"/>
    <w:rsid w:val="0072778F"/>
    <w:rsid w:val="00727863"/>
    <w:rsid w:val="00727A07"/>
    <w:rsid w:val="00727D64"/>
    <w:rsid w:val="00727F09"/>
    <w:rsid w:val="0073013B"/>
    <w:rsid w:val="007301FE"/>
    <w:rsid w:val="00730223"/>
    <w:rsid w:val="007303F8"/>
    <w:rsid w:val="007305B1"/>
    <w:rsid w:val="00730659"/>
    <w:rsid w:val="00730C51"/>
    <w:rsid w:val="00730C8A"/>
    <w:rsid w:val="00730F51"/>
    <w:rsid w:val="00730F82"/>
    <w:rsid w:val="00730FEA"/>
    <w:rsid w:val="0073108A"/>
    <w:rsid w:val="007311AB"/>
    <w:rsid w:val="00731260"/>
    <w:rsid w:val="007314D4"/>
    <w:rsid w:val="00731711"/>
    <w:rsid w:val="00731840"/>
    <w:rsid w:val="00731937"/>
    <w:rsid w:val="007319D3"/>
    <w:rsid w:val="00731BE4"/>
    <w:rsid w:val="00731D6B"/>
    <w:rsid w:val="00731DB0"/>
    <w:rsid w:val="00731DF6"/>
    <w:rsid w:val="00731EA6"/>
    <w:rsid w:val="00731F17"/>
    <w:rsid w:val="0073201B"/>
    <w:rsid w:val="00732030"/>
    <w:rsid w:val="0073206F"/>
    <w:rsid w:val="00732091"/>
    <w:rsid w:val="00732139"/>
    <w:rsid w:val="00732288"/>
    <w:rsid w:val="00732488"/>
    <w:rsid w:val="007325D6"/>
    <w:rsid w:val="00732646"/>
    <w:rsid w:val="007328A9"/>
    <w:rsid w:val="00732A7E"/>
    <w:rsid w:val="00732AD8"/>
    <w:rsid w:val="00732B24"/>
    <w:rsid w:val="00732BE3"/>
    <w:rsid w:val="00732CB4"/>
    <w:rsid w:val="00732DBA"/>
    <w:rsid w:val="00732DE1"/>
    <w:rsid w:val="00732FB8"/>
    <w:rsid w:val="00733225"/>
    <w:rsid w:val="007332BB"/>
    <w:rsid w:val="00733366"/>
    <w:rsid w:val="00733413"/>
    <w:rsid w:val="00733480"/>
    <w:rsid w:val="0073354E"/>
    <w:rsid w:val="007335A8"/>
    <w:rsid w:val="00733790"/>
    <w:rsid w:val="00733894"/>
    <w:rsid w:val="00733CBC"/>
    <w:rsid w:val="00733D8C"/>
    <w:rsid w:val="00733DF6"/>
    <w:rsid w:val="007340B7"/>
    <w:rsid w:val="00734420"/>
    <w:rsid w:val="0073445F"/>
    <w:rsid w:val="00734676"/>
    <w:rsid w:val="007348C1"/>
    <w:rsid w:val="00734903"/>
    <w:rsid w:val="00734B3F"/>
    <w:rsid w:val="00734C23"/>
    <w:rsid w:val="00734E34"/>
    <w:rsid w:val="00734E3B"/>
    <w:rsid w:val="00734F9B"/>
    <w:rsid w:val="0073502A"/>
    <w:rsid w:val="007350C6"/>
    <w:rsid w:val="007350DB"/>
    <w:rsid w:val="007350E0"/>
    <w:rsid w:val="007350EF"/>
    <w:rsid w:val="0073519B"/>
    <w:rsid w:val="0073527B"/>
    <w:rsid w:val="007353FB"/>
    <w:rsid w:val="007356D4"/>
    <w:rsid w:val="007357D9"/>
    <w:rsid w:val="00735885"/>
    <w:rsid w:val="007358AB"/>
    <w:rsid w:val="00735AF5"/>
    <w:rsid w:val="00735BA5"/>
    <w:rsid w:val="00735E00"/>
    <w:rsid w:val="00735EAB"/>
    <w:rsid w:val="00735EBF"/>
    <w:rsid w:val="0073629E"/>
    <w:rsid w:val="007363C9"/>
    <w:rsid w:val="00736510"/>
    <w:rsid w:val="0073663C"/>
    <w:rsid w:val="0073666E"/>
    <w:rsid w:val="007367C0"/>
    <w:rsid w:val="007367FD"/>
    <w:rsid w:val="0073689E"/>
    <w:rsid w:val="00736DE3"/>
    <w:rsid w:val="00736FEF"/>
    <w:rsid w:val="00737145"/>
    <w:rsid w:val="007372CF"/>
    <w:rsid w:val="007373EB"/>
    <w:rsid w:val="00737AF0"/>
    <w:rsid w:val="00737DEF"/>
    <w:rsid w:val="00737EC5"/>
    <w:rsid w:val="00737F14"/>
    <w:rsid w:val="00737FD4"/>
    <w:rsid w:val="00740042"/>
    <w:rsid w:val="00740175"/>
    <w:rsid w:val="00740745"/>
    <w:rsid w:val="007408D6"/>
    <w:rsid w:val="00740935"/>
    <w:rsid w:val="00740952"/>
    <w:rsid w:val="007409D5"/>
    <w:rsid w:val="00740A8B"/>
    <w:rsid w:val="00740AAE"/>
    <w:rsid w:val="00740CCD"/>
    <w:rsid w:val="00740ECE"/>
    <w:rsid w:val="00740F06"/>
    <w:rsid w:val="00741023"/>
    <w:rsid w:val="0074105A"/>
    <w:rsid w:val="0074107F"/>
    <w:rsid w:val="00741152"/>
    <w:rsid w:val="007411CE"/>
    <w:rsid w:val="00741479"/>
    <w:rsid w:val="0074158C"/>
    <w:rsid w:val="007415A0"/>
    <w:rsid w:val="007416DD"/>
    <w:rsid w:val="007416EE"/>
    <w:rsid w:val="0074184C"/>
    <w:rsid w:val="00741A98"/>
    <w:rsid w:val="00741C72"/>
    <w:rsid w:val="00741CB9"/>
    <w:rsid w:val="00741D08"/>
    <w:rsid w:val="00741EC4"/>
    <w:rsid w:val="00741EE9"/>
    <w:rsid w:val="00741F37"/>
    <w:rsid w:val="0074217E"/>
    <w:rsid w:val="00742720"/>
    <w:rsid w:val="00742748"/>
    <w:rsid w:val="007427C3"/>
    <w:rsid w:val="00742810"/>
    <w:rsid w:val="00742893"/>
    <w:rsid w:val="00742959"/>
    <w:rsid w:val="00742998"/>
    <w:rsid w:val="00742C25"/>
    <w:rsid w:val="00742D69"/>
    <w:rsid w:val="00742D6B"/>
    <w:rsid w:val="00742DFA"/>
    <w:rsid w:val="00742E8F"/>
    <w:rsid w:val="00742EC9"/>
    <w:rsid w:val="00742F20"/>
    <w:rsid w:val="00742F4F"/>
    <w:rsid w:val="0074308B"/>
    <w:rsid w:val="0074310A"/>
    <w:rsid w:val="007431FF"/>
    <w:rsid w:val="0074349D"/>
    <w:rsid w:val="00743542"/>
    <w:rsid w:val="00743599"/>
    <w:rsid w:val="00743B0D"/>
    <w:rsid w:val="00743DA5"/>
    <w:rsid w:val="00743DEC"/>
    <w:rsid w:val="00743EA5"/>
    <w:rsid w:val="00744138"/>
    <w:rsid w:val="0074435F"/>
    <w:rsid w:val="007445FA"/>
    <w:rsid w:val="007446D8"/>
    <w:rsid w:val="007446F9"/>
    <w:rsid w:val="00744814"/>
    <w:rsid w:val="00744840"/>
    <w:rsid w:val="00744A45"/>
    <w:rsid w:val="00744AB9"/>
    <w:rsid w:val="00744B3C"/>
    <w:rsid w:val="00744C73"/>
    <w:rsid w:val="00744E4F"/>
    <w:rsid w:val="00744F2B"/>
    <w:rsid w:val="00744FAE"/>
    <w:rsid w:val="00745098"/>
    <w:rsid w:val="00745335"/>
    <w:rsid w:val="00745468"/>
    <w:rsid w:val="007454EE"/>
    <w:rsid w:val="007455D0"/>
    <w:rsid w:val="007456BF"/>
    <w:rsid w:val="007456DF"/>
    <w:rsid w:val="00745719"/>
    <w:rsid w:val="00745894"/>
    <w:rsid w:val="00745AD4"/>
    <w:rsid w:val="00745D2A"/>
    <w:rsid w:val="00745D45"/>
    <w:rsid w:val="00745F38"/>
    <w:rsid w:val="00745F6B"/>
    <w:rsid w:val="0074608A"/>
    <w:rsid w:val="00746159"/>
    <w:rsid w:val="007461A5"/>
    <w:rsid w:val="0074626A"/>
    <w:rsid w:val="0074632A"/>
    <w:rsid w:val="00746381"/>
    <w:rsid w:val="0074649D"/>
    <w:rsid w:val="00746672"/>
    <w:rsid w:val="007467C1"/>
    <w:rsid w:val="0074687E"/>
    <w:rsid w:val="00746A83"/>
    <w:rsid w:val="00746C43"/>
    <w:rsid w:val="00747119"/>
    <w:rsid w:val="007473E3"/>
    <w:rsid w:val="007474F0"/>
    <w:rsid w:val="007475B7"/>
    <w:rsid w:val="00747643"/>
    <w:rsid w:val="007476D9"/>
    <w:rsid w:val="0074779E"/>
    <w:rsid w:val="007477CD"/>
    <w:rsid w:val="0074784B"/>
    <w:rsid w:val="007479F9"/>
    <w:rsid w:val="00747A47"/>
    <w:rsid w:val="00747E26"/>
    <w:rsid w:val="00747F8C"/>
    <w:rsid w:val="0075009E"/>
    <w:rsid w:val="007500A7"/>
    <w:rsid w:val="007500F8"/>
    <w:rsid w:val="0075014E"/>
    <w:rsid w:val="007501A6"/>
    <w:rsid w:val="007501E3"/>
    <w:rsid w:val="007501FC"/>
    <w:rsid w:val="007502F2"/>
    <w:rsid w:val="0075033C"/>
    <w:rsid w:val="007503C3"/>
    <w:rsid w:val="007503E4"/>
    <w:rsid w:val="007504DD"/>
    <w:rsid w:val="0075065F"/>
    <w:rsid w:val="00750845"/>
    <w:rsid w:val="007508EB"/>
    <w:rsid w:val="00750AEF"/>
    <w:rsid w:val="00750C1C"/>
    <w:rsid w:val="0075101B"/>
    <w:rsid w:val="00751028"/>
    <w:rsid w:val="007510EB"/>
    <w:rsid w:val="007511DC"/>
    <w:rsid w:val="0075126C"/>
    <w:rsid w:val="00751412"/>
    <w:rsid w:val="007514D9"/>
    <w:rsid w:val="00751544"/>
    <w:rsid w:val="00751956"/>
    <w:rsid w:val="007519A9"/>
    <w:rsid w:val="007519DA"/>
    <w:rsid w:val="00751B05"/>
    <w:rsid w:val="00751E0A"/>
    <w:rsid w:val="00751E58"/>
    <w:rsid w:val="00752060"/>
    <w:rsid w:val="007521B7"/>
    <w:rsid w:val="007523A7"/>
    <w:rsid w:val="0075256F"/>
    <w:rsid w:val="0075272B"/>
    <w:rsid w:val="00752738"/>
    <w:rsid w:val="007527C2"/>
    <w:rsid w:val="007527F0"/>
    <w:rsid w:val="007527F7"/>
    <w:rsid w:val="00752865"/>
    <w:rsid w:val="00752AE3"/>
    <w:rsid w:val="00752C30"/>
    <w:rsid w:val="00752CA6"/>
    <w:rsid w:val="00752D20"/>
    <w:rsid w:val="00752D50"/>
    <w:rsid w:val="00752E08"/>
    <w:rsid w:val="00752EE0"/>
    <w:rsid w:val="00753023"/>
    <w:rsid w:val="00753178"/>
    <w:rsid w:val="0075327D"/>
    <w:rsid w:val="007532C2"/>
    <w:rsid w:val="0075362A"/>
    <w:rsid w:val="00753743"/>
    <w:rsid w:val="00753749"/>
    <w:rsid w:val="007537D0"/>
    <w:rsid w:val="00753867"/>
    <w:rsid w:val="007539C6"/>
    <w:rsid w:val="00753A65"/>
    <w:rsid w:val="00753C0B"/>
    <w:rsid w:val="00753C17"/>
    <w:rsid w:val="00753CBF"/>
    <w:rsid w:val="00753E3C"/>
    <w:rsid w:val="00753E5C"/>
    <w:rsid w:val="0075430D"/>
    <w:rsid w:val="0075440B"/>
    <w:rsid w:val="0075459E"/>
    <w:rsid w:val="0075461D"/>
    <w:rsid w:val="007547D9"/>
    <w:rsid w:val="007548E9"/>
    <w:rsid w:val="00754973"/>
    <w:rsid w:val="0075499A"/>
    <w:rsid w:val="00754A3F"/>
    <w:rsid w:val="00754AAE"/>
    <w:rsid w:val="00754CB5"/>
    <w:rsid w:val="00754DA9"/>
    <w:rsid w:val="00754E83"/>
    <w:rsid w:val="0075502F"/>
    <w:rsid w:val="00755082"/>
    <w:rsid w:val="007552F8"/>
    <w:rsid w:val="007553CB"/>
    <w:rsid w:val="007553F4"/>
    <w:rsid w:val="007553FE"/>
    <w:rsid w:val="007556E0"/>
    <w:rsid w:val="0075584A"/>
    <w:rsid w:val="007559EC"/>
    <w:rsid w:val="00755AE5"/>
    <w:rsid w:val="00755B60"/>
    <w:rsid w:val="00755BE5"/>
    <w:rsid w:val="00755FC2"/>
    <w:rsid w:val="00756084"/>
    <w:rsid w:val="00756302"/>
    <w:rsid w:val="0075635D"/>
    <w:rsid w:val="0075649A"/>
    <w:rsid w:val="007565FE"/>
    <w:rsid w:val="00756864"/>
    <w:rsid w:val="0075688D"/>
    <w:rsid w:val="0075694A"/>
    <w:rsid w:val="00756D62"/>
    <w:rsid w:val="00756DFE"/>
    <w:rsid w:val="00756F61"/>
    <w:rsid w:val="007570AD"/>
    <w:rsid w:val="007570B9"/>
    <w:rsid w:val="007570D8"/>
    <w:rsid w:val="0075718A"/>
    <w:rsid w:val="007571E4"/>
    <w:rsid w:val="007573C8"/>
    <w:rsid w:val="0075744F"/>
    <w:rsid w:val="007574C9"/>
    <w:rsid w:val="00757705"/>
    <w:rsid w:val="007577B1"/>
    <w:rsid w:val="00757808"/>
    <w:rsid w:val="00757907"/>
    <w:rsid w:val="0075791A"/>
    <w:rsid w:val="00757946"/>
    <w:rsid w:val="007579C6"/>
    <w:rsid w:val="007579DE"/>
    <w:rsid w:val="00757B0D"/>
    <w:rsid w:val="00757BF2"/>
    <w:rsid w:val="00757C18"/>
    <w:rsid w:val="00757C98"/>
    <w:rsid w:val="00757C9C"/>
    <w:rsid w:val="00757CF2"/>
    <w:rsid w:val="00757F08"/>
    <w:rsid w:val="00760443"/>
    <w:rsid w:val="00760467"/>
    <w:rsid w:val="00760530"/>
    <w:rsid w:val="00760534"/>
    <w:rsid w:val="00760629"/>
    <w:rsid w:val="007606BA"/>
    <w:rsid w:val="0076070D"/>
    <w:rsid w:val="00760C03"/>
    <w:rsid w:val="00760D0A"/>
    <w:rsid w:val="00760DB2"/>
    <w:rsid w:val="00760E50"/>
    <w:rsid w:val="0076106D"/>
    <w:rsid w:val="007612B3"/>
    <w:rsid w:val="0076137D"/>
    <w:rsid w:val="007614BC"/>
    <w:rsid w:val="00761993"/>
    <w:rsid w:val="00761D50"/>
    <w:rsid w:val="00761F4F"/>
    <w:rsid w:val="00761F76"/>
    <w:rsid w:val="00761FF1"/>
    <w:rsid w:val="00762184"/>
    <w:rsid w:val="0076219E"/>
    <w:rsid w:val="0076251F"/>
    <w:rsid w:val="00762550"/>
    <w:rsid w:val="00762668"/>
    <w:rsid w:val="0076289B"/>
    <w:rsid w:val="007629E5"/>
    <w:rsid w:val="00762AC5"/>
    <w:rsid w:val="00762B2F"/>
    <w:rsid w:val="00762C41"/>
    <w:rsid w:val="00762D19"/>
    <w:rsid w:val="00763021"/>
    <w:rsid w:val="00763180"/>
    <w:rsid w:val="007632C6"/>
    <w:rsid w:val="007632EF"/>
    <w:rsid w:val="007632F6"/>
    <w:rsid w:val="007633E3"/>
    <w:rsid w:val="0076340E"/>
    <w:rsid w:val="0076346F"/>
    <w:rsid w:val="007635BD"/>
    <w:rsid w:val="007635D1"/>
    <w:rsid w:val="00763629"/>
    <w:rsid w:val="0076374A"/>
    <w:rsid w:val="0076399C"/>
    <w:rsid w:val="007639C1"/>
    <w:rsid w:val="00763BDE"/>
    <w:rsid w:val="00763C2F"/>
    <w:rsid w:val="00763CDF"/>
    <w:rsid w:val="00763EE7"/>
    <w:rsid w:val="007640BA"/>
    <w:rsid w:val="007640CD"/>
    <w:rsid w:val="007641D5"/>
    <w:rsid w:val="007642C6"/>
    <w:rsid w:val="00764823"/>
    <w:rsid w:val="00764958"/>
    <w:rsid w:val="00764BA1"/>
    <w:rsid w:val="00764C2C"/>
    <w:rsid w:val="00764D6F"/>
    <w:rsid w:val="00764D97"/>
    <w:rsid w:val="0076503F"/>
    <w:rsid w:val="00765106"/>
    <w:rsid w:val="00765109"/>
    <w:rsid w:val="007651FC"/>
    <w:rsid w:val="00765219"/>
    <w:rsid w:val="0076543B"/>
    <w:rsid w:val="0076562E"/>
    <w:rsid w:val="0076567B"/>
    <w:rsid w:val="00765797"/>
    <w:rsid w:val="00765A93"/>
    <w:rsid w:val="00765B90"/>
    <w:rsid w:val="00765BA2"/>
    <w:rsid w:val="00765BED"/>
    <w:rsid w:val="00765D65"/>
    <w:rsid w:val="00765FDD"/>
    <w:rsid w:val="00765FEF"/>
    <w:rsid w:val="00766101"/>
    <w:rsid w:val="00766122"/>
    <w:rsid w:val="007661B9"/>
    <w:rsid w:val="007663EC"/>
    <w:rsid w:val="00766661"/>
    <w:rsid w:val="00766664"/>
    <w:rsid w:val="007667D4"/>
    <w:rsid w:val="00766B7A"/>
    <w:rsid w:val="00766C72"/>
    <w:rsid w:val="00766D0C"/>
    <w:rsid w:val="00766D74"/>
    <w:rsid w:val="00766F86"/>
    <w:rsid w:val="0076711D"/>
    <w:rsid w:val="00767172"/>
    <w:rsid w:val="007671C6"/>
    <w:rsid w:val="00767396"/>
    <w:rsid w:val="0076765D"/>
    <w:rsid w:val="00767764"/>
    <w:rsid w:val="007677BF"/>
    <w:rsid w:val="007678CA"/>
    <w:rsid w:val="00767B7D"/>
    <w:rsid w:val="00767C6A"/>
    <w:rsid w:val="00767DB1"/>
    <w:rsid w:val="00770156"/>
    <w:rsid w:val="00770225"/>
    <w:rsid w:val="007702F5"/>
    <w:rsid w:val="00770337"/>
    <w:rsid w:val="00770517"/>
    <w:rsid w:val="00770655"/>
    <w:rsid w:val="007706BC"/>
    <w:rsid w:val="0077070B"/>
    <w:rsid w:val="007709C5"/>
    <w:rsid w:val="00770B10"/>
    <w:rsid w:val="00770C42"/>
    <w:rsid w:val="00770D1E"/>
    <w:rsid w:val="00770D3F"/>
    <w:rsid w:val="00770E17"/>
    <w:rsid w:val="00770E4C"/>
    <w:rsid w:val="00770E73"/>
    <w:rsid w:val="00770EB8"/>
    <w:rsid w:val="00770F4B"/>
    <w:rsid w:val="0077107F"/>
    <w:rsid w:val="00771268"/>
    <w:rsid w:val="007712F0"/>
    <w:rsid w:val="00771387"/>
    <w:rsid w:val="007716C6"/>
    <w:rsid w:val="00771829"/>
    <w:rsid w:val="007719E0"/>
    <w:rsid w:val="00771A2F"/>
    <w:rsid w:val="00771BE6"/>
    <w:rsid w:val="00771DBC"/>
    <w:rsid w:val="00771E84"/>
    <w:rsid w:val="00771FBD"/>
    <w:rsid w:val="007720C5"/>
    <w:rsid w:val="007720F7"/>
    <w:rsid w:val="00772247"/>
    <w:rsid w:val="007723AF"/>
    <w:rsid w:val="00772416"/>
    <w:rsid w:val="00772495"/>
    <w:rsid w:val="00772824"/>
    <w:rsid w:val="00772990"/>
    <w:rsid w:val="00772D8C"/>
    <w:rsid w:val="00772DF7"/>
    <w:rsid w:val="00772EED"/>
    <w:rsid w:val="00772F18"/>
    <w:rsid w:val="00772F26"/>
    <w:rsid w:val="007730EA"/>
    <w:rsid w:val="007731A5"/>
    <w:rsid w:val="007731DC"/>
    <w:rsid w:val="007732F8"/>
    <w:rsid w:val="0077355E"/>
    <w:rsid w:val="00773576"/>
    <w:rsid w:val="00773725"/>
    <w:rsid w:val="007737AF"/>
    <w:rsid w:val="007737C1"/>
    <w:rsid w:val="00773A02"/>
    <w:rsid w:val="00773A8E"/>
    <w:rsid w:val="00773AC7"/>
    <w:rsid w:val="00773D36"/>
    <w:rsid w:val="00773D3D"/>
    <w:rsid w:val="0077403B"/>
    <w:rsid w:val="00774171"/>
    <w:rsid w:val="00774194"/>
    <w:rsid w:val="0077428A"/>
    <w:rsid w:val="00774350"/>
    <w:rsid w:val="0077437C"/>
    <w:rsid w:val="007743B5"/>
    <w:rsid w:val="007744EB"/>
    <w:rsid w:val="00774535"/>
    <w:rsid w:val="007745A7"/>
    <w:rsid w:val="007746E1"/>
    <w:rsid w:val="007747B8"/>
    <w:rsid w:val="00774990"/>
    <w:rsid w:val="00774AB1"/>
    <w:rsid w:val="00774AD3"/>
    <w:rsid w:val="00774B0D"/>
    <w:rsid w:val="00774BBD"/>
    <w:rsid w:val="00774C5F"/>
    <w:rsid w:val="00774C7E"/>
    <w:rsid w:val="00774CCE"/>
    <w:rsid w:val="00774D8C"/>
    <w:rsid w:val="00774DBF"/>
    <w:rsid w:val="007750BC"/>
    <w:rsid w:val="0077527C"/>
    <w:rsid w:val="007753A9"/>
    <w:rsid w:val="0077555F"/>
    <w:rsid w:val="0077557B"/>
    <w:rsid w:val="00775912"/>
    <w:rsid w:val="0077599B"/>
    <w:rsid w:val="00775A44"/>
    <w:rsid w:val="00775B73"/>
    <w:rsid w:val="00775C47"/>
    <w:rsid w:val="00775F65"/>
    <w:rsid w:val="00776039"/>
    <w:rsid w:val="0077603C"/>
    <w:rsid w:val="0077612A"/>
    <w:rsid w:val="00776142"/>
    <w:rsid w:val="0077622D"/>
    <w:rsid w:val="00776273"/>
    <w:rsid w:val="00776569"/>
    <w:rsid w:val="007765A3"/>
    <w:rsid w:val="00776FD3"/>
    <w:rsid w:val="00777129"/>
    <w:rsid w:val="0077718D"/>
    <w:rsid w:val="00777355"/>
    <w:rsid w:val="007773F7"/>
    <w:rsid w:val="00777401"/>
    <w:rsid w:val="0077750D"/>
    <w:rsid w:val="0077758E"/>
    <w:rsid w:val="00777C49"/>
    <w:rsid w:val="00777D05"/>
    <w:rsid w:val="00777DA1"/>
    <w:rsid w:val="00777DD8"/>
    <w:rsid w:val="00777ECE"/>
    <w:rsid w:val="00777EF3"/>
    <w:rsid w:val="00780006"/>
    <w:rsid w:val="00780104"/>
    <w:rsid w:val="007801AB"/>
    <w:rsid w:val="007801F7"/>
    <w:rsid w:val="00780226"/>
    <w:rsid w:val="007803D7"/>
    <w:rsid w:val="007805E9"/>
    <w:rsid w:val="0078067C"/>
    <w:rsid w:val="00780809"/>
    <w:rsid w:val="00780868"/>
    <w:rsid w:val="007808F0"/>
    <w:rsid w:val="007809E9"/>
    <w:rsid w:val="00780BDF"/>
    <w:rsid w:val="00780CB1"/>
    <w:rsid w:val="00780D3F"/>
    <w:rsid w:val="00780E83"/>
    <w:rsid w:val="00780ED2"/>
    <w:rsid w:val="00781000"/>
    <w:rsid w:val="0078127E"/>
    <w:rsid w:val="0078141E"/>
    <w:rsid w:val="007815A2"/>
    <w:rsid w:val="00781783"/>
    <w:rsid w:val="0078194F"/>
    <w:rsid w:val="00781974"/>
    <w:rsid w:val="00781981"/>
    <w:rsid w:val="0078198A"/>
    <w:rsid w:val="007819A9"/>
    <w:rsid w:val="00781A68"/>
    <w:rsid w:val="00781B63"/>
    <w:rsid w:val="00781B87"/>
    <w:rsid w:val="00781C89"/>
    <w:rsid w:val="00781E25"/>
    <w:rsid w:val="00781FC0"/>
    <w:rsid w:val="007820A8"/>
    <w:rsid w:val="0078255C"/>
    <w:rsid w:val="0078260C"/>
    <w:rsid w:val="00782736"/>
    <w:rsid w:val="00782A0C"/>
    <w:rsid w:val="00782A2E"/>
    <w:rsid w:val="00782E31"/>
    <w:rsid w:val="00782E5E"/>
    <w:rsid w:val="00782EEE"/>
    <w:rsid w:val="00782FDF"/>
    <w:rsid w:val="00783083"/>
    <w:rsid w:val="00783170"/>
    <w:rsid w:val="007831B9"/>
    <w:rsid w:val="00783217"/>
    <w:rsid w:val="007832C2"/>
    <w:rsid w:val="00783354"/>
    <w:rsid w:val="00783432"/>
    <w:rsid w:val="007835D6"/>
    <w:rsid w:val="0078365F"/>
    <w:rsid w:val="00783776"/>
    <w:rsid w:val="007837DE"/>
    <w:rsid w:val="007837E1"/>
    <w:rsid w:val="00783A29"/>
    <w:rsid w:val="00783A75"/>
    <w:rsid w:val="00783ACB"/>
    <w:rsid w:val="00783C71"/>
    <w:rsid w:val="00783D00"/>
    <w:rsid w:val="00783E75"/>
    <w:rsid w:val="00783FF2"/>
    <w:rsid w:val="00784109"/>
    <w:rsid w:val="0078412E"/>
    <w:rsid w:val="007844F2"/>
    <w:rsid w:val="00784598"/>
    <w:rsid w:val="0078469B"/>
    <w:rsid w:val="007846E4"/>
    <w:rsid w:val="00784755"/>
    <w:rsid w:val="00784812"/>
    <w:rsid w:val="0078486B"/>
    <w:rsid w:val="00784C03"/>
    <w:rsid w:val="00784D94"/>
    <w:rsid w:val="00784EF9"/>
    <w:rsid w:val="00785012"/>
    <w:rsid w:val="007850B3"/>
    <w:rsid w:val="007850F2"/>
    <w:rsid w:val="00785125"/>
    <w:rsid w:val="0078523F"/>
    <w:rsid w:val="007852D2"/>
    <w:rsid w:val="00785350"/>
    <w:rsid w:val="007859A9"/>
    <w:rsid w:val="00785B61"/>
    <w:rsid w:val="007860D9"/>
    <w:rsid w:val="00786959"/>
    <w:rsid w:val="00786A3A"/>
    <w:rsid w:val="00786BE7"/>
    <w:rsid w:val="00786CB0"/>
    <w:rsid w:val="00786D2E"/>
    <w:rsid w:val="00786E1C"/>
    <w:rsid w:val="007870E2"/>
    <w:rsid w:val="00787139"/>
    <w:rsid w:val="00787145"/>
    <w:rsid w:val="00787185"/>
    <w:rsid w:val="007871FC"/>
    <w:rsid w:val="0078745D"/>
    <w:rsid w:val="0078753F"/>
    <w:rsid w:val="00787561"/>
    <w:rsid w:val="007876A8"/>
    <w:rsid w:val="00787A25"/>
    <w:rsid w:val="00787B40"/>
    <w:rsid w:val="00787BA2"/>
    <w:rsid w:val="00787BA7"/>
    <w:rsid w:val="00787BEB"/>
    <w:rsid w:val="00787D00"/>
    <w:rsid w:val="00787D27"/>
    <w:rsid w:val="00787D96"/>
    <w:rsid w:val="00790027"/>
    <w:rsid w:val="0079005A"/>
    <w:rsid w:val="00790262"/>
    <w:rsid w:val="007903CD"/>
    <w:rsid w:val="007903E1"/>
    <w:rsid w:val="0079054D"/>
    <w:rsid w:val="00790629"/>
    <w:rsid w:val="00790766"/>
    <w:rsid w:val="0079090E"/>
    <w:rsid w:val="007909A5"/>
    <w:rsid w:val="007909CB"/>
    <w:rsid w:val="00790A70"/>
    <w:rsid w:val="00790AC4"/>
    <w:rsid w:val="00790DB9"/>
    <w:rsid w:val="00790DFD"/>
    <w:rsid w:val="0079118C"/>
    <w:rsid w:val="007911AD"/>
    <w:rsid w:val="0079128D"/>
    <w:rsid w:val="007914DA"/>
    <w:rsid w:val="007914E2"/>
    <w:rsid w:val="007917F1"/>
    <w:rsid w:val="00791833"/>
    <w:rsid w:val="007918AE"/>
    <w:rsid w:val="0079191A"/>
    <w:rsid w:val="0079193A"/>
    <w:rsid w:val="00791B4C"/>
    <w:rsid w:val="00791BCB"/>
    <w:rsid w:val="00791E38"/>
    <w:rsid w:val="0079208F"/>
    <w:rsid w:val="007920A4"/>
    <w:rsid w:val="007920FE"/>
    <w:rsid w:val="007922E5"/>
    <w:rsid w:val="0079230D"/>
    <w:rsid w:val="0079265B"/>
    <w:rsid w:val="007928DD"/>
    <w:rsid w:val="00792B26"/>
    <w:rsid w:val="00792C50"/>
    <w:rsid w:val="00792CFD"/>
    <w:rsid w:val="00792D28"/>
    <w:rsid w:val="00792D31"/>
    <w:rsid w:val="00792D95"/>
    <w:rsid w:val="00792DAF"/>
    <w:rsid w:val="0079324B"/>
    <w:rsid w:val="00793253"/>
    <w:rsid w:val="00793391"/>
    <w:rsid w:val="0079340E"/>
    <w:rsid w:val="0079347A"/>
    <w:rsid w:val="007934ED"/>
    <w:rsid w:val="00793520"/>
    <w:rsid w:val="007935BE"/>
    <w:rsid w:val="0079364B"/>
    <w:rsid w:val="007936D8"/>
    <w:rsid w:val="00793740"/>
    <w:rsid w:val="00793A8A"/>
    <w:rsid w:val="00793C39"/>
    <w:rsid w:val="00793F2A"/>
    <w:rsid w:val="00794122"/>
    <w:rsid w:val="0079422D"/>
    <w:rsid w:val="0079441C"/>
    <w:rsid w:val="00794428"/>
    <w:rsid w:val="00794430"/>
    <w:rsid w:val="00794888"/>
    <w:rsid w:val="00794BDC"/>
    <w:rsid w:val="00794D3C"/>
    <w:rsid w:val="00794DC7"/>
    <w:rsid w:val="00794DFD"/>
    <w:rsid w:val="00794E09"/>
    <w:rsid w:val="00794E9F"/>
    <w:rsid w:val="007950C9"/>
    <w:rsid w:val="007950E0"/>
    <w:rsid w:val="00795199"/>
    <w:rsid w:val="00795326"/>
    <w:rsid w:val="007954FD"/>
    <w:rsid w:val="00795522"/>
    <w:rsid w:val="007959F5"/>
    <w:rsid w:val="00795AC5"/>
    <w:rsid w:val="00795BAC"/>
    <w:rsid w:val="00795BCF"/>
    <w:rsid w:val="00795BD4"/>
    <w:rsid w:val="00795DB4"/>
    <w:rsid w:val="00795E96"/>
    <w:rsid w:val="00795FBF"/>
    <w:rsid w:val="00796059"/>
    <w:rsid w:val="007960BD"/>
    <w:rsid w:val="00796185"/>
    <w:rsid w:val="0079622E"/>
    <w:rsid w:val="0079628E"/>
    <w:rsid w:val="00796426"/>
    <w:rsid w:val="0079673D"/>
    <w:rsid w:val="007967C5"/>
    <w:rsid w:val="0079690A"/>
    <w:rsid w:val="0079694D"/>
    <w:rsid w:val="00796B9F"/>
    <w:rsid w:val="00796BDB"/>
    <w:rsid w:val="00796C37"/>
    <w:rsid w:val="00796C71"/>
    <w:rsid w:val="00796E16"/>
    <w:rsid w:val="00796FFB"/>
    <w:rsid w:val="007971FD"/>
    <w:rsid w:val="00797408"/>
    <w:rsid w:val="0079742D"/>
    <w:rsid w:val="007974D3"/>
    <w:rsid w:val="00797573"/>
    <w:rsid w:val="00797622"/>
    <w:rsid w:val="007978EF"/>
    <w:rsid w:val="007979D8"/>
    <w:rsid w:val="00797B93"/>
    <w:rsid w:val="00797C47"/>
    <w:rsid w:val="00797CC4"/>
    <w:rsid w:val="00797CDB"/>
    <w:rsid w:val="00797F53"/>
    <w:rsid w:val="007A004D"/>
    <w:rsid w:val="007A018F"/>
    <w:rsid w:val="007A02D7"/>
    <w:rsid w:val="007A047F"/>
    <w:rsid w:val="007A0589"/>
    <w:rsid w:val="007A0666"/>
    <w:rsid w:val="007A0762"/>
    <w:rsid w:val="007A081E"/>
    <w:rsid w:val="007A088B"/>
    <w:rsid w:val="007A0916"/>
    <w:rsid w:val="007A0AEE"/>
    <w:rsid w:val="007A0F83"/>
    <w:rsid w:val="007A102C"/>
    <w:rsid w:val="007A14F7"/>
    <w:rsid w:val="007A16CA"/>
    <w:rsid w:val="007A1808"/>
    <w:rsid w:val="007A18B3"/>
    <w:rsid w:val="007A18C3"/>
    <w:rsid w:val="007A1AC9"/>
    <w:rsid w:val="007A1B53"/>
    <w:rsid w:val="007A1C6A"/>
    <w:rsid w:val="007A1D44"/>
    <w:rsid w:val="007A1D81"/>
    <w:rsid w:val="007A1EB5"/>
    <w:rsid w:val="007A21C1"/>
    <w:rsid w:val="007A22B3"/>
    <w:rsid w:val="007A2393"/>
    <w:rsid w:val="007A2523"/>
    <w:rsid w:val="007A2922"/>
    <w:rsid w:val="007A2A64"/>
    <w:rsid w:val="007A3018"/>
    <w:rsid w:val="007A309F"/>
    <w:rsid w:val="007A30B8"/>
    <w:rsid w:val="007A31ED"/>
    <w:rsid w:val="007A3254"/>
    <w:rsid w:val="007A32C6"/>
    <w:rsid w:val="007A3316"/>
    <w:rsid w:val="007A335C"/>
    <w:rsid w:val="007A34DE"/>
    <w:rsid w:val="007A35CD"/>
    <w:rsid w:val="007A3665"/>
    <w:rsid w:val="007A36BF"/>
    <w:rsid w:val="007A36DC"/>
    <w:rsid w:val="007A3978"/>
    <w:rsid w:val="007A3B47"/>
    <w:rsid w:val="007A3D4A"/>
    <w:rsid w:val="007A3DBE"/>
    <w:rsid w:val="007A40D4"/>
    <w:rsid w:val="007A41D7"/>
    <w:rsid w:val="007A42F5"/>
    <w:rsid w:val="007A462F"/>
    <w:rsid w:val="007A488E"/>
    <w:rsid w:val="007A49A0"/>
    <w:rsid w:val="007A49BC"/>
    <w:rsid w:val="007A5029"/>
    <w:rsid w:val="007A518B"/>
    <w:rsid w:val="007A5309"/>
    <w:rsid w:val="007A5338"/>
    <w:rsid w:val="007A551F"/>
    <w:rsid w:val="007A559C"/>
    <w:rsid w:val="007A55C4"/>
    <w:rsid w:val="007A5624"/>
    <w:rsid w:val="007A5661"/>
    <w:rsid w:val="007A56AC"/>
    <w:rsid w:val="007A5736"/>
    <w:rsid w:val="007A5793"/>
    <w:rsid w:val="007A582E"/>
    <w:rsid w:val="007A5977"/>
    <w:rsid w:val="007A5EB0"/>
    <w:rsid w:val="007A615E"/>
    <w:rsid w:val="007A64B2"/>
    <w:rsid w:val="007A66E2"/>
    <w:rsid w:val="007A6721"/>
    <w:rsid w:val="007A67A3"/>
    <w:rsid w:val="007A6856"/>
    <w:rsid w:val="007A699D"/>
    <w:rsid w:val="007A69E1"/>
    <w:rsid w:val="007A6AF5"/>
    <w:rsid w:val="007A6AFC"/>
    <w:rsid w:val="007A6B34"/>
    <w:rsid w:val="007A6F5D"/>
    <w:rsid w:val="007A71FE"/>
    <w:rsid w:val="007A74BE"/>
    <w:rsid w:val="007A75D7"/>
    <w:rsid w:val="007A782A"/>
    <w:rsid w:val="007A7A13"/>
    <w:rsid w:val="007A7D5E"/>
    <w:rsid w:val="007A7D95"/>
    <w:rsid w:val="007A7DBA"/>
    <w:rsid w:val="007A7DD5"/>
    <w:rsid w:val="007A7F54"/>
    <w:rsid w:val="007A7F68"/>
    <w:rsid w:val="007B0037"/>
    <w:rsid w:val="007B025E"/>
    <w:rsid w:val="007B0293"/>
    <w:rsid w:val="007B02E3"/>
    <w:rsid w:val="007B0438"/>
    <w:rsid w:val="007B04C9"/>
    <w:rsid w:val="007B0574"/>
    <w:rsid w:val="007B07B9"/>
    <w:rsid w:val="007B087E"/>
    <w:rsid w:val="007B08CD"/>
    <w:rsid w:val="007B08EB"/>
    <w:rsid w:val="007B0972"/>
    <w:rsid w:val="007B0A2F"/>
    <w:rsid w:val="007B0A89"/>
    <w:rsid w:val="007B0AAB"/>
    <w:rsid w:val="007B0D2E"/>
    <w:rsid w:val="007B0D2F"/>
    <w:rsid w:val="007B0F45"/>
    <w:rsid w:val="007B0F62"/>
    <w:rsid w:val="007B1032"/>
    <w:rsid w:val="007B1285"/>
    <w:rsid w:val="007B14BD"/>
    <w:rsid w:val="007B1561"/>
    <w:rsid w:val="007B15A3"/>
    <w:rsid w:val="007B160A"/>
    <w:rsid w:val="007B1764"/>
    <w:rsid w:val="007B1948"/>
    <w:rsid w:val="007B196D"/>
    <w:rsid w:val="007B198A"/>
    <w:rsid w:val="007B1A8D"/>
    <w:rsid w:val="007B1B8E"/>
    <w:rsid w:val="007B1BDF"/>
    <w:rsid w:val="007B1C24"/>
    <w:rsid w:val="007B1EB7"/>
    <w:rsid w:val="007B1F45"/>
    <w:rsid w:val="007B2033"/>
    <w:rsid w:val="007B2048"/>
    <w:rsid w:val="007B2104"/>
    <w:rsid w:val="007B22F4"/>
    <w:rsid w:val="007B23B6"/>
    <w:rsid w:val="007B2584"/>
    <w:rsid w:val="007B25C5"/>
    <w:rsid w:val="007B263C"/>
    <w:rsid w:val="007B279D"/>
    <w:rsid w:val="007B27EE"/>
    <w:rsid w:val="007B2821"/>
    <w:rsid w:val="007B28E8"/>
    <w:rsid w:val="007B2B0F"/>
    <w:rsid w:val="007B2B31"/>
    <w:rsid w:val="007B2BF7"/>
    <w:rsid w:val="007B2C22"/>
    <w:rsid w:val="007B2FA4"/>
    <w:rsid w:val="007B2FB5"/>
    <w:rsid w:val="007B301D"/>
    <w:rsid w:val="007B31C0"/>
    <w:rsid w:val="007B3225"/>
    <w:rsid w:val="007B32E6"/>
    <w:rsid w:val="007B3368"/>
    <w:rsid w:val="007B357B"/>
    <w:rsid w:val="007B37D2"/>
    <w:rsid w:val="007B37F7"/>
    <w:rsid w:val="007B3881"/>
    <w:rsid w:val="007B3BC0"/>
    <w:rsid w:val="007B3C65"/>
    <w:rsid w:val="007B3CC8"/>
    <w:rsid w:val="007B3CEB"/>
    <w:rsid w:val="007B3DAC"/>
    <w:rsid w:val="007B3E1B"/>
    <w:rsid w:val="007B419B"/>
    <w:rsid w:val="007B4317"/>
    <w:rsid w:val="007B4337"/>
    <w:rsid w:val="007B4379"/>
    <w:rsid w:val="007B44EE"/>
    <w:rsid w:val="007B4588"/>
    <w:rsid w:val="007B461C"/>
    <w:rsid w:val="007B46C8"/>
    <w:rsid w:val="007B47D3"/>
    <w:rsid w:val="007B47E9"/>
    <w:rsid w:val="007B487B"/>
    <w:rsid w:val="007B48C3"/>
    <w:rsid w:val="007B495E"/>
    <w:rsid w:val="007B4990"/>
    <w:rsid w:val="007B4A1E"/>
    <w:rsid w:val="007B4A30"/>
    <w:rsid w:val="007B4AE8"/>
    <w:rsid w:val="007B4B43"/>
    <w:rsid w:val="007B4B52"/>
    <w:rsid w:val="007B4C82"/>
    <w:rsid w:val="007B4CAD"/>
    <w:rsid w:val="007B4CF2"/>
    <w:rsid w:val="007B4E9F"/>
    <w:rsid w:val="007B4FE0"/>
    <w:rsid w:val="007B548F"/>
    <w:rsid w:val="007B556C"/>
    <w:rsid w:val="007B5572"/>
    <w:rsid w:val="007B55CA"/>
    <w:rsid w:val="007B5697"/>
    <w:rsid w:val="007B56DB"/>
    <w:rsid w:val="007B57F8"/>
    <w:rsid w:val="007B58AC"/>
    <w:rsid w:val="007B599B"/>
    <w:rsid w:val="007B5A75"/>
    <w:rsid w:val="007B5C7E"/>
    <w:rsid w:val="007B5D38"/>
    <w:rsid w:val="007B5F4D"/>
    <w:rsid w:val="007B63F7"/>
    <w:rsid w:val="007B6492"/>
    <w:rsid w:val="007B64C3"/>
    <w:rsid w:val="007B64CF"/>
    <w:rsid w:val="007B6659"/>
    <w:rsid w:val="007B665A"/>
    <w:rsid w:val="007B67F9"/>
    <w:rsid w:val="007B6881"/>
    <w:rsid w:val="007B6931"/>
    <w:rsid w:val="007B6990"/>
    <w:rsid w:val="007B6B11"/>
    <w:rsid w:val="007B6B48"/>
    <w:rsid w:val="007B6BB3"/>
    <w:rsid w:val="007B6E32"/>
    <w:rsid w:val="007B6E5F"/>
    <w:rsid w:val="007B6F32"/>
    <w:rsid w:val="007B71B3"/>
    <w:rsid w:val="007B7223"/>
    <w:rsid w:val="007B724E"/>
    <w:rsid w:val="007B727E"/>
    <w:rsid w:val="007B736E"/>
    <w:rsid w:val="007B73A1"/>
    <w:rsid w:val="007B745C"/>
    <w:rsid w:val="007B748A"/>
    <w:rsid w:val="007B77E8"/>
    <w:rsid w:val="007B7A82"/>
    <w:rsid w:val="007B7B7C"/>
    <w:rsid w:val="007B7BEC"/>
    <w:rsid w:val="007B7F0E"/>
    <w:rsid w:val="007B7F6B"/>
    <w:rsid w:val="007B7FE1"/>
    <w:rsid w:val="007C05EF"/>
    <w:rsid w:val="007C0729"/>
    <w:rsid w:val="007C07D0"/>
    <w:rsid w:val="007C0808"/>
    <w:rsid w:val="007C09BF"/>
    <w:rsid w:val="007C0C17"/>
    <w:rsid w:val="007C0F08"/>
    <w:rsid w:val="007C0F24"/>
    <w:rsid w:val="007C0FA5"/>
    <w:rsid w:val="007C11DA"/>
    <w:rsid w:val="007C1211"/>
    <w:rsid w:val="007C12A5"/>
    <w:rsid w:val="007C1407"/>
    <w:rsid w:val="007C1482"/>
    <w:rsid w:val="007C1560"/>
    <w:rsid w:val="007C1678"/>
    <w:rsid w:val="007C193D"/>
    <w:rsid w:val="007C1FA1"/>
    <w:rsid w:val="007C1FDB"/>
    <w:rsid w:val="007C1FFC"/>
    <w:rsid w:val="007C208D"/>
    <w:rsid w:val="007C2247"/>
    <w:rsid w:val="007C229C"/>
    <w:rsid w:val="007C22E7"/>
    <w:rsid w:val="007C2481"/>
    <w:rsid w:val="007C2709"/>
    <w:rsid w:val="007C2736"/>
    <w:rsid w:val="007C289F"/>
    <w:rsid w:val="007C2CC5"/>
    <w:rsid w:val="007C2EE4"/>
    <w:rsid w:val="007C30FD"/>
    <w:rsid w:val="007C3198"/>
    <w:rsid w:val="007C359A"/>
    <w:rsid w:val="007C36F7"/>
    <w:rsid w:val="007C3866"/>
    <w:rsid w:val="007C38F0"/>
    <w:rsid w:val="007C3950"/>
    <w:rsid w:val="007C3D79"/>
    <w:rsid w:val="007C3FD3"/>
    <w:rsid w:val="007C4100"/>
    <w:rsid w:val="007C4207"/>
    <w:rsid w:val="007C42C1"/>
    <w:rsid w:val="007C43B3"/>
    <w:rsid w:val="007C47E0"/>
    <w:rsid w:val="007C492A"/>
    <w:rsid w:val="007C4936"/>
    <w:rsid w:val="007C4A11"/>
    <w:rsid w:val="007C4A99"/>
    <w:rsid w:val="007C4C02"/>
    <w:rsid w:val="007C4D10"/>
    <w:rsid w:val="007C4DBF"/>
    <w:rsid w:val="007C5053"/>
    <w:rsid w:val="007C5218"/>
    <w:rsid w:val="007C541D"/>
    <w:rsid w:val="007C5448"/>
    <w:rsid w:val="007C55C2"/>
    <w:rsid w:val="007C5892"/>
    <w:rsid w:val="007C5A35"/>
    <w:rsid w:val="007C5A7E"/>
    <w:rsid w:val="007C5C7C"/>
    <w:rsid w:val="007C5F0D"/>
    <w:rsid w:val="007C5FDC"/>
    <w:rsid w:val="007C6259"/>
    <w:rsid w:val="007C6350"/>
    <w:rsid w:val="007C64E9"/>
    <w:rsid w:val="007C6943"/>
    <w:rsid w:val="007C6CDF"/>
    <w:rsid w:val="007C6D10"/>
    <w:rsid w:val="007C6D46"/>
    <w:rsid w:val="007C71CA"/>
    <w:rsid w:val="007C763D"/>
    <w:rsid w:val="007C7B07"/>
    <w:rsid w:val="007C7B19"/>
    <w:rsid w:val="007C7BC2"/>
    <w:rsid w:val="007C7D6F"/>
    <w:rsid w:val="007C7EBD"/>
    <w:rsid w:val="007D012B"/>
    <w:rsid w:val="007D02BE"/>
    <w:rsid w:val="007D051A"/>
    <w:rsid w:val="007D071C"/>
    <w:rsid w:val="007D0B23"/>
    <w:rsid w:val="007D0B79"/>
    <w:rsid w:val="007D0CA8"/>
    <w:rsid w:val="007D0DEF"/>
    <w:rsid w:val="007D0DFB"/>
    <w:rsid w:val="007D0F2A"/>
    <w:rsid w:val="007D0F64"/>
    <w:rsid w:val="007D0FC2"/>
    <w:rsid w:val="007D109C"/>
    <w:rsid w:val="007D11C7"/>
    <w:rsid w:val="007D11ED"/>
    <w:rsid w:val="007D1357"/>
    <w:rsid w:val="007D1477"/>
    <w:rsid w:val="007D14D1"/>
    <w:rsid w:val="007D159F"/>
    <w:rsid w:val="007D1B4E"/>
    <w:rsid w:val="007D1E02"/>
    <w:rsid w:val="007D1F5A"/>
    <w:rsid w:val="007D1FE4"/>
    <w:rsid w:val="007D23B9"/>
    <w:rsid w:val="007D262F"/>
    <w:rsid w:val="007D2656"/>
    <w:rsid w:val="007D2762"/>
    <w:rsid w:val="007D2783"/>
    <w:rsid w:val="007D2793"/>
    <w:rsid w:val="007D2A83"/>
    <w:rsid w:val="007D2DD9"/>
    <w:rsid w:val="007D2F77"/>
    <w:rsid w:val="007D3071"/>
    <w:rsid w:val="007D329A"/>
    <w:rsid w:val="007D3305"/>
    <w:rsid w:val="007D3482"/>
    <w:rsid w:val="007D3485"/>
    <w:rsid w:val="007D34FE"/>
    <w:rsid w:val="007D35DF"/>
    <w:rsid w:val="007D361F"/>
    <w:rsid w:val="007D362C"/>
    <w:rsid w:val="007D37CE"/>
    <w:rsid w:val="007D3A15"/>
    <w:rsid w:val="007D3A29"/>
    <w:rsid w:val="007D3AE2"/>
    <w:rsid w:val="007D3BBD"/>
    <w:rsid w:val="007D3DA8"/>
    <w:rsid w:val="007D3DE8"/>
    <w:rsid w:val="007D3E13"/>
    <w:rsid w:val="007D3E1F"/>
    <w:rsid w:val="007D3FAE"/>
    <w:rsid w:val="007D3FBE"/>
    <w:rsid w:val="007D3FCE"/>
    <w:rsid w:val="007D4086"/>
    <w:rsid w:val="007D452C"/>
    <w:rsid w:val="007D4672"/>
    <w:rsid w:val="007D4743"/>
    <w:rsid w:val="007D475D"/>
    <w:rsid w:val="007D4891"/>
    <w:rsid w:val="007D48A5"/>
    <w:rsid w:val="007D48CE"/>
    <w:rsid w:val="007D490F"/>
    <w:rsid w:val="007D49CC"/>
    <w:rsid w:val="007D49EA"/>
    <w:rsid w:val="007D4CAC"/>
    <w:rsid w:val="007D4D73"/>
    <w:rsid w:val="007D4E18"/>
    <w:rsid w:val="007D4F43"/>
    <w:rsid w:val="007D4F90"/>
    <w:rsid w:val="007D4FBD"/>
    <w:rsid w:val="007D521E"/>
    <w:rsid w:val="007D54B5"/>
    <w:rsid w:val="007D54F7"/>
    <w:rsid w:val="007D5563"/>
    <w:rsid w:val="007D55BE"/>
    <w:rsid w:val="007D56E3"/>
    <w:rsid w:val="007D57D9"/>
    <w:rsid w:val="007D5824"/>
    <w:rsid w:val="007D5911"/>
    <w:rsid w:val="007D5954"/>
    <w:rsid w:val="007D59C0"/>
    <w:rsid w:val="007D59C9"/>
    <w:rsid w:val="007D59F2"/>
    <w:rsid w:val="007D5A34"/>
    <w:rsid w:val="007D5AB3"/>
    <w:rsid w:val="007D5ADB"/>
    <w:rsid w:val="007D5BF7"/>
    <w:rsid w:val="007D5CB4"/>
    <w:rsid w:val="007D5D67"/>
    <w:rsid w:val="007D5DA5"/>
    <w:rsid w:val="007D5E13"/>
    <w:rsid w:val="007D5F68"/>
    <w:rsid w:val="007D6154"/>
    <w:rsid w:val="007D6364"/>
    <w:rsid w:val="007D64B2"/>
    <w:rsid w:val="007D66C5"/>
    <w:rsid w:val="007D6829"/>
    <w:rsid w:val="007D68FC"/>
    <w:rsid w:val="007D6938"/>
    <w:rsid w:val="007D6961"/>
    <w:rsid w:val="007D6AAD"/>
    <w:rsid w:val="007D6B92"/>
    <w:rsid w:val="007D6DD3"/>
    <w:rsid w:val="007D6E01"/>
    <w:rsid w:val="007D6E8E"/>
    <w:rsid w:val="007D702C"/>
    <w:rsid w:val="007D70AB"/>
    <w:rsid w:val="007D72F8"/>
    <w:rsid w:val="007D73B2"/>
    <w:rsid w:val="007D77E0"/>
    <w:rsid w:val="007D784F"/>
    <w:rsid w:val="007D7855"/>
    <w:rsid w:val="007D7AB2"/>
    <w:rsid w:val="007D7B16"/>
    <w:rsid w:val="007D7BA9"/>
    <w:rsid w:val="007D7C03"/>
    <w:rsid w:val="007D7D8D"/>
    <w:rsid w:val="007D7F5B"/>
    <w:rsid w:val="007D7FA5"/>
    <w:rsid w:val="007D7FB1"/>
    <w:rsid w:val="007DD651"/>
    <w:rsid w:val="007E031D"/>
    <w:rsid w:val="007E033A"/>
    <w:rsid w:val="007E038E"/>
    <w:rsid w:val="007E051F"/>
    <w:rsid w:val="007E0691"/>
    <w:rsid w:val="007E06EA"/>
    <w:rsid w:val="007E07DB"/>
    <w:rsid w:val="007E0815"/>
    <w:rsid w:val="007E08A9"/>
    <w:rsid w:val="007E09A5"/>
    <w:rsid w:val="007E0B1A"/>
    <w:rsid w:val="007E0C76"/>
    <w:rsid w:val="007E0CF1"/>
    <w:rsid w:val="007E0E8A"/>
    <w:rsid w:val="007E0F1D"/>
    <w:rsid w:val="007E104B"/>
    <w:rsid w:val="007E1317"/>
    <w:rsid w:val="007E1388"/>
    <w:rsid w:val="007E1392"/>
    <w:rsid w:val="007E1470"/>
    <w:rsid w:val="007E1530"/>
    <w:rsid w:val="007E16E5"/>
    <w:rsid w:val="007E1855"/>
    <w:rsid w:val="007E19A6"/>
    <w:rsid w:val="007E19E9"/>
    <w:rsid w:val="007E1B5F"/>
    <w:rsid w:val="007E1C8A"/>
    <w:rsid w:val="007E1D2D"/>
    <w:rsid w:val="007E21D0"/>
    <w:rsid w:val="007E24B1"/>
    <w:rsid w:val="007E2590"/>
    <w:rsid w:val="007E25F5"/>
    <w:rsid w:val="007E25FF"/>
    <w:rsid w:val="007E2946"/>
    <w:rsid w:val="007E2A8F"/>
    <w:rsid w:val="007E2AD0"/>
    <w:rsid w:val="007E2B5C"/>
    <w:rsid w:val="007E2CA0"/>
    <w:rsid w:val="007E2E89"/>
    <w:rsid w:val="007E2EF8"/>
    <w:rsid w:val="007E2FD1"/>
    <w:rsid w:val="007E31D8"/>
    <w:rsid w:val="007E320F"/>
    <w:rsid w:val="007E3323"/>
    <w:rsid w:val="007E33AE"/>
    <w:rsid w:val="007E345C"/>
    <w:rsid w:val="007E349B"/>
    <w:rsid w:val="007E34D8"/>
    <w:rsid w:val="007E367B"/>
    <w:rsid w:val="007E3710"/>
    <w:rsid w:val="007E375A"/>
    <w:rsid w:val="007E37F4"/>
    <w:rsid w:val="007E3B6A"/>
    <w:rsid w:val="007E3D4B"/>
    <w:rsid w:val="007E3DC2"/>
    <w:rsid w:val="007E3E94"/>
    <w:rsid w:val="007E3EFE"/>
    <w:rsid w:val="007E3F57"/>
    <w:rsid w:val="007E3F98"/>
    <w:rsid w:val="007E40EE"/>
    <w:rsid w:val="007E411F"/>
    <w:rsid w:val="007E41F2"/>
    <w:rsid w:val="007E43FE"/>
    <w:rsid w:val="007E459B"/>
    <w:rsid w:val="007E47AA"/>
    <w:rsid w:val="007E4962"/>
    <w:rsid w:val="007E4AF8"/>
    <w:rsid w:val="007E5126"/>
    <w:rsid w:val="007E5180"/>
    <w:rsid w:val="007E5310"/>
    <w:rsid w:val="007E5339"/>
    <w:rsid w:val="007E54F7"/>
    <w:rsid w:val="007E5530"/>
    <w:rsid w:val="007E5802"/>
    <w:rsid w:val="007E5872"/>
    <w:rsid w:val="007E5889"/>
    <w:rsid w:val="007E593A"/>
    <w:rsid w:val="007E59BA"/>
    <w:rsid w:val="007E5B4E"/>
    <w:rsid w:val="007E5C39"/>
    <w:rsid w:val="007E5D82"/>
    <w:rsid w:val="007E603C"/>
    <w:rsid w:val="007E6043"/>
    <w:rsid w:val="007E61F9"/>
    <w:rsid w:val="007E6510"/>
    <w:rsid w:val="007E6522"/>
    <w:rsid w:val="007E6548"/>
    <w:rsid w:val="007E65C3"/>
    <w:rsid w:val="007E665C"/>
    <w:rsid w:val="007E6925"/>
    <w:rsid w:val="007E694C"/>
    <w:rsid w:val="007E6959"/>
    <w:rsid w:val="007E6AE1"/>
    <w:rsid w:val="007E6B4E"/>
    <w:rsid w:val="007E6B87"/>
    <w:rsid w:val="007E6BD1"/>
    <w:rsid w:val="007E6CE5"/>
    <w:rsid w:val="007E6CF4"/>
    <w:rsid w:val="007E6E21"/>
    <w:rsid w:val="007E6E74"/>
    <w:rsid w:val="007E6E98"/>
    <w:rsid w:val="007E6EFC"/>
    <w:rsid w:val="007E6F45"/>
    <w:rsid w:val="007E7101"/>
    <w:rsid w:val="007E7171"/>
    <w:rsid w:val="007E744A"/>
    <w:rsid w:val="007E78DE"/>
    <w:rsid w:val="007E7B67"/>
    <w:rsid w:val="007E7CA3"/>
    <w:rsid w:val="007E7D9F"/>
    <w:rsid w:val="007E7E2B"/>
    <w:rsid w:val="007E7EBC"/>
    <w:rsid w:val="007F0200"/>
    <w:rsid w:val="007F028F"/>
    <w:rsid w:val="007F02EE"/>
    <w:rsid w:val="007F0494"/>
    <w:rsid w:val="007F05A1"/>
    <w:rsid w:val="007F05DC"/>
    <w:rsid w:val="007F05F6"/>
    <w:rsid w:val="007F0768"/>
    <w:rsid w:val="007F07D5"/>
    <w:rsid w:val="007F087B"/>
    <w:rsid w:val="007F08FD"/>
    <w:rsid w:val="007F0AAF"/>
    <w:rsid w:val="007F0C9C"/>
    <w:rsid w:val="007F0CBB"/>
    <w:rsid w:val="007F0D3C"/>
    <w:rsid w:val="007F0D7E"/>
    <w:rsid w:val="007F0FCD"/>
    <w:rsid w:val="007F1008"/>
    <w:rsid w:val="007F1011"/>
    <w:rsid w:val="007F111A"/>
    <w:rsid w:val="007F12FF"/>
    <w:rsid w:val="007F1347"/>
    <w:rsid w:val="007F1526"/>
    <w:rsid w:val="007F16BF"/>
    <w:rsid w:val="007F178D"/>
    <w:rsid w:val="007F17D1"/>
    <w:rsid w:val="007F1A74"/>
    <w:rsid w:val="007F1AD7"/>
    <w:rsid w:val="007F1DB9"/>
    <w:rsid w:val="007F1FF4"/>
    <w:rsid w:val="007F2035"/>
    <w:rsid w:val="007F203E"/>
    <w:rsid w:val="007F20AE"/>
    <w:rsid w:val="007F2163"/>
    <w:rsid w:val="007F2188"/>
    <w:rsid w:val="007F232C"/>
    <w:rsid w:val="007F2461"/>
    <w:rsid w:val="007F2470"/>
    <w:rsid w:val="007F2662"/>
    <w:rsid w:val="007F268C"/>
    <w:rsid w:val="007F27A6"/>
    <w:rsid w:val="007F2A15"/>
    <w:rsid w:val="007F2AD9"/>
    <w:rsid w:val="007F304E"/>
    <w:rsid w:val="007F30A5"/>
    <w:rsid w:val="007F30EA"/>
    <w:rsid w:val="007F31C8"/>
    <w:rsid w:val="007F332E"/>
    <w:rsid w:val="007F3358"/>
    <w:rsid w:val="007F33E7"/>
    <w:rsid w:val="007F360E"/>
    <w:rsid w:val="007F3775"/>
    <w:rsid w:val="007F3826"/>
    <w:rsid w:val="007F3840"/>
    <w:rsid w:val="007F38CC"/>
    <w:rsid w:val="007F3B6F"/>
    <w:rsid w:val="007F3BE7"/>
    <w:rsid w:val="007F3C18"/>
    <w:rsid w:val="007F3C4E"/>
    <w:rsid w:val="007F3CCF"/>
    <w:rsid w:val="007F4196"/>
    <w:rsid w:val="007F42A2"/>
    <w:rsid w:val="007F4339"/>
    <w:rsid w:val="007F47A9"/>
    <w:rsid w:val="007F48EC"/>
    <w:rsid w:val="007F4A6E"/>
    <w:rsid w:val="007F4C8C"/>
    <w:rsid w:val="007F4DBB"/>
    <w:rsid w:val="007F4DC2"/>
    <w:rsid w:val="007F4F7A"/>
    <w:rsid w:val="007F51A1"/>
    <w:rsid w:val="007F526C"/>
    <w:rsid w:val="007F52F0"/>
    <w:rsid w:val="007F53F7"/>
    <w:rsid w:val="007F56F1"/>
    <w:rsid w:val="007F5769"/>
    <w:rsid w:val="007F57E2"/>
    <w:rsid w:val="007F59A1"/>
    <w:rsid w:val="007F5B38"/>
    <w:rsid w:val="007F5CA3"/>
    <w:rsid w:val="007F5D58"/>
    <w:rsid w:val="007F5D88"/>
    <w:rsid w:val="007F5ED4"/>
    <w:rsid w:val="007F6225"/>
    <w:rsid w:val="007F626F"/>
    <w:rsid w:val="007F62CF"/>
    <w:rsid w:val="007F6304"/>
    <w:rsid w:val="007F63D9"/>
    <w:rsid w:val="007F646D"/>
    <w:rsid w:val="007F64A6"/>
    <w:rsid w:val="007F6732"/>
    <w:rsid w:val="007F67EA"/>
    <w:rsid w:val="007F6922"/>
    <w:rsid w:val="007F6953"/>
    <w:rsid w:val="007F69B1"/>
    <w:rsid w:val="007F69F8"/>
    <w:rsid w:val="007F6B8B"/>
    <w:rsid w:val="007F6CBC"/>
    <w:rsid w:val="007F6D13"/>
    <w:rsid w:val="007F6E06"/>
    <w:rsid w:val="007F6FC6"/>
    <w:rsid w:val="007F7283"/>
    <w:rsid w:val="007F72E6"/>
    <w:rsid w:val="007F7328"/>
    <w:rsid w:val="007F750A"/>
    <w:rsid w:val="007F7562"/>
    <w:rsid w:val="007F758D"/>
    <w:rsid w:val="007F7663"/>
    <w:rsid w:val="007F7664"/>
    <w:rsid w:val="007F791A"/>
    <w:rsid w:val="007F7A32"/>
    <w:rsid w:val="007F7ACC"/>
    <w:rsid w:val="007F7AE2"/>
    <w:rsid w:val="007F7B37"/>
    <w:rsid w:val="007F7C18"/>
    <w:rsid w:val="007F7C30"/>
    <w:rsid w:val="007F7DD9"/>
    <w:rsid w:val="008000F6"/>
    <w:rsid w:val="00800115"/>
    <w:rsid w:val="0080016F"/>
    <w:rsid w:val="008001A0"/>
    <w:rsid w:val="0080033E"/>
    <w:rsid w:val="0080042B"/>
    <w:rsid w:val="00800469"/>
    <w:rsid w:val="008004FD"/>
    <w:rsid w:val="00800570"/>
    <w:rsid w:val="008009CC"/>
    <w:rsid w:val="00800AF6"/>
    <w:rsid w:val="00800B35"/>
    <w:rsid w:val="00800BBB"/>
    <w:rsid w:val="00800E5D"/>
    <w:rsid w:val="00800EA2"/>
    <w:rsid w:val="00800EB4"/>
    <w:rsid w:val="00800EB9"/>
    <w:rsid w:val="00801010"/>
    <w:rsid w:val="00801049"/>
    <w:rsid w:val="00801064"/>
    <w:rsid w:val="008010E1"/>
    <w:rsid w:val="0080111A"/>
    <w:rsid w:val="00801799"/>
    <w:rsid w:val="008017CE"/>
    <w:rsid w:val="00801AD3"/>
    <w:rsid w:val="00801CD9"/>
    <w:rsid w:val="00801D8B"/>
    <w:rsid w:val="00801DBE"/>
    <w:rsid w:val="00801F5D"/>
    <w:rsid w:val="00801FF6"/>
    <w:rsid w:val="008020AC"/>
    <w:rsid w:val="0080212E"/>
    <w:rsid w:val="00802167"/>
    <w:rsid w:val="00802256"/>
    <w:rsid w:val="008023CA"/>
    <w:rsid w:val="0080245D"/>
    <w:rsid w:val="00802544"/>
    <w:rsid w:val="00802639"/>
    <w:rsid w:val="00802763"/>
    <w:rsid w:val="00802788"/>
    <w:rsid w:val="00802B8E"/>
    <w:rsid w:val="00802F12"/>
    <w:rsid w:val="0080306D"/>
    <w:rsid w:val="0080307D"/>
    <w:rsid w:val="00803148"/>
    <w:rsid w:val="008031A5"/>
    <w:rsid w:val="008031F3"/>
    <w:rsid w:val="00803214"/>
    <w:rsid w:val="0080331E"/>
    <w:rsid w:val="008033DB"/>
    <w:rsid w:val="0080344F"/>
    <w:rsid w:val="00803778"/>
    <w:rsid w:val="008037AC"/>
    <w:rsid w:val="00803951"/>
    <w:rsid w:val="00803A54"/>
    <w:rsid w:val="00803C7A"/>
    <w:rsid w:val="00803CD7"/>
    <w:rsid w:val="00803D5C"/>
    <w:rsid w:val="00803E94"/>
    <w:rsid w:val="00803EB9"/>
    <w:rsid w:val="00803FA8"/>
    <w:rsid w:val="008040EB"/>
    <w:rsid w:val="0080415F"/>
    <w:rsid w:val="008041AF"/>
    <w:rsid w:val="008042DA"/>
    <w:rsid w:val="00804321"/>
    <w:rsid w:val="0080441E"/>
    <w:rsid w:val="0080465F"/>
    <w:rsid w:val="0080478A"/>
    <w:rsid w:val="0080479F"/>
    <w:rsid w:val="0080484D"/>
    <w:rsid w:val="0080488F"/>
    <w:rsid w:val="008048E2"/>
    <w:rsid w:val="00804943"/>
    <w:rsid w:val="00804956"/>
    <w:rsid w:val="008049CC"/>
    <w:rsid w:val="00804A14"/>
    <w:rsid w:val="00804E32"/>
    <w:rsid w:val="008050B8"/>
    <w:rsid w:val="008050FE"/>
    <w:rsid w:val="00805326"/>
    <w:rsid w:val="00805475"/>
    <w:rsid w:val="0080569A"/>
    <w:rsid w:val="008057B0"/>
    <w:rsid w:val="008057CB"/>
    <w:rsid w:val="00805AF3"/>
    <w:rsid w:val="00805BCE"/>
    <w:rsid w:val="00806006"/>
    <w:rsid w:val="008060A1"/>
    <w:rsid w:val="0080618F"/>
    <w:rsid w:val="008061AF"/>
    <w:rsid w:val="008061E9"/>
    <w:rsid w:val="008061FC"/>
    <w:rsid w:val="00806211"/>
    <w:rsid w:val="00806450"/>
    <w:rsid w:val="0080645F"/>
    <w:rsid w:val="0080665C"/>
    <w:rsid w:val="008068A2"/>
    <w:rsid w:val="00806CB6"/>
    <w:rsid w:val="00806F0A"/>
    <w:rsid w:val="00806F9D"/>
    <w:rsid w:val="0080702B"/>
    <w:rsid w:val="008071E2"/>
    <w:rsid w:val="00807484"/>
    <w:rsid w:val="00807586"/>
    <w:rsid w:val="00807813"/>
    <w:rsid w:val="00807814"/>
    <w:rsid w:val="008078A9"/>
    <w:rsid w:val="00807ADF"/>
    <w:rsid w:val="00807D0E"/>
    <w:rsid w:val="00807DF7"/>
    <w:rsid w:val="00807E31"/>
    <w:rsid w:val="0080C03A"/>
    <w:rsid w:val="00810030"/>
    <w:rsid w:val="008102A0"/>
    <w:rsid w:val="008102E9"/>
    <w:rsid w:val="00810365"/>
    <w:rsid w:val="008103BB"/>
    <w:rsid w:val="008105EE"/>
    <w:rsid w:val="00810747"/>
    <w:rsid w:val="0081095E"/>
    <w:rsid w:val="00810A04"/>
    <w:rsid w:val="00810ADF"/>
    <w:rsid w:val="00810BF0"/>
    <w:rsid w:val="00810ED5"/>
    <w:rsid w:val="00810F81"/>
    <w:rsid w:val="008111FF"/>
    <w:rsid w:val="00811301"/>
    <w:rsid w:val="0081135E"/>
    <w:rsid w:val="0081140A"/>
    <w:rsid w:val="00811514"/>
    <w:rsid w:val="00811611"/>
    <w:rsid w:val="00811897"/>
    <w:rsid w:val="00811C69"/>
    <w:rsid w:val="00811EFC"/>
    <w:rsid w:val="00811F29"/>
    <w:rsid w:val="00811F3A"/>
    <w:rsid w:val="00812114"/>
    <w:rsid w:val="00812133"/>
    <w:rsid w:val="00812232"/>
    <w:rsid w:val="0081224A"/>
    <w:rsid w:val="008122A0"/>
    <w:rsid w:val="0081235F"/>
    <w:rsid w:val="0081239B"/>
    <w:rsid w:val="008125D9"/>
    <w:rsid w:val="00812749"/>
    <w:rsid w:val="00812965"/>
    <w:rsid w:val="00812A9A"/>
    <w:rsid w:val="00812C7C"/>
    <w:rsid w:val="00812D00"/>
    <w:rsid w:val="00812D19"/>
    <w:rsid w:val="0081324A"/>
    <w:rsid w:val="00813296"/>
    <w:rsid w:val="0081336A"/>
    <w:rsid w:val="008133FD"/>
    <w:rsid w:val="008134A3"/>
    <w:rsid w:val="008134B5"/>
    <w:rsid w:val="008135A4"/>
    <w:rsid w:val="008135E0"/>
    <w:rsid w:val="0081367A"/>
    <w:rsid w:val="0081389A"/>
    <w:rsid w:val="00813E3D"/>
    <w:rsid w:val="00813EB8"/>
    <w:rsid w:val="00814045"/>
    <w:rsid w:val="0081415D"/>
    <w:rsid w:val="008141E1"/>
    <w:rsid w:val="00814267"/>
    <w:rsid w:val="00814276"/>
    <w:rsid w:val="0081428E"/>
    <w:rsid w:val="00814349"/>
    <w:rsid w:val="00814461"/>
    <w:rsid w:val="008145A3"/>
    <w:rsid w:val="008145DD"/>
    <w:rsid w:val="0081462E"/>
    <w:rsid w:val="00814A0B"/>
    <w:rsid w:val="00814B1E"/>
    <w:rsid w:val="00814BDD"/>
    <w:rsid w:val="00814D00"/>
    <w:rsid w:val="00814E31"/>
    <w:rsid w:val="00814F4A"/>
    <w:rsid w:val="0081504D"/>
    <w:rsid w:val="0081508A"/>
    <w:rsid w:val="0081521B"/>
    <w:rsid w:val="00815337"/>
    <w:rsid w:val="008155C6"/>
    <w:rsid w:val="0081560F"/>
    <w:rsid w:val="00815ADB"/>
    <w:rsid w:val="00815B41"/>
    <w:rsid w:val="00815BBE"/>
    <w:rsid w:val="00815CB0"/>
    <w:rsid w:val="00815FF0"/>
    <w:rsid w:val="00816011"/>
    <w:rsid w:val="0081604C"/>
    <w:rsid w:val="00816257"/>
    <w:rsid w:val="00816311"/>
    <w:rsid w:val="008164C8"/>
    <w:rsid w:val="00816508"/>
    <w:rsid w:val="00816780"/>
    <w:rsid w:val="008169C0"/>
    <w:rsid w:val="00816A97"/>
    <w:rsid w:val="00816AD1"/>
    <w:rsid w:val="00816B31"/>
    <w:rsid w:val="00816CD6"/>
    <w:rsid w:val="00816DB1"/>
    <w:rsid w:val="00816E7C"/>
    <w:rsid w:val="00816EC3"/>
    <w:rsid w:val="00816F63"/>
    <w:rsid w:val="00816FA8"/>
    <w:rsid w:val="00816FBD"/>
    <w:rsid w:val="008170E7"/>
    <w:rsid w:val="0081718F"/>
    <w:rsid w:val="008172E7"/>
    <w:rsid w:val="00817396"/>
    <w:rsid w:val="00817634"/>
    <w:rsid w:val="0081773E"/>
    <w:rsid w:val="00817796"/>
    <w:rsid w:val="008177C6"/>
    <w:rsid w:val="0081785A"/>
    <w:rsid w:val="0081787A"/>
    <w:rsid w:val="008179A3"/>
    <w:rsid w:val="00817A0B"/>
    <w:rsid w:val="00817B01"/>
    <w:rsid w:val="00817EF7"/>
    <w:rsid w:val="00817FEC"/>
    <w:rsid w:val="0082003A"/>
    <w:rsid w:val="0082015C"/>
    <w:rsid w:val="008201CD"/>
    <w:rsid w:val="0082050D"/>
    <w:rsid w:val="0082061D"/>
    <w:rsid w:val="008209AD"/>
    <w:rsid w:val="00820A06"/>
    <w:rsid w:val="00820A27"/>
    <w:rsid w:val="00821000"/>
    <w:rsid w:val="0082117A"/>
    <w:rsid w:val="00821321"/>
    <w:rsid w:val="0082136C"/>
    <w:rsid w:val="0082139A"/>
    <w:rsid w:val="0082141B"/>
    <w:rsid w:val="008215A3"/>
    <w:rsid w:val="008215ED"/>
    <w:rsid w:val="0082187C"/>
    <w:rsid w:val="00821893"/>
    <w:rsid w:val="008218B5"/>
    <w:rsid w:val="00821993"/>
    <w:rsid w:val="00821C4C"/>
    <w:rsid w:val="0082223E"/>
    <w:rsid w:val="008222A8"/>
    <w:rsid w:val="008222E2"/>
    <w:rsid w:val="00822354"/>
    <w:rsid w:val="00822807"/>
    <w:rsid w:val="00822A0B"/>
    <w:rsid w:val="00822BC1"/>
    <w:rsid w:val="00822CED"/>
    <w:rsid w:val="0082304B"/>
    <w:rsid w:val="008231E3"/>
    <w:rsid w:val="0082333F"/>
    <w:rsid w:val="00823348"/>
    <w:rsid w:val="0082340F"/>
    <w:rsid w:val="00823631"/>
    <w:rsid w:val="00823A1F"/>
    <w:rsid w:val="00823A4D"/>
    <w:rsid w:val="00823D0D"/>
    <w:rsid w:val="00823D1E"/>
    <w:rsid w:val="00823D98"/>
    <w:rsid w:val="008240C0"/>
    <w:rsid w:val="0082411F"/>
    <w:rsid w:val="0082418E"/>
    <w:rsid w:val="00824653"/>
    <w:rsid w:val="00824669"/>
    <w:rsid w:val="00824B95"/>
    <w:rsid w:val="00824C51"/>
    <w:rsid w:val="00824C66"/>
    <w:rsid w:val="00824E09"/>
    <w:rsid w:val="00824F03"/>
    <w:rsid w:val="008257EC"/>
    <w:rsid w:val="008258A9"/>
    <w:rsid w:val="00825B24"/>
    <w:rsid w:val="00825C67"/>
    <w:rsid w:val="00825D81"/>
    <w:rsid w:val="0082621E"/>
    <w:rsid w:val="0082622E"/>
    <w:rsid w:val="00826288"/>
    <w:rsid w:val="00826348"/>
    <w:rsid w:val="008263AF"/>
    <w:rsid w:val="008263F2"/>
    <w:rsid w:val="00826409"/>
    <w:rsid w:val="008266E4"/>
    <w:rsid w:val="0082671B"/>
    <w:rsid w:val="00826B73"/>
    <w:rsid w:val="00826E9C"/>
    <w:rsid w:val="00826EBC"/>
    <w:rsid w:val="00826F77"/>
    <w:rsid w:val="00827119"/>
    <w:rsid w:val="008274C5"/>
    <w:rsid w:val="0082764F"/>
    <w:rsid w:val="00827682"/>
    <w:rsid w:val="00827729"/>
    <w:rsid w:val="00827752"/>
    <w:rsid w:val="00827788"/>
    <w:rsid w:val="00827792"/>
    <w:rsid w:val="0082784D"/>
    <w:rsid w:val="0082785C"/>
    <w:rsid w:val="00827AF0"/>
    <w:rsid w:val="00827C33"/>
    <w:rsid w:val="00827F4D"/>
    <w:rsid w:val="00827F8E"/>
    <w:rsid w:val="00830015"/>
    <w:rsid w:val="00830313"/>
    <w:rsid w:val="00830330"/>
    <w:rsid w:val="0083035C"/>
    <w:rsid w:val="008303E6"/>
    <w:rsid w:val="008303F6"/>
    <w:rsid w:val="008304E1"/>
    <w:rsid w:val="008309E3"/>
    <w:rsid w:val="00830A76"/>
    <w:rsid w:val="00830BC9"/>
    <w:rsid w:val="00830F5B"/>
    <w:rsid w:val="00830F73"/>
    <w:rsid w:val="008310EA"/>
    <w:rsid w:val="0083119F"/>
    <w:rsid w:val="008314B4"/>
    <w:rsid w:val="008315FE"/>
    <w:rsid w:val="00831799"/>
    <w:rsid w:val="008317D1"/>
    <w:rsid w:val="008318C9"/>
    <w:rsid w:val="00831A5B"/>
    <w:rsid w:val="00831B74"/>
    <w:rsid w:val="00831BB9"/>
    <w:rsid w:val="00831C65"/>
    <w:rsid w:val="00831CBA"/>
    <w:rsid w:val="00831E40"/>
    <w:rsid w:val="00832002"/>
    <w:rsid w:val="00832059"/>
    <w:rsid w:val="00832134"/>
    <w:rsid w:val="0083215A"/>
    <w:rsid w:val="008323C6"/>
    <w:rsid w:val="008323E0"/>
    <w:rsid w:val="0083249C"/>
    <w:rsid w:val="008324F3"/>
    <w:rsid w:val="0083274E"/>
    <w:rsid w:val="0083275D"/>
    <w:rsid w:val="00832847"/>
    <w:rsid w:val="0083296F"/>
    <w:rsid w:val="00832C34"/>
    <w:rsid w:val="00832D8E"/>
    <w:rsid w:val="00833038"/>
    <w:rsid w:val="0083304E"/>
    <w:rsid w:val="008330B3"/>
    <w:rsid w:val="0083335E"/>
    <w:rsid w:val="00833560"/>
    <w:rsid w:val="0083386A"/>
    <w:rsid w:val="008338F1"/>
    <w:rsid w:val="008338F5"/>
    <w:rsid w:val="00833A90"/>
    <w:rsid w:val="00833AF7"/>
    <w:rsid w:val="00833C22"/>
    <w:rsid w:val="00833D6B"/>
    <w:rsid w:val="00833F28"/>
    <w:rsid w:val="00834262"/>
    <w:rsid w:val="00834347"/>
    <w:rsid w:val="008343EF"/>
    <w:rsid w:val="00834425"/>
    <w:rsid w:val="008344A5"/>
    <w:rsid w:val="00834572"/>
    <w:rsid w:val="008346C3"/>
    <w:rsid w:val="008346C4"/>
    <w:rsid w:val="008346EA"/>
    <w:rsid w:val="0083472E"/>
    <w:rsid w:val="00834C64"/>
    <w:rsid w:val="00834D73"/>
    <w:rsid w:val="00834ECA"/>
    <w:rsid w:val="00834EE1"/>
    <w:rsid w:val="00834F75"/>
    <w:rsid w:val="00835034"/>
    <w:rsid w:val="008351FE"/>
    <w:rsid w:val="008352CF"/>
    <w:rsid w:val="008353BB"/>
    <w:rsid w:val="008353DB"/>
    <w:rsid w:val="0083542B"/>
    <w:rsid w:val="00835437"/>
    <w:rsid w:val="0083554C"/>
    <w:rsid w:val="00835590"/>
    <w:rsid w:val="00835633"/>
    <w:rsid w:val="008357DA"/>
    <w:rsid w:val="00835934"/>
    <w:rsid w:val="00835A4C"/>
    <w:rsid w:val="00835C6A"/>
    <w:rsid w:val="00835CB1"/>
    <w:rsid w:val="00835E55"/>
    <w:rsid w:val="00836015"/>
    <w:rsid w:val="0083615E"/>
    <w:rsid w:val="00836163"/>
    <w:rsid w:val="00836287"/>
    <w:rsid w:val="008363AA"/>
    <w:rsid w:val="0083644B"/>
    <w:rsid w:val="00836563"/>
    <w:rsid w:val="0083661D"/>
    <w:rsid w:val="0083675E"/>
    <w:rsid w:val="00836786"/>
    <w:rsid w:val="00836A15"/>
    <w:rsid w:val="00836A4E"/>
    <w:rsid w:val="00836E5F"/>
    <w:rsid w:val="00836EAF"/>
    <w:rsid w:val="00836F2D"/>
    <w:rsid w:val="00837014"/>
    <w:rsid w:val="00837015"/>
    <w:rsid w:val="008373F0"/>
    <w:rsid w:val="00837802"/>
    <w:rsid w:val="0083796A"/>
    <w:rsid w:val="00837AA5"/>
    <w:rsid w:val="00837B69"/>
    <w:rsid w:val="00837B8F"/>
    <w:rsid w:val="00837C04"/>
    <w:rsid w:val="00837E1C"/>
    <w:rsid w:val="00837E9A"/>
    <w:rsid w:val="00837F11"/>
    <w:rsid w:val="00837FD0"/>
    <w:rsid w:val="00840056"/>
    <w:rsid w:val="0084009E"/>
    <w:rsid w:val="008400B1"/>
    <w:rsid w:val="0084021B"/>
    <w:rsid w:val="0084023C"/>
    <w:rsid w:val="00840776"/>
    <w:rsid w:val="008408BC"/>
    <w:rsid w:val="008409FF"/>
    <w:rsid w:val="00840C4A"/>
    <w:rsid w:val="00840C91"/>
    <w:rsid w:val="00840CD9"/>
    <w:rsid w:val="00840D54"/>
    <w:rsid w:val="00840F2D"/>
    <w:rsid w:val="00841291"/>
    <w:rsid w:val="008412A5"/>
    <w:rsid w:val="008412E6"/>
    <w:rsid w:val="008413C7"/>
    <w:rsid w:val="008414F7"/>
    <w:rsid w:val="00841529"/>
    <w:rsid w:val="00841619"/>
    <w:rsid w:val="0084171D"/>
    <w:rsid w:val="008417DB"/>
    <w:rsid w:val="00841981"/>
    <w:rsid w:val="008419AE"/>
    <w:rsid w:val="00841D12"/>
    <w:rsid w:val="00841F77"/>
    <w:rsid w:val="008420AB"/>
    <w:rsid w:val="008420F8"/>
    <w:rsid w:val="00842186"/>
    <w:rsid w:val="00842222"/>
    <w:rsid w:val="0084243E"/>
    <w:rsid w:val="00842607"/>
    <w:rsid w:val="0084265D"/>
    <w:rsid w:val="00842758"/>
    <w:rsid w:val="008429A9"/>
    <w:rsid w:val="00842AB6"/>
    <w:rsid w:val="00842BF8"/>
    <w:rsid w:val="00842C73"/>
    <w:rsid w:val="00842E33"/>
    <w:rsid w:val="00842E92"/>
    <w:rsid w:val="00842ED2"/>
    <w:rsid w:val="00842FE5"/>
    <w:rsid w:val="00843294"/>
    <w:rsid w:val="0084342C"/>
    <w:rsid w:val="00843469"/>
    <w:rsid w:val="0084349D"/>
    <w:rsid w:val="00843526"/>
    <w:rsid w:val="00843551"/>
    <w:rsid w:val="008436A5"/>
    <w:rsid w:val="008437AA"/>
    <w:rsid w:val="00843914"/>
    <w:rsid w:val="00843937"/>
    <w:rsid w:val="00843C9E"/>
    <w:rsid w:val="00843CAC"/>
    <w:rsid w:val="00843DA1"/>
    <w:rsid w:val="00843F5E"/>
    <w:rsid w:val="00843F65"/>
    <w:rsid w:val="0084408D"/>
    <w:rsid w:val="008440AA"/>
    <w:rsid w:val="008442C4"/>
    <w:rsid w:val="008442CC"/>
    <w:rsid w:val="008443F5"/>
    <w:rsid w:val="0084443B"/>
    <w:rsid w:val="008444F2"/>
    <w:rsid w:val="0084464E"/>
    <w:rsid w:val="0084471A"/>
    <w:rsid w:val="008447DA"/>
    <w:rsid w:val="00844805"/>
    <w:rsid w:val="00844912"/>
    <w:rsid w:val="008449EA"/>
    <w:rsid w:val="00844A04"/>
    <w:rsid w:val="00844E83"/>
    <w:rsid w:val="00844F16"/>
    <w:rsid w:val="00844F9F"/>
    <w:rsid w:val="00844FCC"/>
    <w:rsid w:val="0084507A"/>
    <w:rsid w:val="0084515E"/>
    <w:rsid w:val="008451A2"/>
    <w:rsid w:val="0084530A"/>
    <w:rsid w:val="00845537"/>
    <w:rsid w:val="008455A3"/>
    <w:rsid w:val="0084597A"/>
    <w:rsid w:val="00845993"/>
    <w:rsid w:val="00845A1D"/>
    <w:rsid w:val="00845AA4"/>
    <w:rsid w:val="00845ADC"/>
    <w:rsid w:val="00845D6D"/>
    <w:rsid w:val="00845D7D"/>
    <w:rsid w:val="0084605D"/>
    <w:rsid w:val="008460F9"/>
    <w:rsid w:val="00846194"/>
    <w:rsid w:val="008463C7"/>
    <w:rsid w:val="00846597"/>
    <w:rsid w:val="00846642"/>
    <w:rsid w:val="008468B6"/>
    <w:rsid w:val="008469C8"/>
    <w:rsid w:val="00846A94"/>
    <w:rsid w:val="00846B00"/>
    <w:rsid w:val="00846D14"/>
    <w:rsid w:val="00846D24"/>
    <w:rsid w:val="00846EF1"/>
    <w:rsid w:val="00847126"/>
    <w:rsid w:val="00847145"/>
    <w:rsid w:val="008471B7"/>
    <w:rsid w:val="0084721F"/>
    <w:rsid w:val="00847227"/>
    <w:rsid w:val="00847229"/>
    <w:rsid w:val="0084727B"/>
    <w:rsid w:val="008473E4"/>
    <w:rsid w:val="00847607"/>
    <w:rsid w:val="00847763"/>
    <w:rsid w:val="0084785B"/>
    <w:rsid w:val="0084794B"/>
    <w:rsid w:val="0084799E"/>
    <w:rsid w:val="00847A30"/>
    <w:rsid w:val="00847DAA"/>
    <w:rsid w:val="00847E37"/>
    <w:rsid w:val="00847E70"/>
    <w:rsid w:val="008500FF"/>
    <w:rsid w:val="008501B6"/>
    <w:rsid w:val="008501F6"/>
    <w:rsid w:val="008502F4"/>
    <w:rsid w:val="0085058A"/>
    <w:rsid w:val="008505BB"/>
    <w:rsid w:val="008505DD"/>
    <w:rsid w:val="00850BAB"/>
    <w:rsid w:val="00850F6A"/>
    <w:rsid w:val="00850F76"/>
    <w:rsid w:val="00850FAA"/>
    <w:rsid w:val="008510E2"/>
    <w:rsid w:val="00851193"/>
    <w:rsid w:val="008511B9"/>
    <w:rsid w:val="0085145A"/>
    <w:rsid w:val="0085155C"/>
    <w:rsid w:val="0085164D"/>
    <w:rsid w:val="00851785"/>
    <w:rsid w:val="008518EE"/>
    <w:rsid w:val="00851A08"/>
    <w:rsid w:val="00851BE3"/>
    <w:rsid w:val="00851D79"/>
    <w:rsid w:val="00851FC4"/>
    <w:rsid w:val="0085219D"/>
    <w:rsid w:val="0085230A"/>
    <w:rsid w:val="008523CC"/>
    <w:rsid w:val="0085243A"/>
    <w:rsid w:val="00852497"/>
    <w:rsid w:val="00852575"/>
    <w:rsid w:val="008526AA"/>
    <w:rsid w:val="0085295F"/>
    <w:rsid w:val="00852B79"/>
    <w:rsid w:val="00852C0E"/>
    <w:rsid w:val="00852C99"/>
    <w:rsid w:val="00852D2C"/>
    <w:rsid w:val="00852DF1"/>
    <w:rsid w:val="008531CC"/>
    <w:rsid w:val="008532D7"/>
    <w:rsid w:val="008534BB"/>
    <w:rsid w:val="0085350D"/>
    <w:rsid w:val="008536DD"/>
    <w:rsid w:val="00853743"/>
    <w:rsid w:val="00853783"/>
    <w:rsid w:val="0085396E"/>
    <w:rsid w:val="00853988"/>
    <w:rsid w:val="00853A46"/>
    <w:rsid w:val="00853ADE"/>
    <w:rsid w:val="00853CA0"/>
    <w:rsid w:val="00853F2C"/>
    <w:rsid w:val="0085400E"/>
    <w:rsid w:val="0085417A"/>
    <w:rsid w:val="0085423D"/>
    <w:rsid w:val="00854278"/>
    <w:rsid w:val="00854308"/>
    <w:rsid w:val="0085435F"/>
    <w:rsid w:val="008543FB"/>
    <w:rsid w:val="00854523"/>
    <w:rsid w:val="0085458B"/>
    <w:rsid w:val="00854669"/>
    <w:rsid w:val="0085468C"/>
    <w:rsid w:val="00854741"/>
    <w:rsid w:val="00854A0F"/>
    <w:rsid w:val="00854B2A"/>
    <w:rsid w:val="00854DDA"/>
    <w:rsid w:val="0085526F"/>
    <w:rsid w:val="008552B1"/>
    <w:rsid w:val="00855389"/>
    <w:rsid w:val="00855433"/>
    <w:rsid w:val="008554D9"/>
    <w:rsid w:val="0085572E"/>
    <w:rsid w:val="00855A0B"/>
    <w:rsid w:val="00855B90"/>
    <w:rsid w:val="00855D10"/>
    <w:rsid w:val="00855E88"/>
    <w:rsid w:val="0085617A"/>
    <w:rsid w:val="0085620A"/>
    <w:rsid w:val="00856525"/>
    <w:rsid w:val="0085655D"/>
    <w:rsid w:val="00856573"/>
    <w:rsid w:val="008565AA"/>
    <w:rsid w:val="00856756"/>
    <w:rsid w:val="0085689E"/>
    <w:rsid w:val="00856DC3"/>
    <w:rsid w:val="00856FE9"/>
    <w:rsid w:val="00857337"/>
    <w:rsid w:val="00857361"/>
    <w:rsid w:val="00857474"/>
    <w:rsid w:val="008574D1"/>
    <w:rsid w:val="00857502"/>
    <w:rsid w:val="008575AD"/>
    <w:rsid w:val="008579CB"/>
    <w:rsid w:val="00857A0C"/>
    <w:rsid w:val="00857B62"/>
    <w:rsid w:val="00857CE6"/>
    <w:rsid w:val="00857DCD"/>
    <w:rsid w:val="00860130"/>
    <w:rsid w:val="008601AE"/>
    <w:rsid w:val="0086023E"/>
    <w:rsid w:val="00860296"/>
    <w:rsid w:val="00860361"/>
    <w:rsid w:val="00860364"/>
    <w:rsid w:val="008605CF"/>
    <w:rsid w:val="00860725"/>
    <w:rsid w:val="0086072F"/>
    <w:rsid w:val="00860819"/>
    <w:rsid w:val="00860AEA"/>
    <w:rsid w:val="00860CD4"/>
    <w:rsid w:val="00860D5B"/>
    <w:rsid w:val="00860DDF"/>
    <w:rsid w:val="00860E5A"/>
    <w:rsid w:val="0086172F"/>
    <w:rsid w:val="0086187F"/>
    <w:rsid w:val="008618FA"/>
    <w:rsid w:val="00861A6E"/>
    <w:rsid w:val="00861A8C"/>
    <w:rsid w:val="00861AB0"/>
    <w:rsid w:val="00861BB2"/>
    <w:rsid w:val="00861E07"/>
    <w:rsid w:val="00861E56"/>
    <w:rsid w:val="00861EA4"/>
    <w:rsid w:val="00861F3B"/>
    <w:rsid w:val="00861FEC"/>
    <w:rsid w:val="00862057"/>
    <w:rsid w:val="00862168"/>
    <w:rsid w:val="0086230A"/>
    <w:rsid w:val="00862377"/>
    <w:rsid w:val="008624EC"/>
    <w:rsid w:val="008625C9"/>
    <w:rsid w:val="008626F4"/>
    <w:rsid w:val="008628A6"/>
    <w:rsid w:val="0086296E"/>
    <w:rsid w:val="00862AEA"/>
    <w:rsid w:val="00862DC7"/>
    <w:rsid w:val="00862FBD"/>
    <w:rsid w:val="00863304"/>
    <w:rsid w:val="0086338A"/>
    <w:rsid w:val="0086347E"/>
    <w:rsid w:val="00863489"/>
    <w:rsid w:val="008634CC"/>
    <w:rsid w:val="008635A6"/>
    <w:rsid w:val="00863A84"/>
    <w:rsid w:val="00863C11"/>
    <w:rsid w:val="00863C85"/>
    <w:rsid w:val="00863E51"/>
    <w:rsid w:val="00863E54"/>
    <w:rsid w:val="00863F6E"/>
    <w:rsid w:val="00864103"/>
    <w:rsid w:val="00864235"/>
    <w:rsid w:val="008642B5"/>
    <w:rsid w:val="008642EA"/>
    <w:rsid w:val="00864419"/>
    <w:rsid w:val="00864537"/>
    <w:rsid w:val="008645AD"/>
    <w:rsid w:val="00864874"/>
    <w:rsid w:val="0086494A"/>
    <w:rsid w:val="00864974"/>
    <w:rsid w:val="0086499C"/>
    <w:rsid w:val="00864BB5"/>
    <w:rsid w:val="00864D01"/>
    <w:rsid w:val="00864D16"/>
    <w:rsid w:val="00864D42"/>
    <w:rsid w:val="00864E60"/>
    <w:rsid w:val="00864EBF"/>
    <w:rsid w:val="00864EF0"/>
    <w:rsid w:val="008650B7"/>
    <w:rsid w:val="0086530F"/>
    <w:rsid w:val="0086531A"/>
    <w:rsid w:val="00865373"/>
    <w:rsid w:val="008655A6"/>
    <w:rsid w:val="0086570D"/>
    <w:rsid w:val="00865755"/>
    <w:rsid w:val="008657AD"/>
    <w:rsid w:val="00865C00"/>
    <w:rsid w:val="00865D0F"/>
    <w:rsid w:val="00865F55"/>
    <w:rsid w:val="0086616C"/>
    <w:rsid w:val="0086636B"/>
    <w:rsid w:val="00866478"/>
    <w:rsid w:val="0086656F"/>
    <w:rsid w:val="008665E7"/>
    <w:rsid w:val="0086673B"/>
    <w:rsid w:val="00866A52"/>
    <w:rsid w:val="00866AD4"/>
    <w:rsid w:val="00866BE1"/>
    <w:rsid w:val="00866DAF"/>
    <w:rsid w:val="00866DB2"/>
    <w:rsid w:val="00866EA2"/>
    <w:rsid w:val="00866F2B"/>
    <w:rsid w:val="00867117"/>
    <w:rsid w:val="00867118"/>
    <w:rsid w:val="0086764D"/>
    <w:rsid w:val="0086766F"/>
    <w:rsid w:val="0086782F"/>
    <w:rsid w:val="0086785A"/>
    <w:rsid w:val="00867991"/>
    <w:rsid w:val="008679C4"/>
    <w:rsid w:val="00867BC6"/>
    <w:rsid w:val="00867C1A"/>
    <w:rsid w:val="00867C5B"/>
    <w:rsid w:val="00867CCA"/>
    <w:rsid w:val="00867CE4"/>
    <w:rsid w:val="00867D0A"/>
    <w:rsid w:val="00867D73"/>
    <w:rsid w:val="00867E3F"/>
    <w:rsid w:val="00867EC5"/>
    <w:rsid w:val="00867EFE"/>
    <w:rsid w:val="0086C044"/>
    <w:rsid w:val="0087004D"/>
    <w:rsid w:val="00870214"/>
    <w:rsid w:val="008703CC"/>
    <w:rsid w:val="0087080D"/>
    <w:rsid w:val="00870869"/>
    <w:rsid w:val="00870986"/>
    <w:rsid w:val="008709E1"/>
    <w:rsid w:val="00870A00"/>
    <w:rsid w:val="00870B0B"/>
    <w:rsid w:val="00870BB2"/>
    <w:rsid w:val="00870FF2"/>
    <w:rsid w:val="008713F1"/>
    <w:rsid w:val="00871445"/>
    <w:rsid w:val="008715BF"/>
    <w:rsid w:val="008717E0"/>
    <w:rsid w:val="008719A5"/>
    <w:rsid w:val="00871B5B"/>
    <w:rsid w:val="00871C3B"/>
    <w:rsid w:val="00871CCA"/>
    <w:rsid w:val="00871E53"/>
    <w:rsid w:val="00871EEB"/>
    <w:rsid w:val="00871FA4"/>
    <w:rsid w:val="008722CC"/>
    <w:rsid w:val="00872359"/>
    <w:rsid w:val="008723AF"/>
    <w:rsid w:val="00872471"/>
    <w:rsid w:val="008724B1"/>
    <w:rsid w:val="00872535"/>
    <w:rsid w:val="008725D9"/>
    <w:rsid w:val="008725EE"/>
    <w:rsid w:val="0087264F"/>
    <w:rsid w:val="008728C9"/>
    <w:rsid w:val="0087294E"/>
    <w:rsid w:val="00872AFD"/>
    <w:rsid w:val="00872BA3"/>
    <w:rsid w:val="00872D01"/>
    <w:rsid w:val="00872D86"/>
    <w:rsid w:val="00872E65"/>
    <w:rsid w:val="00872EFC"/>
    <w:rsid w:val="00872FF5"/>
    <w:rsid w:val="008732EE"/>
    <w:rsid w:val="0087346A"/>
    <w:rsid w:val="00873815"/>
    <w:rsid w:val="0087384A"/>
    <w:rsid w:val="00873A60"/>
    <w:rsid w:val="00873A77"/>
    <w:rsid w:val="00873AE3"/>
    <w:rsid w:val="00873B53"/>
    <w:rsid w:val="00873D8D"/>
    <w:rsid w:val="00873FA6"/>
    <w:rsid w:val="00873FCB"/>
    <w:rsid w:val="00873FF8"/>
    <w:rsid w:val="008740BF"/>
    <w:rsid w:val="0087427C"/>
    <w:rsid w:val="00874445"/>
    <w:rsid w:val="00874577"/>
    <w:rsid w:val="0087478C"/>
    <w:rsid w:val="008747A5"/>
    <w:rsid w:val="008749EF"/>
    <w:rsid w:val="00874BAE"/>
    <w:rsid w:val="00874BC2"/>
    <w:rsid w:val="00874D0B"/>
    <w:rsid w:val="00874D5B"/>
    <w:rsid w:val="00874DA7"/>
    <w:rsid w:val="00874DDD"/>
    <w:rsid w:val="00874E11"/>
    <w:rsid w:val="00874F6E"/>
    <w:rsid w:val="0087518E"/>
    <w:rsid w:val="00875330"/>
    <w:rsid w:val="0087573F"/>
    <w:rsid w:val="008757C3"/>
    <w:rsid w:val="008759D2"/>
    <w:rsid w:val="00875A92"/>
    <w:rsid w:val="00875B44"/>
    <w:rsid w:val="00875CCB"/>
    <w:rsid w:val="00875F17"/>
    <w:rsid w:val="008763E8"/>
    <w:rsid w:val="008763EC"/>
    <w:rsid w:val="0087640C"/>
    <w:rsid w:val="0087650A"/>
    <w:rsid w:val="00876557"/>
    <w:rsid w:val="00876688"/>
    <w:rsid w:val="00876833"/>
    <w:rsid w:val="00876862"/>
    <w:rsid w:val="008769CD"/>
    <w:rsid w:val="00876C90"/>
    <w:rsid w:val="00876F0F"/>
    <w:rsid w:val="008771B3"/>
    <w:rsid w:val="00877312"/>
    <w:rsid w:val="00877446"/>
    <w:rsid w:val="00877770"/>
    <w:rsid w:val="00877828"/>
    <w:rsid w:val="00877A8B"/>
    <w:rsid w:val="00877C5B"/>
    <w:rsid w:val="00877D55"/>
    <w:rsid w:val="00877D59"/>
    <w:rsid w:val="00877DB3"/>
    <w:rsid w:val="00877FD6"/>
    <w:rsid w:val="0088029F"/>
    <w:rsid w:val="008802B3"/>
    <w:rsid w:val="008802B7"/>
    <w:rsid w:val="00880322"/>
    <w:rsid w:val="00880495"/>
    <w:rsid w:val="008805A0"/>
    <w:rsid w:val="008806EB"/>
    <w:rsid w:val="0088071E"/>
    <w:rsid w:val="00880AA9"/>
    <w:rsid w:val="00880AC1"/>
    <w:rsid w:val="00880C5F"/>
    <w:rsid w:val="00880DF7"/>
    <w:rsid w:val="00880E76"/>
    <w:rsid w:val="00881123"/>
    <w:rsid w:val="00881170"/>
    <w:rsid w:val="00881290"/>
    <w:rsid w:val="0088140F"/>
    <w:rsid w:val="008816FB"/>
    <w:rsid w:val="008818D2"/>
    <w:rsid w:val="00881987"/>
    <w:rsid w:val="00881992"/>
    <w:rsid w:val="00881A22"/>
    <w:rsid w:val="00881A4F"/>
    <w:rsid w:val="00881A68"/>
    <w:rsid w:val="00881B32"/>
    <w:rsid w:val="00881B71"/>
    <w:rsid w:val="00881D78"/>
    <w:rsid w:val="00881E96"/>
    <w:rsid w:val="00881FE2"/>
    <w:rsid w:val="00882039"/>
    <w:rsid w:val="008820C0"/>
    <w:rsid w:val="008822A3"/>
    <w:rsid w:val="008824F3"/>
    <w:rsid w:val="008828AC"/>
    <w:rsid w:val="0088292D"/>
    <w:rsid w:val="00882A1E"/>
    <w:rsid w:val="00882AC7"/>
    <w:rsid w:val="00882C9C"/>
    <w:rsid w:val="00882CD1"/>
    <w:rsid w:val="00882DBF"/>
    <w:rsid w:val="00882E2A"/>
    <w:rsid w:val="00883118"/>
    <w:rsid w:val="008831F7"/>
    <w:rsid w:val="008832EF"/>
    <w:rsid w:val="008833AD"/>
    <w:rsid w:val="008835DB"/>
    <w:rsid w:val="0088380A"/>
    <w:rsid w:val="00883A41"/>
    <w:rsid w:val="00883A8F"/>
    <w:rsid w:val="00883AD3"/>
    <w:rsid w:val="00883AD6"/>
    <w:rsid w:val="00883B5B"/>
    <w:rsid w:val="00883C2C"/>
    <w:rsid w:val="00883E8B"/>
    <w:rsid w:val="00884045"/>
    <w:rsid w:val="0088421C"/>
    <w:rsid w:val="008843FC"/>
    <w:rsid w:val="008845A4"/>
    <w:rsid w:val="0088480D"/>
    <w:rsid w:val="00884822"/>
    <w:rsid w:val="00884A19"/>
    <w:rsid w:val="00884D9E"/>
    <w:rsid w:val="00884DB4"/>
    <w:rsid w:val="00884E85"/>
    <w:rsid w:val="00885005"/>
    <w:rsid w:val="008851C2"/>
    <w:rsid w:val="008852C0"/>
    <w:rsid w:val="00885373"/>
    <w:rsid w:val="008853B7"/>
    <w:rsid w:val="008855F2"/>
    <w:rsid w:val="0088565B"/>
    <w:rsid w:val="008856ED"/>
    <w:rsid w:val="008857B7"/>
    <w:rsid w:val="00885822"/>
    <w:rsid w:val="00885882"/>
    <w:rsid w:val="008858F0"/>
    <w:rsid w:val="0088595D"/>
    <w:rsid w:val="00885A8C"/>
    <w:rsid w:val="00885BBB"/>
    <w:rsid w:val="00885C01"/>
    <w:rsid w:val="00885D36"/>
    <w:rsid w:val="00885DD4"/>
    <w:rsid w:val="008862EE"/>
    <w:rsid w:val="0088631B"/>
    <w:rsid w:val="0088660E"/>
    <w:rsid w:val="0088669D"/>
    <w:rsid w:val="00886701"/>
    <w:rsid w:val="008867F1"/>
    <w:rsid w:val="008868D8"/>
    <w:rsid w:val="0088693F"/>
    <w:rsid w:val="00886A13"/>
    <w:rsid w:val="00886A1C"/>
    <w:rsid w:val="00887033"/>
    <w:rsid w:val="00887072"/>
    <w:rsid w:val="0088724F"/>
    <w:rsid w:val="00887286"/>
    <w:rsid w:val="008873E2"/>
    <w:rsid w:val="0088746A"/>
    <w:rsid w:val="008874A2"/>
    <w:rsid w:val="0088762B"/>
    <w:rsid w:val="008876BE"/>
    <w:rsid w:val="008876F2"/>
    <w:rsid w:val="0088772F"/>
    <w:rsid w:val="00887838"/>
    <w:rsid w:val="008878B8"/>
    <w:rsid w:val="0088791E"/>
    <w:rsid w:val="00887A05"/>
    <w:rsid w:val="00887AB9"/>
    <w:rsid w:val="00887BCD"/>
    <w:rsid w:val="00887CAE"/>
    <w:rsid w:val="00887E54"/>
    <w:rsid w:val="00887F48"/>
    <w:rsid w:val="0089005D"/>
    <w:rsid w:val="00890263"/>
    <w:rsid w:val="00890371"/>
    <w:rsid w:val="00890384"/>
    <w:rsid w:val="008904AE"/>
    <w:rsid w:val="008905B9"/>
    <w:rsid w:val="00890781"/>
    <w:rsid w:val="008908C9"/>
    <w:rsid w:val="00890A85"/>
    <w:rsid w:val="00890E56"/>
    <w:rsid w:val="00890EB7"/>
    <w:rsid w:val="00890F85"/>
    <w:rsid w:val="008911DD"/>
    <w:rsid w:val="008911DE"/>
    <w:rsid w:val="008912A8"/>
    <w:rsid w:val="008912C9"/>
    <w:rsid w:val="0089136F"/>
    <w:rsid w:val="00891494"/>
    <w:rsid w:val="008915A0"/>
    <w:rsid w:val="00891695"/>
    <w:rsid w:val="008918E7"/>
    <w:rsid w:val="0089196D"/>
    <w:rsid w:val="00891A19"/>
    <w:rsid w:val="00891F40"/>
    <w:rsid w:val="008920BD"/>
    <w:rsid w:val="00892153"/>
    <w:rsid w:val="008921DF"/>
    <w:rsid w:val="00892229"/>
    <w:rsid w:val="0089223D"/>
    <w:rsid w:val="00892273"/>
    <w:rsid w:val="008922B1"/>
    <w:rsid w:val="00892315"/>
    <w:rsid w:val="008923B8"/>
    <w:rsid w:val="008924B5"/>
    <w:rsid w:val="00892556"/>
    <w:rsid w:val="0089256B"/>
    <w:rsid w:val="0089271B"/>
    <w:rsid w:val="0089297A"/>
    <w:rsid w:val="00892982"/>
    <w:rsid w:val="00892B07"/>
    <w:rsid w:val="00892BF7"/>
    <w:rsid w:val="00892DE9"/>
    <w:rsid w:val="008930A1"/>
    <w:rsid w:val="00893292"/>
    <w:rsid w:val="0089339E"/>
    <w:rsid w:val="00893404"/>
    <w:rsid w:val="00893546"/>
    <w:rsid w:val="008935C3"/>
    <w:rsid w:val="008936E1"/>
    <w:rsid w:val="008938AC"/>
    <w:rsid w:val="00893962"/>
    <w:rsid w:val="00893BC1"/>
    <w:rsid w:val="00893D67"/>
    <w:rsid w:val="00893E89"/>
    <w:rsid w:val="00894097"/>
    <w:rsid w:val="00894154"/>
    <w:rsid w:val="00894438"/>
    <w:rsid w:val="00894653"/>
    <w:rsid w:val="008947BF"/>
    <w:rsid w:val="00894941"/>
    <w:rsid w:val="00894A10"/>
    <w:rsid w:val="00894CD3"/>
    <w:rsid w:val="00894DB9"/>
    <w:rsid w:val="00894F69"/>
    <w:rsid w:val="00894FBD"/>
    <w:rsid w:val="0089516E"/>
    <w:rsid w:val="008951E1"/>
    <w:rsid w:val="0089525F"/>
    <w:rsid w:val="00895696"/>
    <w:rsid w:val="008957CE"/>
    <w:rsid w:val="008958F2"/>
    <w:rsid w:val="0089594C"/>
    <w:rsid w:val="00895972"/>
    <w:rsid w:val="008959CD"/>
    <w:rsid w:val="008959E0"/>
    <w:rsid w:val="00895A69"/>
    <w:rsid w:val="00895EDE"/>
    <w:rsid w:val="0089625A"/>
    <w:rsid w:val="008963EF"/>
    <w:rsid w:val="0089661E"/>
    <w:rsid w:val="00896966"/>
    <w:rsid w:val="00896A95"/>
    <w:rsid w:val="00896F15"/>
    <w:rsid w:val="0089711B"/>
    <w:rsid w:val="0089732D"/>
    <w:rsid w:val="00897461"/>
    <w:rsid w:val="0089760C"/>
    <w:rsid w:val="008978B7"/>
    <w:rsid w:val="00897903"/>
    <w:rsid w:val="00897C6D"/>
    <w:rsid w:val="00897D18"/>
    <w:rsid w:val="00897E8E"/>
    <w:rsid w:val="00897EAB"/>
    <w:rsid w:val="008A04E7"/>
    <w:rsid w:val="008A0623"/>
    <w:rsid w:val="008A0667"/>
    <w:rsid w:val="008A0727"/>
    <w:rsid w:val="008A091F"/>
    <w:rsid w:val="008A0940"/>
    <w:rsid w:val="008A0B50"/>
    <w:rsid w:val="008A0CA4"/>
    <w:rsid w:val="008A0F21"/>
    <w:rsid w:val="008A108C"/>
    <w:rsid w:val="008A1132"/>
    <w:rsid w:val="008A1447"/>
    <w:rsid w:val="008A1591"/>
    <w:rsid w:val="008A17BE"/>
    <w:rsid w:val="008A17C5"/>
    <w:rsid w:val="008A19B9"/>
    <w:rsid w:val="008A1A1B"/>
    <w:rsid w:val="008A1A52"/>
    <w:rsid w:val="008A1ACB"/>
    <w:rsid w:val="008A1ADD"/>
    <w:rsid w:val="008A1BD8"/>
    <w:rsid w:val="008A21AC"/>
    <w:rsid w:val="008A2353"/>
    <w:rsid w:val="008A2384"/>
    <w:rsid w:val="008A24A4"/>
    <w:rsid w:val="008A256C"/>
    <w:rsid w:val="008A269D"/>
    <w:rsid w:val="008A278A"/>
    <w:rsid w:val="008A27CF"/>
    <w:rsid w:val="008A27F2"/>
    <w:rsid w:val="008A2944"/>
    <w:rsid w:val="008A2A93"/>
    <w:rsid w:val="008A2C44"/>
    <w:rsid w:val="008A2E09"/>
    <w:rsid w:val="008A2E7A"/>
    <w:rsid w:val="008A2F09"/>
    <w:rsid w:val="008A2FF2"/>
    <w:rsid w:val="008A33B7"/>
    <w:rsid w:val="008A34BD"/>
    <w:rsid w:val="008A376F"/>
    <w:rsid w:val="008A3825"/>
    <w:rsid w:val="008A3A52"/>
    <w:rsid w:val="008A3B55"/>
    <w:rsid w:val="008A3CE4"/>
    <w:rsid w:val="008A3F9E"/>
    <w:rsid w:val="008A3FAF"/>
    <w:rsid w:val="008A3FCD"/>
    <w:rsid w:val="008A3FE6"/>
    <w:rsid w:val="008A406A"/>
    <w:rsid w:val="008A40AC"/>
    <w:rsid w:val="008A427B"/>
    <w:rsid w:val="008A45F2"/>
    <w:rsid w:val="008A4698"/>
    <w:rsid w:val="008A46DE"/>
    <w:rsid w:val="008A4729"/>
    <w:rsid w:val="008A4831"/>
    <w:rsid w:val="008A48AF"/>
    <w:rsid w:val="008A49CE"/>
    <w:rsid w:val="008A49E2"/>
    <w:rsid w:val="008A4B37"/>
    <w:rsid w:val="008A4DFA"/>
    <w:rsid w:val="008A4E0D"/>
    <w:rsid w:val="008A4F8D"/>
    <w:rsid w:val="008A50B5"/>
    <w:rsid w:val="008A5201"/>
    <w:rsid w:val="008A5368"/>
    <w:rsid w:val="008A545F"/>
    <w:rsid w:val="008A56DB"/>
    <w:rsid w:val="008A588C"/>
    <w:rsid w:val="008A5A34"/>
    <w:rsid w:val="008A5B94"/>
    <w:rsid w:val="008A5C0D"/>
    <w:rsid w:val="008A5DCC"/>
    <w:rsid w:val="008A5DE9"/>
    <w:rsid w:val="008A5E3B"/>
    <w:rsid w:val="008A5F3E"/>
    <w:rsid w:val="008A602F"/>
    <w:rsid w:val="008A6308"/>
    <w:rsid w:val="008A65E9"/>
    <w:rsid w:val="008A6607"/>
    <w:rsid w:val="008A67A7"/>
    <w:rsid w:val="008A69C3"/>
    <w:rsid w:val="008A6A64"/>
    <w:rsid w:val="008A6B48"/>
    <w:rsid w:val="008A6B90"/>
    <w:rsid w:val="008A6C4F"/>
    <w:rsid w:val="008A6C79"/>
    <w:rsid w:val="008A6DDA"/>
    <w:rsid w:val="008A7045"/>
    <w:rsid w:val="008A70D2"/>
    <w:rsid w:val="008A7148"/>
    <w:rsid w:val="008A7271"/>
    <w:rsid w:val="008A74C2"/>
    <w:rsid w:val="008A764D"/>
    <w:rsid w:val="008A76B3"/>
    <w:rsid w:val="008A76B6"/>
    <w:rsid w:val="008A7724"/>
    <w:rsid w:val="008A78C0"/>
    <w:rsid w:val="008A790A"/>
    <w:rsid w:val="008A79A4"/>
    <w:rsid w:val="008A7A06"/>
    <w:rsid w:val="008A7BC3"/>
    <w:rsid w:val="008A7BDF"/>
    <w:rsid w:val="008A7EC1"/>
    <w:rsid w:val="008A7F4D"/>
    <w:rsid w:val="008A7F59"/>
    <w:rsid w:val="008B0051"/>
    <w:rsid w:val="008B0077"/>
    <w:rsid w:val="008B03D2"/>
    <w:rsid w:val="008B060D"/>
    <w:rsid w:val="008B0625"/>
    <w:rsid w:val="008B07EF"/>
    <w:rsid w:val="008B0A37"/>
    <w:rsid w:val="008B0A50"/>
    <w:rsid w:val="008B0ABB"/>
    <w:rsid w:val="008B0B1D"/>
    <w:rsid w:val="008B0B77"/>
    <w:rsid w:val="008B0C8C"/>
    <w:rsid w:val="008B0E12"/>
    <w:rsid w:val="008B0F45"/>
    <w:rsid w:val="008B0F7D"/>
    <w:rsid w:val="008B0FF5"/>
    <w:rsid w:val="008B10A3"/>
    <w:rsid w:val="008B1109"/>
    <w:rsid w:val="008B1191"/>
    <w:rsid w:val="008B15B4"/>
    <w:rsid w:val="008B1987"/>
    <w:rsid w:val="008B1B62"/>
    <w:rsid w:val="008B1BE7"/>
    <w:rsid w:val="008B1D48"/>
    <w:rsid w:val="008B1EA8"/>
    <w:rsid w:val="008B1FAC"/>
    <w:rsid w:val="008B209C"/>
    <w:rsid w:val="008B21DA"/>
    <w:rsid w:val="008B24BA"/>
    <w:rsid w:val="008B2645"/>
    <w:rsid w:val="008B26A7"/>
    <w:rsid w:val="008B2799"/>
    <w:rsid w:val="008B2854"/>
    <w:rsid w:val="008B2C26"/>
    <w:rsid w:val="008B2E1E"/>
    <w:rsid w:val="008B2E49"/>
    <w:rsid w:val="008B2E58"/>
    <w:rsid w:val="008B2FD7"/>
    <w:rsid w:val="008B30CF"/>
    <w:rsid w:val="008B3335"/>
    <w:rsid w:val="008B33CF"/>
    <w:rsid w:val="008B35E6"/>
    <w:rsid w:val="008B372E"/>
    <w:rsid w:val="008B3857"/>
    <w:rsid w:val="008B38F2"/>
    <w:rsid w:val="008B3A94"/>
    <w:rsid w:val="008B3B78"/>
    <w:rsid w:val="008B3BCA"/>
    <w:rsid w:val="008B3BE8"/>
    <w:rsid w:val="008B3E1B"/>
    <w:rsid w:val="008B4048"/>
    <w:rsid w:val="008B43F7"/>
    <w:rsid w:val="008B4434"/>
    <w:rsid w:val="008B4899"/>
    <w:rsid w:val="008B4B81"/>
    <w:rsid w:val="008B4B85"/>
    <w:rsid w:val="008B4DF1"/>
    <w:rsid w:val="008B5387"/>
    <w:rsid w:val="008B549E"/>
    <w:rsid w:val="008B55F7"/>
    <w:rsid w:val="008B56FD"/>
    <w:rsid w:val="008B5721"/>
    <w:rsid w:val="008B5729"/>
    <w:rsid w:val="008B574C"/>
    <w:rsid w:val="008B5BC8"/>
    <w:rsid w:val="008B5E20"/>
    <w:rsid w:val="008B5E2E"/>
    <w:rsid w:val="008B5FF1"/>
    <w:rsid w:val="008B601F"/>
    <w:rsid w:val="008B60A3"/>
    <w:rsid w:val="008B60D1"/>
    <w:rsid w:val="008B61E8"/>
    <w:rsid w:val="008B62F8"/>
    <w:rsid w:val="008B634B"/>
    <w:rsid w:val="008B64CD"/>
    <w:rsid w:val="008B6501"/>
    <w:rsid w:val="008B657A"/>
    <w:rsid w:val="008B6764"/>
    <w:rsid w:val="008B6807"/>
    <w:rsid w:val="008B6856"/>
    <w:rsid w:val="008B6A13"/>
    <w:rsid w:val="008B7289"/>
    <w:rsid w:val="008B769A"/>
    <w:rsid w:val="008B7BBD"/>
    <w:rsid w:val="008B7C99"/>
    <w:rsid w:val="008B7E01"/>
    <w:rsid w:val="008B7E6D"/>
    <w:rsid w:val="008B7F41"/>
    <w:rsid w:val="008C01BC"/>
    <w:rsid w:val="008C02E9"/>
    <w:rsid w:val="008C0381"/>
    <w:rsid w:val="008C055F"/>
    <w:rsid w:val="008C05EB"/>
    <w:rsid w:val="008C065B"/>
    <w:rsid w:val="008C06A1"/>
    <w:rsid w:val="008C06A7"/>
    <w:rsid w:val="008C070E"/>
    <w:rsid w:val="008C0758"/>
    <w:rsid w:val="008C0ACA"/>
    <w:rsid w:val="008C0ACC"/>
    <w:rsid w:val="008C0ADB"/>
    <w:rsid w:val="008C0B51"/>
    <w:rsid w:val="008C0CD2"/>
    <w:rsid w:val="008C0E2E"/>
    <w:rsid w:val="008C0E79"/>
    <w:rsid w:val="008C0F76"/>
    <w:rsid w:val="008C1344"/>
    <w:rsid w:val="008C13EC"/>
    <w:rsid w:val="008C154A"/>
    <w:rsid w:val="008C155D"/>
    <w:rsid w:val="008C1603"/>
    <w:rsid w:val="008C1712"/>
    <w:rsid w:val="008C19DB"/>
    <w:rsid w:val="008C1A8D"/>
    <w:rsid w:val="008C1F19"/>
    <w:rsid w:val="008C1F4B"/>
    <w:rsid w:val="008C1F5F"/>
    <w:rsid w:val="008C1FC4"/>
    <w:rsid w:val="008C2061"/>
    <w:rsid w:val="008C222F"/>
    <w:rsid w:val="008C226D"/>
    <w:rsid w:val="008C2483"/>
    <w:rsid w:val="008C2509"/>
    <w:rsid w:val="008C2590"/>
    <w:rsid w:val="008C2659"/>
    <w:rsid w:val="008C2681"/>
    <w:rsid w:val="008C2751"/>
    <w:rsid w:val="008C276B"/>
    <w:rsid w:val="008C27E8"/>
    <w:rsid w:val="008C281B"/>
    <w:rsid w:val="008C28A9"/>
    <w:rsid w:val="008C28DC"/>
    <w:rsid w:val="008C2929"/>
    <w:rsid w:val="008C29E4"/>
    <w:rsid w:val="008C2CAA"/>
    <w:rsid w:val="008C2D57"/>
    <w:rsid w:val="008C2F66"/>
    <w:rsid w:val="008C3069"/>
    <w:rsid w:val="008C3187"/>
    <w:rsid w:val="008C3327"/>
    <w:rsid w:val="008C33A4"/>
    <w:rsid w:val="008C3447"/>
    <w:rsid w:val="008C34CB"/>
    <w:rsid w:val="008C35D3"/>
    <w:rsid w:val="008C395E"/>
    <w:rsid w:val="008C39AD"/>
    <w:rsid w:val="008C3A98"/>
    <w:rsid w:val="008C3AE0"/>
    <w:rsid w:val="008C3E43"/>
    <w:rsid w:val="008C3ED6"/>
    <w:rsid w:val="008C3F5F"/>
    <w:rsid w:val="008C471C"/>
    <w:rsid w:val="008C487D"/>
    <w:rsid w:val="008C4988"/>
    <w:rsid w:val="008C49E2"/>
    <w:rsid w:val="008C4B34"/>
    <w:rsid w:val="008C4BD3"/>
    <w:rsid w:val="008C4E62"/>
    <w:rsid w:val="008C4E72"/>
    <w:rsid w:val="008C4EDA"/>
    <w:rsid w:val="008C4FF5"/>
    <w:rsid w:val="008C5218"/>
    <w:rsid w:val="008C5305"/>
    <w:rsid w:val="008C5356"/>
    <w:rsid w:val="008C54AD"/>
    <w:rsid w:val="008C54C7"/>
    <w:rsid w:val="008C5502"/>
    <w:rsid w:val="008C55BC"/>
    <w:rsid w:val="008C55F7"/>
    <w:rsid w:val="008C575B"/>
    <w:rsid w:val="008C5880"/>
    <w:rsid w:val="008C5A2C"/>
    <w:rsid w:val="008C5A7D"/>
    <w:rsid w:val="008C5A9E"/>
    <w:rsid w:val="008C5BB2"/>
    <w:rsid w:val="008C5CAF"/>
    <w:rsid w:val="008C5E8E"/>
    <w:rsid w:val="008C5F0D"/>
    <w:rsid w:val="008C60AA"/>
    <w:rsid w:val="008C6145"/>
    <w:rsid w:val="008C652E"/>
    <w:rsid w:val="008C65CE"/>
    <w:rsid w:val="008C677A"/>
    <w:rsid w:val="008C6868"/>
    <w:rsid w:val="008C686D"/>
    <w:rsid w:val="008C68FE"/>
    <w:rsid w:val="008C6966"/>
    <w:rsid w:val="008C6978"/>
    <w:rsid w:val="008C6B30"/>
    <w:rsid w:val="008C6BC8"/>
    <w:rsid w:val="008C6D20"/>
    <w:rsid w:val="008C6DF7"/>
    <w:rsid w:val="008C6EBA"/>
    <w:rsid w:val="008C72B9"/>
    <w:rsid w:val="008C734A"/>
    <w:rsid w:val="008C74A2"/>
    <w:rsid w:val="008C755A"/>
    <w:rsid w:val="008C7805"/>
    <w:rsid w:val="008C78DD"/>
    <w:rsid w:val="008C7A0D"/>
    <w:rsid w:val="008C7A2B"/>
    <w:rsid w:val="008C7AD8"/>
    <w:rsid w:val="008C7D18"/>
    <w:rsid w:val="008C7D35"/>
    <w:rsid w:val="008C7E74"/>
    <w:rsid w:val="008D010C"/>
    <w:rsid w:val="008D0361"/>
    <w:rsid w:val="008D047A"/>
    <w:rsid w:val="008D0493"/>
    <w:rsid w:val="008D058C"/>
    <w:rsid w:val="008D06FA"/>
    <w:rsid w:val="008D0733"/>
    <w:rsid w:val="008D0764"/>
    <w:rsid w:val="008D080C"/>
    <w:rsid w:val="008D08B8"/>
    <w:rsid w:val="008D0A86"/>
    <w:rsid w:val="008D0B5B"/>
    <w:rsid w:val="008D0CED"/>
    <w:rsid w:val="008D0F55"/>
    <w:rsid w:val="008D1070"/>
    <w:rsid w:val="008D118E"/>
    <w:rsid w:val="008D11C9"/>
    <w:rsid w:val="008D12C7"/>
    <w:rsid w:val="008D151E"/>
    <w:rsid w:val="008D1575"/>
    <w:rsid w:val="008D185B"/>
    <w:rsid w:val="008D1B9A"/>
    <w:rsid w:val="008D1CA9"/>
    <w:rsid w:val="008D1CF5"/>
    <w:rsid w:val="008D1D3C"/>
    <w:rsid w:val="008D1D4E"/>
    <w:rsid w:val="008D1E7F"/>
    <w:rsid w:val="008D1F7B"/>
    <w:rsid w:val="008D2031"/>
    <w:rsid w:val="008D2136"/>
    <w:rsid w:val="008D240D"/>
    <w:rsid w:val="008D24ED"/>
    <w:rsid w:val="008D2530"/>
    <w:rsid w:val="008D25AB"/>
    <w:rsid w:val="008D2674"/>
    <w:rsid w:val="008D29F7"/>
    <w:rsid w:val="008D2A7D"/>
    <w:rsid w:val="008D2B3A"/>
    <w:rsid w:val="008D2B7D"/>
    <w:rsid w:val="008D2D24"/>
    <w:rsid w:val="008D329D"/>
    <w:rsid w:val="008D33A3"/>
    <w:rsid w:val="008D3415"/>
    <w:rsid w:val="008D348D"/>
    <w:rsid w:val="008D34C6"/>
    <w:rsid w:val="008D35B8"/>
    <w:rsid w:val="008D3636"/>
    <w:rsid w:val="008D3648"/>
    <w:rsid w:val="008D3806"/>
    <w:rsid w:val="008D3959"/>
    <w:rsid w:val="008D3988"/>
    <w:rsid w:val="008D39B4"/>
    <w:rsid w:val="008D3A6E"/>
    <w:rsid w:val="008D3B76"/>
    <w:rsid w:val="008D3F38"/>
    <w:rsid w:val="008D3F70"/>
    <w:rsid w:val="008D404C"/>
    <w:rsid w:val="008D40A2"/>
    <w:rsid w:val="008D40F2"/>
    <w:rsid w:val="008D413B"/>
    <w:rsid w:val="008D431C"/>
    <w:rsid w:val="008D4352"/>
    <w:rsid w:val="008D4676"/>
    <w:rsid w:val="008D477E"/>
    <w:rsid w:val="008D47DD"/>
    <w:rsid w:val="008D4815"/>
    <w:rsid w:val="008D48ED"/>
    <w:rsid w:val="008D48FB"/>
    <w:rsid w:val="008D490A"/>
    <w:rsid w:val="008D4B4E"/>
    <w:rsid w:val="008D4BCC"/>
    <w:rsid w:val="008D4E05"/>
    <w:rsid w:val="008D4E3C"/>
    <w:rsid w:val="008D4ED3"/>
    <w:rsid w:val="008D50DF"/>
    <w:rsid w:val="008D50FD"/>
    <w:rsid w:val="008D51BB"/>
    <w:rsid w:val="008D53CB"/>
    <w:rsid w:val="008D5526"/>
    <w:rsid w:val="008D5697"/>
    <w:rsid w:val="008D5739"/>
    <w:rsid w:val="008D577F"/>
    <w:rsid w:val="008D5844"/>
    <w:rsid w:val="008D58B8"/>
    <w:rsid w:val="008D5D50"/>
    <w:rsid w:val="008D5DBB"/>
    <w:rsid w:val="008D5E6E"/>
    <w:rsid w:val="008D5ED9"/>
    <w:rsid w:val="008D5FFA"/>
    <w:rsid w:val="008D6014"/>
    <w:rsid w:val="008D6674"/>
    <w:rsid w:val="008D693F"/>
    <w:rsid w:val="008D6983"/>
    <w:rsid w:val="008D6C26"/>
    <w:rsid w:val="008D6C8B"/>
    <w:rsid w:val="008D6CEE"/>
    <w:rsid w:val="008D6E63"/>
    <w:rsid w:val="008D7068"/>
    <w:rsid w:val="008D715C"/>
    <w:rsid w:val="008D7285"/>
    <w:rsid w:val="008D7378"/>
    <w:rsid w:val="008D7412"/>
    <w:rsid w:val="008D7EAC"/>
    <w:rsid w:val="008D7FF3"/>
    <w:rsid w:val="008E0331"/>
    <w:rsid w:val="008E03E6"/>
    <w:rsid w:val="008E0471"/>
    <w:rsid w:val="008E051A"/>
    <w:rsid w:val="008E05B3"/>
    <w:rsid w:val="008E07F8"/>
    <w:rsid w:val="008E0865"/>
    <w:rsid w:val="008E0899"/>
    <w:rsid w:val="008E0AAD"/>
    <w:rsid w:val="008E0B33"/>
    <w:rsid w:val="008E0B39"/>
    <w:rsid w:val="008E0BE6"/>
    <w:rsid w:val="008E0CAE"/>
    <w:rsid w:val="008E0DB5"/>
    <w:rsid w:val="008E0FBF"/>
    <w:rsid w:val="008E0FD8"/>
    <w:rsid w:val="008E106D"/>
    <w:rsid w:val="008E1120"/>
    <w:rsid w:val="008E1301"/>
    <w:rsid w:val="008E1326"/>
    <w:rsid w:val="008E1355"/>
    <w:rsid w:val="008E137C"/>
    <w:rsid w:val="008E1405"/>
    <w:rsid w:val="008E14C9"/>
    <w:rsid w:val="008E155B"/>
    <w:rsid w:val="008E1714"/>
    <w:rsid w:val="008E17D0"/>
    <w:rsid w:val="008E19D6"/>
    <w:rsid w:val="008E1A05"/>
    <w:rsid w:val="008E1A5F"/>
    <w:rsid w:val="008E1B2D"/>
    <w:rsid w:val="008E1B8D"/>
    <w:rsid w:val="008E1CB6"/>
    <w:rsid w:val="008E1CBA"/>
    <w:rsid w:val="008E1F78"/>
    <w:rsid w:val="008E1FCD"/>
    <w:rsid w:val="008E22D1"/>
    <w:rsid w:val="008E23A0"/>
    <w:rsid w:val="008E248F"/>
    <w:rsid w:val="008E2589"/>
    <w:rsid w:val="008E25F4"/>
    <w:rsid w:val="008E28B3"/>
    <w:rsid w:val="008E2AF0"/>
    <w:rsid w:val="008E2C1F"/>
    <w:rsid w:val="008E2C8A"/>
    <w:rsid w:val="008E2CB0"/>
    <w:rsid w:val="008E2D2B"/>
    <w:rsid w:val="008E2EFF"/>
    <w:rsid w:val="008E2F56"/>
    <w:rsid w:val="008E3120"/>
    <w:rsid w:val="008E3303"/>
    <w:rsid w:val="008E368A"/>
    <w:rsid w:val="008E3768"/>
    <w:rsid w:val="008E3780"/>
    <w:rsid w:val="008E387A"/>
    <w:rsid w:val="008E388D"/>
    <w:rsid w:val="008E3979"/>
    <w:rsid w:val="008E39D5"/>
    <w:rsid w:val="008E3A49"/>
    <w:rsid w:val="008E3AF5"/>
    <w:rsid w:val="008E3B77"/>
    <w:rsid w:val="008E3B7D"/>
    <w:rsid w:val="008E3C92"/>
    <w:rsid w:val="008E3CC9"/>
    <w:rsid w:val="008E3F7D"/>
    <w:rsid w:val="008E4277"/>
    <w:rsid w:val="008E42E0"/>
    <w:rsid w:val="008E4609"/>
    <w:rsid w:val="008E48FB"/>
    <w:rsid w:val="008E48FF"/>
    <w:rsid w:val="008E4978"/>
    <w:rsid w:val="008E49D0"/>
    <w:rsid w:val="008E49F1"/>
    <w:rsid w:val="008E4B5F"/>
    <w:rsid w:val="008E4BB0"/>
    <w:rsid w:val="008E4BCA"/>
    <w:rsid w:val="008E4DEE"/>
    <w:rsid w:val="008E4DF5"/>
    <w:rsid w:val="008E4DFF"/>
    <w:rsid w:val="008E4F7E"/>
    <w:rsid w:val="008E5171"/>
    <w:rsid w:val="008E5466"/>
    <w:rsid w:val="008E5559"/>
    <w:rsid w:val="008E5584"/>
    <w:rsid w:val="008E57BB"/>
    <w:rsid w:val="008E58BD"/>
    <w:rsid w:val="008E592E"/>
    <w:rsid w:val="008E5A10"/>
    <w:rsid w:val="008E5A21"/>
    <w:rsid w:val="008E5A55"/>
    <w:rsid w:val="008E5B0B"/>
    <w:rsid w:val="008E5F89"/>
    <w:rsid w:val="008E6000"/>
    <w:rsid w:val="008E6008"/>
    <w:rsid w:val="008E605D"/>
    <w:rsid w:val="008E606B"/>
    <w:rsid w:val="008E6241"/>
    <w:rsid w:val="008E62D8"/>
    <w:rsid w:val="008E63AC"/>
    <w:rsid w:val="008E64C0"/>
    <w:rsid w:val="008E6512"/>
    <w:rsid w:val="008E652A"/>
    <w:rsid w:val="008E6630"/>
    <w:rsid w:val="008E67C2"/>
    <w:rsid w:val="008E6956"/>
    <w:rsid w:val="008E6AA1"/>
    <w:rsid w:val="008E6BBF"/>
    <w:rsid w:val="008E6E31"/>
    <w:rsid w:val="008E6E82"/>
    <w:rsid w:val="008E7011"/>
    <w:rsid w:val="008E70AE"/>
    <w:rsid w:val="008E7139"/>
    <w:rsid w:val="008E715F"/>
    <w:rsid w:val="008E7175"/>
    <w:rsid w:val="008E724D"/>
    <w:rsid w:val="008E72E0"/>
    <w:rsid w:val="008E72EB"/>
    <w:rsid w:val="008E7469"/>
    <w:rsid w:val="008E74B5"/>
    <w:rsid w:val="008E76CC"/>
    <w:rsid w:val="008E7826"/>
    <w:rsid w:val="008E78EC"/>
    <w:rsid w:val="008E78FD"/>
    <w:rsid w:val="008E7C15"/>
    <w:rsid w:val="008E7E66"/>
    <w:rsid w:val="008E9160"/>
    <w:rsid w:val="008F001B"/>
    <w:rsid w:val="008F01AE"/>
    <w:rsid w:val="008F01E8"/>
    <w:rsid w:val="008F02D1"/>
    <w:rsid w:val="008F02F8"/>
    <w:rsid w:val="008F055E"/>
    <w:rsid w:val="008F067B"/>
    <w:rsid w:val="008F0758"/>
    <w:rsid w:val="008F0779"/>
    <w:rsid w:val="008F07C7"/>
    <w:rsid w:val="008F0856"/>
    <w:rsid w:val="008F08AA"/>
    <w:rsid w:val="008F08FB"/>
    <w:rsid w:val="008F092F"/>
    <w:rsid w:val="008F0AEB"/>
    <w:rsid w:val="008F0B05"/>
    <w:rsid w:val="008F0B48"/>
    <w:rsid w:val="008F0C9E"/>
    <w:rsid w:val="008F0D99"/>
    <w:rsid w:val="008F0E4D"/>
    <w:rsid w:val="008F0E80"/>
    <w:rsid w:val="008F1271"/>
    <w:rsid w:val="008F127B"/>
    <w:rsid w:val="008F128A"/>
    <w:rsid w:val="008F1326"/>
    <w:rsid w:val="008F1375"/>
    <w:rsid w:val="008F14A5"/>
    <w:rsid w:val="008F14D7"/>
    <w:rsid w:val="008F15A1"/>
    <w:rsid w:val="008F186A"/>
    <w:rsid w:val="008F1A41"/>
    <w:rsid w:val="008F1B61"/>
    <w:rsid w:val="008F1BCC"/>
    <w:rsid w:val="008F1DDA"/>
    <w:rsid w:val="008F1F10"/>
    <w:rsid w:val="008F1FB2"/>
    <w:rsid w:val="008F2021"/>
    <w:rsid w:val="008F254C"/>
    <w:rsid w:val="008F26B4"/>
    <w:rsid w:val="008F277E"/>
    <w:rsid w:val="008F2801"/>
    <w:rsid w:val="008F2844"/>
    <w:rsid w:val="008F2931"/>
    <w:rsid w:val="008F2A16"/>
    <w:rsid w:val="008F2AE4"/>
    <w:rsid w:val="008F2B26"/>
    <w:rsid w:val="008F2C95"/>
    <w:rsid w:val="008F2D48"/>
    <w:rsid w:val="008F2DC9"/>
    <w:rsid w:val="008F2E1D"/>
    <w:rsid w:val="008F2EF1"/>
    <w:rsid w:val="008F2F4D"/>
    <w:rsid w:val="008F3169"/>
    <w:rsid w:val="008F348E"/>
    <w:rsid w:val="008F350F"/>
    <w:rsid w:val="008F35A8"/>
    <w:rsid w:val="008F3687"/>
    <w:rsid w:val="008F379A"/>
    <w:rsid w:val="008F37F3"/>
    <w:rsid w:val="008F38A8"/>
    <w:rsid w:val="008F39C5"/>
    <w:rsid w:val="008F3A8A"/>
    <w:rsid w:val="008F3CCF"/>
    <w:rsid w:val="008F3D19"/>
    <w:rsid w:val="008F3D81"/>
    <w:rsid w:val="008F3D86"/>
    <w:rsid w:val="008F3D9C"/>
    <w:rsid w:val="008F3F4C"/>
    <w:rsid w:val="008F3F74"/>
    <w:rsid w:val="008F3F7B"/>
    <w:rsid w:val="008F3FF1"/>
    <w:rsid w:val="008F4002"/>
    <w:rsid w:val="008F4065"/>
    <w:rsid w:val="008F4178"/>
    <w:rsid w:val="008F431E"/>
    <w:rsid w:val="008F46A4"/>
    <w:rsid w:val="008F4734"/>
    <w:rsid w:val="008F486E"/>
    <w:rsid w:val="008F4920"/>
    <w:rsid w:val="008F4A90"/>
    <w:rsid w:val="008F4B0F"/>
    <w:rsid w:val="008F4B6A"/>
    <w:rsid w:val="008F4C44"/>
    <w:rsid w:val="008F4D02"/>
    <w:rsid w:val="008F5021"/>
    <w:rsid w:val="008F50C1"/>
    <w:rsid w:val="008F526B"/>
    <w:rsid w:val="008F5285"/>
    <w:rsid w:val="008F52A0"/>
    <w:rsid w:val="008F52D8"/>
    <w:rsid w:val="008F5337"/>
    <w:rsid w:val="008F55AA"/>
    <w:rsid w:val="008F57FB"/>
    <w:rsid w:val="008F58C4"/>
    <w:rsid w:val="008F58EA"/>
    <w:rsid w:val="008F5989"/>
    <w:rsid w:val="008F5B92"/>
    <w:rsid w:val="008F5BF5"/>
    <w:rsid w:val="008F5C2B"/>
    <w:rsid w:val="008F5D80"/>
    <w:rsid w:val="008F5EC9"/>
    <w:rsid w:val="008F5F29"/>
    <w:rsid w:val="008F6011"/>
    <w:rsid w:val="008F6075"/>
    <w:rsid w:val="008F6099"/>
    <w:rsid w:val="008F61D3"/>
    <w:rsid w:val="008F62F4"/>
    <w:rsid w:val="008F636F"/>
    <w:rsid w:val="008F637E"/>
    <w:rsid w:val="008F64DB"/>
    <w:rsid w:val="008F660B"/>
    <w:rsid w:val="008F682E"/>
    <w:rsid w:val="008F6867"/>
    <w:rsid w:val="008F68B9"/>
    <w:rsid w:val="008F690F"/>
    <w:rsid w:val="008F692A"/>
    <w:rsid w:val="008F6AAA"/>
    <w:rsid w:val="008F6C2A"/>
    <w:rsid w:val="008F6C9D"/>
    <w:rsid w:val="008F6CA4"/>
    <w:rsid w:val="008F6DB5"/>
    <w:rsid w:val="008F6E4B"/>
    <w:rsid w:val="008F6E4D"/>
    <w:rsid w:val="008F6F72"/>
    <w:rsid w:val="008F6FB8"/>
    <w:rsid w:val="008F740D"/>
    <w:rsid w:val="008F7449"/>
    <w:rsid w:val="008F744E"/>
    <w:rsid w:val="008F75E5"/>
    <w:rsid w:val="008F7701"/>
    <w:rsid w:val="008F7726"/>
    <w:rsid w:val="008F772B"/>
    <w:rsid w:val="008F79B2"/>
    <w:rsid w:val="008F7A46"/>
    <w:rsid w:val="008F7D3F"/>
    <w:rsid w:val="008F7DDE"/>
    <w:rsid w:val="008F7E7E"/>
    <w:rsid w:val="008F7FD8"/>
    <w:rsid w:val="00900096"/>
    <w:rsid w:val="00900131"/>
    <w:rsid w:val="009006D6"/>
    <w:rsid w:val="00900799"/>
    <w:rsid w:val="00900C0C"/>
    <w:rsid w:val="00900E13"/>
    <w:rsid w:val="00900E9A"/>
    <w:rsid w:val="00900EE5"/>
    <w:rsid w:val="00900FEC"/>
    <w:rsid w:val="009010C3"/>
    <w:rsid w:val="00901141"/>
    <w:rsid w:val="009011C9"/>
    <w:rsid w:val="00901416"/>
    <w:rsid w:val="00901448"/>
    <w:rsid w:val="00901562"/>
    <w:rsid w:val="009015AD"/>
    <w:rsid w:val="00901901"/>
    <w:rsid w:val="00901A4F"/>
    <w:rsid w:val="00901BDD"/>
    <w:rsid w:val="00901C37"/>
    <w:rsid w:val="00901D0C"/>
    <w:rsid w:val="00901DA2"/>
    <w:rsid w:val="00901F25"/>
    <w:rsid w:val="00901FB2"/>
    <w:rsid w:val="009020E1"/>
    <w:rsid w:val="009022C6"/>
    <w:rsid w:val="009024DD"/>
    <w:rsid w:val="009024F7"/>
    <w:rsid w:val="00902771"/>
    <w:rsid w:val="00902ABC"/>
    <w:rsid w:val="00902B30"/>
    <w:rsid w:val="00902C45"/>
    <w:rsid w:val="00902C85"/>
    <w:rsid w:val="0090300D"/>
    <w:rsid w:val="009031A7"/>
    <w:rsid w:val="009035D7"/>
    <w:rsid w:val="00903709"/>
    <w:rsid w:val="00903A34"/>
    <w:rsid w:val="00903C3A"/>
    <w:rsid w:val="00903CB3"/>
    <w:rsid w:val="00903D7F"/>
    <w:rsid w:val="00903EB2"/>
    <w:rsid w:val="00903FD6"/>
    <w:rsid w:val="0090408C"/>
    <w:rsid w:val="00904295"/>
    <w:rsid w:val="009042E1"/>
    <w:rsid w:val="00904AB1"/>
    <w:rsid w:val="00904ADC"/>
    <w:rsid w:val="00904B6B"/>
    <w:rsid w:val="00904B85"/>
    <w:rsid w:val="00904C64"/>
    <w:rsid w:val="00904DC0"/>
    <w:rsid w:val="009050BF"/>
    <w:rsid w:val="009050EF"/>
    <w:rsid w:val="009050F9"/>
    <w:rsid w:val="0090537A"/>
    <w:rsid w:val="009053A9"/>
    <w:rsid w:val="009053E8"/>
    <w:rsid w:val="0090549B"/>
    <w:rsid w:val="00905614"/>
    <w:rsid w:val="0090582D"/>
    <w:rsid w:val="00905833"/>
    <w:rsid w:val="0090598E"/>
    <w:rsid w:val="009059DC"/>
    <w:rsid w:val="00905B58"/>
    <w:rsid w:val="00905BCE"/>
    <w:rsid w:val="00905C2B"/>
    <w:rsid w:val="00905DBB"/>
    <w:rsid w:val="00905FA6"/>
    <w:rsid w:val="00906005"/>
    <w:rsid w:val="00906019"/>
    <w:rsid w:val="00906061"/>
    <w:rsid w:val="00906462"/>
    <w:rsid w:val="009064EB"/>
    <w:rsid w:val="0090660F"/>
    <w:rsid w:val="00906719"/>
    <w:rsid w:val="00906769"/>
    <w:rsid w:val="009067D8"/>
    <w:rsid w:val="009067E8"/>
    <w:rsid w:val="00906910"/>
    <w:rsid w:val="0090691D"/>
    <w:rsid w:val="009069EF"/>
    <w:rsid w:val="00906B9F"/>
    <w:rsid w:val="00906BB3"/>
    <w:rsid w:val="00906C98"/>
    <w:rsid w:val="00906D6F"/>
    <w:rsid w:val="00906DA2"/>
    <w:rsid w:val="00906E8F"/>
    <w:rsid w:val="00906F10"/>
    <w:rsid w:val="009071FB"/>
    <w:rsid w:val="009071FC"/>
    <w:rsid w:val="009072DF"/>
    <w:rsid w:val="00907328"/>
    <w:rsid w:val="0090754E"/>
    <w:rsid w:val="0090756D"/>
    <w:rsid w:val="00907658"/>
    <w:rsid w:val="0090779F"/>
    <w:rsid w:val="00907A00"/>
    <w:rsid w:val="00907A17"/>
    <w:rsid w:val="00907CC2"/>
    <w:rsid w:val="00907CDD"/>
    <w:rsid w:val="00907DE2"/>
    <w:rsid w:val="00907F64"/>
    <w:rsid w:val="00910046"/>
    <w:rsid w:val="0091006F"/>
    <w:rsid w:val="0091010D"/>
    <w:rsid w:val="0091029D"/>
    <w:rsid w:val="0091073A"/>
    <w:rsid w:val="009107AB"/>
    <w:rsid w:val="00910829"/>
    <w:rsid w:val="0091083D"/>
    <w:rsid w:val="00910879"/>
    <w:rsid w:val="0091092C"/>
    <w:rsid w:val="00910BD7"/>
    <w:rsid w:val="00910EC5"/>
    <w:rsid w:val="00910F4B"/>
    <w:rsid w:val="00910F7B"/>
    <w:rsid w:val="00910FCB"/>
    <w:rsid w:val="009112B4"/>
    <w:rsid w:val="009112C1"/>
    <w:rsid w:val="00911318"/>
    <w:rsid w:val="00911715"/>
    <w:rsid w:val="00911AB4"/>
    <w:rsid w:val="00911B24"/>
    <w:rsid w:val="00911B91"/>
    <w:rsid w:val="00911C6A"/>
    <w:rsid w:val="00911E41"/>
    <w:rsid w:val="00911EBD"/>
    <w:rsid w:val="00912025"/>
    <w:rsid w:val="009120FC"/>
    <w:rsid w:val="00912521"/>
    <w:rsid w:val="0091278F"/>
    <w:rsid w:val="009127C9"/>
    <w:rsid w:val="009128A3"/>
    <w:rsid w:val="009128EE"/>
    <w:rsid w:val="009129F2"/>
    <w:rsid w:val="00912C02"/>
    <w:rsid w:val="00912C7F"/>
    <w:rsid w:val="00912CC1"/>
    <w:rsid w:val="00912CE8"/>
    <w:rsid w:val="00913077"/>
    <w:rsid w:val="0091314E"/>
    <w:rsid w:val="00913264"/>
    <w:rsid w:val="009132B1"/>
    <w:rsid w:val="0091335A"/>
    <w:rsid w:val="009134F4"/>
    <w:rsid w:val="00913504"/>
    <w:rsid w:val="00913586"/>
    <w:rsid w:val="009135C7"/>
    <w:rsid w:val="009138B5"/>
    <w:rsid w:val="00913916"/>
    <w:rsid w:val="00913E1C"/>
    <w:rsid w:val="00913E81"/>
    <w:rsid w:val="00913E87"/>
    <w:rsid w:val="00913EA4"/>
    <w:rsid w:val="00913F73"/>
    <w:rsid w:val="009141E8"/>
    <w:rsid w:val="0091426C"/>
    <w:rsid w:val="0091434A"/>
    <w:rsid w:val="009143EE"/>
    <w:rsid w:val="009145E1"/>
    <w:rsid w:val="0091461A"/>
    <w:rsid w:val="00914849"/>
    <w:rsid w:val="00914869"/>
    <w:rsid w:val="009149B2"/>
    <w:rsid w:val="00914A9E"/>
    <w:rsid w:val="00914C11"/>
    <w:rsid w:val="00914C20"/>
    <w:rsid w:val="00914D36"/>
    <w:rsid w:val="00914E58"/>
    <w:rsid w:val="00914E8B"/>
    <w:rsid w:val="0091514E"/>
    <w:rsid w:val="009153BB"/>
    <w:rsid w:val="00915593"/>
    <w:rsid w:val="00915746"/>
    <w:rsid w:val="00915855"/>
    <w:rsid w:val="009158C6"/>
    <w:rsid w:val="00915910"/>
    <w:rsid w:val="00915979"/>
    <w:rsid w:val="009159F5"/>
    <w:rsid w:val="00915AB0"/>
    <w:rsid w:val="00915CAB"/>
    <w:rsid w:val="00915DF6"/>
    <w:rsid w:val="00915EB9"/>
    <w:rsid w:val="00916016"/>
    <w:rsid w:val="00916035"/>
    <w:rsid w:val="009160C5"/>
    <w:rsid w:val="009162B7"/>
    <w:rsid w:val="00916343"/>
    <w:rsid w:val="00916408"/>
    <w:rsid w:val="0091646A"/>
    <w:rsid w:val="00916472"/>
    <w:rsid w:val="009166AF"/>
    <w:rsid w:val="00916B33"/>
    <w:rsid w:val="00916D02"/>
    <w:rsid w:val="00916FD3"/>
    <w:rsid w:val="0091710D"/>
    <w:rsid w:val="00917333"/>
    <w:rsid w:val="00917563"/>
    <w:rsid w:val="009175EA"/>
    <w:rsid w:val="009178F2"/>
    <w:rsid w:val="00917DB9"/>
    <w:rsid w:val="00917E3E"/>
    <w:rsid w:val="00920034"/>
    <w:rsid w:val="00920056"/>
    <w:rsid w:val="00920119"/>
    <w:rsid w:val="00920139"/>
    <w:rsid w:val="009202E3"/>
    <w:rsid w:val="00920308"/>
    <w:rsid w:val="00920473"/>
    <w:rsid w:val="00920629"/>
    <w:rsid w:val="0092066D"/>
    <w:rsid w:val="009207D2"/>
    <w:rsid w:val="009207FE"/>
    <w:rsid w:val="0092092C"/>
    <w:rsid w:val="00920974"/>
    <w:rsid w:val="00920A27"/>
    <w:rsid w:val="00920A3E"/>
    <w:rsid w:val="00920ABF"/>
    <w:rsid w:val="00920BF7"/>
    <w:rsid w:val="00921054"/>
    <w:rsid w:val="009210ED"/>
    <w:rsid w:val="00921438"/>
    <w:rsid w:val="00921655"/>
    <w:rsid w:val="009218BA"/>
    <w:rsid w:val="00921A4C"/>
    <w:rsid w:val="00921BCC"/>
    <w:rsid w:val="00921DEA"/>
    <w:rsid w:val="00921F05"/>
    <w:rsid w:val="00922232"/>
    <w:rsid w:val="00922290"/>
    <w:rsid w:val="009223A8"/>
    <w:rsid w:val="009224DA"/>
    <w:rsid w:val="009226A1"/>
    <w:rsid w:val="009226D4"/>
    <w:rsid w:val="0092272E"/>
    <w:rsid w:val="00922885"/>
    <w:rsid w:val="00922886"/>
    <w:rsid w:val="00922905"/>
    <w:rsid w:val="0092294B"/>
    <w:rsid w:val="009229FC"/>
    <w:rsid w:val="00922B0F"/>
    <w:rsid w:val="00922BAB"/>
    <w:rsid w:val="00922C17"/>
    <w:rsid w:val="00922D5F"/>
    <w:rsid w:val="00922F98"/>
    <w:rsid w:val="009232A6"/>
    <w:rsid w:val="00923308"/>
    <w:rsid w:val="00923407"/>
    <w:rsid w:val="0092346E"/>
    <w:rsid w:val="0092351F"/>
    <w:rsid w:val="00923980"/>
    <w:rsid w:val="00923A9D"/>
    <w:rsid w:val="00923BB9"/>
    <w:rsid w:val="00923FF1"/>
    <w:rsid w:val="00924085"/>
    <w:rsid w:val="0092422D"/>
    <w:rsid w:val="009243A6"/>
    <w:rsid w:val="00924967"/>
    <w:rsid w:val="00924986"/>
    <w:rsid w:val="009249A3"/>
    <w:rsid w:val="00924B4B"/>
    <w:rsid w:val="00924BB3"/>
    <w:rsid w:val="00924BED"/>
    <w:rsid w:val="00924CDE"/>
    <w:rsid w:val="00924DD6"/>
    <w:rsid w:val="00924E7E"/>
    <w:rsid w:val="00924F84"/>
    <w:rsid w:val="00924FC0"/>
    <w:rsid w:val="009250DE"/>
    <w:rsid w:val="009250F0"/>
    <w:rsid w:val="00925104"/>
    <w:rsid w:val="00925199"/>
    <w:rsid w:val="009251C6"/>
    <w:rsid w:val="00925280"/>
    <w:rsid w:val="009252ED"/>
    <w:rsid w:val="009253AC"/>
    <w:rsid w:val="009253E7"/>
    <w:rsid w:val="009254C5"/>
    <w:rsid w:val="0092562A"/>
    <w:rsid w:val="009256D8"/>
    <w:rsid w:val="009256E8"/>
    <w:rsid w:val="00925711"/>
    <w:rsid w:val="00925915"/>
    <w:rsid w:val="0092593E"/>
    <w:rsid w:val="00925AB5"/>
    <w:rsid w:val="00925AEC"/>
    <w:rsid w:val="00925CD1"/>
    <w:rsid w:val="00925D64"/>
    <w:rsid w:val="00925D83"/>
    <w:rsid w:val="00925DCA"/>
    <w:rsid w:val="00925E06"/>
    <w:rsid w:val="00925EC2"/>
    <w:rsid w:val="00925F10"/>
    <w:rsid w:val="00925F2E"/>
    <w:rsid w:val="00926120"/>
    <w:rsid w:val="00926325"/>
    <w:rsid w:val="0092635B"/>
    <w:rsid w:val="009264D2"/>
    <w:rsid w:val="0092654B"/>
    <w:rsid w:val="009265E6"/>
    <w:rsid w:val="00926630"/>
    <w:rsid w:val="00926719"/>
    <w:rsid w:val="0092696C"/>
    <w:rsid w:val="00926B51"/>
    <w:rsid w:val="00926E20"/>
    <w:rsid w:val="0092705D"/>
    <w:rsid w:val="0092711B"/>
    <w:rsid w:val="00927214"/>
    <w:rsid w:val="009272F2"/>
    <w:rsid w:val="00927314"/>
    <w:rsid w:val="00927406"/>
    <w:rsid w:val="0092749E"/>
    <w:rsid w:val="009274EA"/>
    <w:rsid w:val="009276D2"/>
    <w:rsid w:val="009276D9"/>
    <w:rsid w:val="009278D0"/>
    <w:rsid w:val="00927CE8"/>
    <w:rsid w:val="00927F15"/>
    <w:rsid w:val="00927FC7"/>
    <w:rsid w:val="00930191"/>
    <w:rsid w:val="0093035C"/>
    <w:rsid w:val="009303B0"/>
    <w:rsid w:val="009304D4"/>
    <w:rsid w:val="0093053F"/>
    <w:rsid w:val="009305E7"/>
    <w:rsid w:val="009305FB"/>
    <w:rsid w:val="00930787"/>
    <w:rsid w:val="0093081C"/>
    <w:rsid w:val="00930858"/>
    <w:rsid w:val="00930870"/>
    <w:rsid w:val="00930BE0"/>
    <w:rsid w:val="00930C54"/>
    <w:rsid w:val="00930C8A"/>
    <w:rsid w:val="00930DDC"/>
    <w:rsid w:val="0093100B"/>
    <w:rsid w:val="009314E8"/>
    <w:rsid w:val="00931521"/>
    <w:rsid w:val="009316AB"/>
    <w:rsid w:val="0093188B"/>
    <w:rsid w:val="009318EF"/>
    <w:rsid w:val="009318F2"/>
    <w:rsid w:val="009318F8"/>
    <w:rsid w:val="00931B7E"/>
    <w:rsid w:val="00931D08"/>
    <w:rsid w:val="00931F7B"/>
    <w:rsid w:val="00931FAB"/>
    <w:rsid w:val="00931FD9"/>
    <w:rsid w:val="0093202B"/>
    <w:rsid w:val="0093226D"/>
    <w:rsid w:val="009322B7"/>
    <w:rsid w:val="00932457"/>
    <w:rsid w:val="0093248E"/>
    <w:rsid w:val="00932545"/>
    <w:rsid w:val="00932555"/>
    <w:rsid w:val="00932605"/>
    <w:rsid w:val="00932715"/>
    <w:rsid w:val="00932847"/>
    <w:rsid w:val="0093292E"/>
    <w:rsid w:val="00932B4C"/>
    <w:rsid w:val="00932C0D"/>
    <w:rsid w:val="00932E07"/>
    <w:rsid w:val="00932E30"/>
    <w:rsid w:val="00932EA3"/>
    <w:rsid w:val="00932F8C"/>
    <w:rsid w:val="00933022"/>
    <w:rsid w:val="009331D9"/>
    <w:rsid w:val="009332C7"/>
    <w:rsid w:val="009334FA"/>
    <w:rsid w:val="00933665"/>
    <w:rsid w:val="0093371A"/>
    <w:rsid w:val="00933738"/>
    <w:rsid w:val="009337AC"/>
    <w:rsid w:val="0093384D"/>
    <w:rsid w:val="0093393D"/>
    <w:rsid w:val="00933C12"/>
    <w:rsid w:val="00933DB9"/>
    <w:rsid w:val="00933DE0"/>
    <w:rsid w:val="00933FE3"/>
    <w:rsid w:val="00934249"/>
    <w:rsid w:val="0093439F"/>
    <w:rsid w:val="009346D7"/>
    <w:rsid w:val="00934A71"/>
    <w:rsid w:val="00934B79"/>
    <w:rsid w:val="00934CBF"/>
    <w:rsid w:val="00934E60"/>
    <w:rsid w:val="00934EA1"/>
    <w:rsid w:val="00934F00"/>
    <w:rsid w:val="00934F3D"/>
    <w:rsid w:val="0093508E"/>
    <w:rsid w:val="00935384"/>
    <w:rsid w:val="009353B5"/>
    <w:rsid w:val="009354A4"/>
    <w:rsid w:val="009355D1"/>
    <w:rsid w:val="00935630"/>
    <w:rsid w:val="009356AD"/>
    <w:rsid w:val="009356DE"/>
    <w:rsid w:val="0093571F"/>
    <w:rsid w:val="00935A3E"/>
    <w:rsid w:val="00935BB6"/>
    <w:rsid w:val="00935BFC"/>
    <w:rsid w:val="00935C7B"/>
    <w:rsid w:val="00935CB9"/>
    <w:rsid w:val="00935E24"/>
    <w:rsid w:val="00936145"/>
    <w:rsid w:val="00936599"/>
    <w:rsid w:val="009366B8"/>
    <w:rsid w:val="0093681D"/>
    <w:rsid w:val="0093684E"/>
    <w:rsid w:val="009369F4"/>
    <w:rsid w:val="00936AC0"/>
    <w:rsid w:val="00936AE5"/>
    <w:rsid w:val="00936CEE"/>
    <w:rsid w:val="00936F85"/>
    <w:rsid w:val="009371BA"/>
    <w:rsid w:val="009371EF"/>
    <w:rsid w:val="0093751A"/>
    <w:rsid w:val="00937968"/>
    <w:rsid w:val="009379D0"/>
    <w:rsid w:val="00937ADA"/>
    <w:rsid w:val="00937ADF"/>
    <w:rsid w:val="00937BCF"/>
    <w:rsid w:val="00937F5B"/>
    <w:rsid w:val="0094019A"/>
    <w:rsid w:val="00940214"/>
    <w:rsid w:val="0094027A"/>
    <w:rsid w:val="009403E1"/>
    <w:rsid w:val="00940A06"/>
    <w:rsid w:val="00940A90"/>
    <w:rsid w:val="00940B40"/>
    <w:rsid w:val="00940D6B"/>
    <w:rsid w:val="00940EB2"/>
    <w:rsid w:val="00940FD6"/>
    <w:rsid w:val="00941259"/>
    <w:rsid w:val="009413B2"/>
    <w:rsid w:val="0094150D"/>
    <w:rsid w:val="00941561"/>
    <w:rsid w:val="009418D4"/>
    <w:rsid w:val="00941A60"/>
    <w:rsid w:val="00941B5E"/>
    <w:rsid w:val="00941B65"/>
    <w:rsid w:val="00941C49"/>
    <w:rsid w:val="00941E48"/>
    <w:rsid w:val="00942001"/>
    <w:rsid w:val="00942053"/>
    <w:rsid w:val="00942134"/>
    <w:rsid w:val="00942158"/>
    <w:rsid w:val="00942168"/>
    <w:rsid w:val="009421AE"/>
    <w:rsid w:val="00942292"/>
    <w:rsid w:val="00942422"/>
    <w:rsid w:val="00942477"/>
    <w:rsid w:val="00942518"/>
    <w:rsid w:val="00942589"/>
    <w:rsid w:val="009425B4"/>
    <w:rsid w:val="0094260B"/>
    <w:rsid w:val="009427EC"/>
    <w:rsid w:val="0094289B"/>
    <w:rsid w:val="0094291C"/>
    <w:rsid w:val="00942D2F"/>
    <w:rsid w:val="00942ECE"/>
    <w:rsid w:val="00942EF6"/>
    <w:rsid w:val="00943073"/>
    <w:rsid w:val="0094313E"/>
    <w:rsid w:val="00943181"/>
    <w:rsid w:val="009435EC"/>
    <w:rsid w:val="009435FC"/>
    <w:rsid w:val="00943795"/>
    <w:rsid w:val="00943855"/>
    <w:rsid w:val="00943B96"/>
    <w:rsid w:val="00943B99"/>
    <w:rsid w:val="00943CC9"/>
    <w:rsid w:val="00943D1A"/>
    <w:rsid w:val="00943D76"/>
    <w:rsid w:val="009440CA"/>
    <w:rsid w:val="0094413D"/>
    <w:rsid w:val="00944215"/>
    <w:rsid w:val="009444F0"/>
    <w:rsid w:val="009445B6"/>
    <w:rsid w:val="00944611"/>
    <w:rsid w:val="009446B4"/>
    <w:rsid w:val="009446E8"/>
    <w:rsid w:val="00944875"/>
    <w:rsid w:val="00944A28"/>
    <w:rsid w:val="00944A38"/>
    <w:rsid w:val="00944A67"/>
    <w:rsid w:val="00944A94"/>
    <w:rsid w:val="00944B04"/>
    <w:rsid w:val="00944B43"/>
    <w:rsid w:val="00944BD8"/>
    <w:rsid w:val="00944DA1"/>
    <w:rsid w:val="00944E1F"/>
    <w:rsid w:val="00944E92"/>
    <w:rsid w:val="0094520E"/>
    <w:rsid w:val="00945249"/>
    <w:rsid w:val="009453C3"/>
    <w:rsid w:val="009454D7"/>
    <w:rsid w:val="009454FB"/>
    <w:rsid w:val="00945940"/>
    <w:rsid w:val="00945A37"/>
    <w:rsid w:val="00945AA3"/>
    <w:rsid w:val="00945CC8"/>
    <w:rsid w:val="00945CD2"/>
    <w:rsid w:val="00945D93"/>
    <w:rsid w:val="00945EB7"/>
    <w:rsid w:val="00945F4C"/>
    <w:rsid w:val="009460D2"/>
    <w:rsid w:val="009461A0"/>
    <w:rsid w:val="0094624C"/>
    <w:rsid w:val="009462E9"/>
    <w:rsid w:val="00946416"/>
    <w:rsid w:val="0094642B"/>
    <w:rsid w:val="00946470"/>
    <w:rsid w:val="009464E2"/>
    <w:rsid w:val="0094658C"/>
    <w:rsid w:val="00946605"/>
    <w:rsid w:val="009466FC"/>
    <w:rsid w:val="0094698A"/>
    <w:rsid w:val="00946E5E"/>
    <w:rsid w:val="00946E61"/>
    <w:rsid w:val="009471F2"/>
    <w:rsid w:val="0094729A"/>
    <w:rsid w:val="0094732E"/>
    <w:rsid w:val="00947363"/>
    <w:rsid w:val="00947608"/>
    <w:rsid w:val="0094785E"/>
    <w:rsid w:val="0094798C"/>
    <w:rsid w:val="00947C15"/>
    <w:rsid w:val="00947CC0"/>
    <w:rsid w:val="00947E60"/>
    <w:rsid w:val="00947FB8"/>
    <w:rsid w:val="0094A84F"/>
    <w:rsid w:val="00950152"/>
    <w:rsid w:val="0095024D"/>
    <w:rsid w:val="00950266"/>
    <w:rsid w:val="009502F4"/>
    <w:rsid w:val="00950390"/>
    <w:rsid w:val="00950442"/>
    <w:rsid w:val="0095051C"/>
    <w:rsid w:val="00950571"/>
    <w:rsid w:val="009507FC"/>
    <w:rsid w:val="0095088C"/>
    <w:rsid w:val="009508B8"/>
    <w:rsid w:val="00950995"/>
    <w:rsid w:val="00950A92"/>
    <w:rsid w:val="00950B59"/>
    <w:rsid w:val="00950BAC"/>
    <w:rsid w:val="00950BB0"/>
    <w:rsid w:val="00950CA0"/>
    <w:rsid w:val="00950D43"/>
    <w:rsid w:val="00950DB7"/>
    <w:rsid w:val="00950E75"/>
    <w:rsid w:val="00951085"/>
    <w:rsid w:val="009510DA"/>
    <w:rsid w:val="00951367"/>
    <w:rsid w:val="009513B1"/>
    <w:rsid w:val="009513FE"/>
    <w:rsid w:val="0095149A"/>
    <w:rsid w:val="00951857"/>
    <w:rsid w:val="009518F8"/>
    <w:rsid w:val="00951C52"/>
    <w:rsid w:val="00951D00"/>
    <w:rsid w:val="00951FBC"/>
    <w:rsid w:val="00952061"/>
    <w:rsid w:val="009522E4"/>
    <w:rsid w:val="0095276B"/>
    <w:rsid w:val="00952886"/>
    <w:rsid w:val="009529D4"/>
    <w:rsid w:val="00952E11"/>
    <w:rsid w:val="00952E41"/>
    <w:rsid w:val="00952E78"/>
    <w:rsid w:val="009530D6"/>
    <w:rsid w:val="009530E7"/>
    <w:rsid w:val="00953333"/>
    <w:rsid w:val="00953408"/>
    <w:rsid w:val="00953555"/>
    <w:rsid w:val="009535A8"/>
    <w:rsid w:val="0095361C"/>
    <w:rsid w:val="00953806"/>
    <w:rsid w:val="009538D0"/>
    <w:rsid w:val="00953A35"/>
    <w:rsid w:val="00953BD5"/>
    <w:rsid w:val="00953D00"/>
    <w:rsid w:val="00953EDE"/>
    <w:rsid w:val="00953F76"/>
    <w:rsid w:val="00953FEF"/>
    <w:rsid w:val="00954095"/>
    <w:rsid w:val="00954151"/>
    <w:rsid w:val="00954152"/>
    <w:rsid w:val="00954199"/>
    <w:rsid w:val="00954225"/>
    <w:rsid w:val="009542A0"/>
    <w:rsid w:val="00954374"/>
    <w:rsid w:val="00954436"/>
    <w:rsid w:val="00954553"/>
    <w:rsid w:val="00954778"/>
    <w:rsid w:val="0095488D"/>
    <w:rsid w:val="00954A17"/>
    <w:rsid w:val="00954C76"/>
    <w:rsid w:val="00954F67"/>
    <w:rsid w:val="00954FB1"/>
    <w:rsid w:val="00955003"/>
    <w:rsid w:val="009552D9"/>
    <w:rsid w:val="00955344"/>
    <w:rsid w:val="00955362"/>
    <w:rsid w:val="0095540E"/>
    <w:rsid w:val="00955646"/>
    <w:rsid w:val="00955677"/>
    <w:rsid w:val="009556D0"/>
    <w:rsid w:val="009558B2"/>
    <w:rsid w:val="00955911"/>
    <w:rsid w:val="00955947"/>
    <w:rsid w:val="00955A6C"/>
    <w:rsid w:val="00955AC6"/>
    <w:rsid w:val="00955B74"/>
    <w:rsid w:val="00955D2B"/>
    <w:rsid w:val="00955D69"/>
    <w:rsid w:val="00955F2A"/>
    <w:rsid w:val="00956500"/>
    <w:rsid w:val="0095650E"/>
    <w:rsid w:val="00956516"/>
    <w:rsid w:val="0095658B"/>
    <w:rsid w:val="00956965"/>
    <w:rsid w:val="009569CB"/>
    <w:rsid w:val="00956A41"/>
    <w:rsid w:val="00956B51"/>
    <w:rsid w:val="00956E1F"/>
    <w:rsid w:val="00956E58"/>
    <w:rsid w:val="00956F8E"/>
    <w:rsid w:val="00957073"/>
    <w:rsid w:val="00957124"/>
    <w:rsid w:val="00957208"/>
    <w:rsid w:val="0095746D"/>
    <w:rsid w:val="009574B9"/>
    <w:rsid w:val="009574BD"/>
    <w:rsid w:val="009575C6"/>
    <w:rsid w:val="00957655"/>
    <w:rsid w:val="00957781"/>
    <w:rsid w:val="009578A3"/>
    <w:rsid w:val="009578C3"/>
    <w:rsid w:val="009579AD"/>
    <w:rsid w:val="009579EE"/>
    <w:rsid w:val="00957B2E"/>
    <w:rsid w:val="00957BD0"/>
    <w:rsid w:val="00957CA4"/>
    <w:rsid w:val="00957CB0"/>
    <w:rsid w:val="00957E54"/>
    <w:rsid w:val="00957E5D"/>
    <w:rsid w:val="00957FD2"/>
    <w:rsid w:val="00960038"/>
    <w:rsid w:val="009600ED"/>
    <w:rsid w:val="00960199"/>
    <w:rsid w:val="0096033E"/>
    <w:rsid w:val="00960351"/>
    <w:rsid w:val="00960367"/>
    <w:rsid w:val="00960388"/>
    <w:rsid w:val="00960535"/>
    <w:rsid w:val="00960886"/>
    <w:rsid w:val="00960BE7"/>
    <w:rsid w:val="00960CE1"/>
    <w:rsid w:val="00960D27"/>
    <w:rsid w:val="00960D86"/>
    <w:rsid w:val="00960F6B"/>
    <w:rsid w:val="00961052"/>
    <w:rsid w:val="0096112D"/>
    <w:rsid w:val="0096135F"/>
    <w:rsid w:val="00961471"/>
    <w:rsid w:val="0096159D"/>
    <w:rsid w:val="00961746"/>
    <w:rsid w:val="009618C5"/>
    <w:rsid w:val="00961A48"/>
    <w:rsid w:val="00961BD0"/>
    <w:rsid w:val="00961BD5"/>
    <w:rsid w:val="00961C20"/>
    <w:rsid w:val="00961DDF"/>
    <w:rsid w:val="00961EA6"/>
    <w:rsid w:val="00961EB2"/>
    <w:rsid w:val="009620A1"/>
    <w:rsid w:val="009620C5"/>
    <w:rsid w:val="009623EB"/>
    <w:rsid w:val="009626F0"/>
    <w:rsid w:val="00962945"/>
    <w:rsid w:val="009629C7"/>
    <w:rsid w:val="00962A5A"/>
    <w:rsid w:val="00962EC1"/>
    <w:rsid w:val="00962F95"/>
    <w:rsid w:val="00963124"/>
    <w:rsid w:val="0096319E"/>
    <w:rsid w:val="009631AC"/>
    <w:rsid w:val="009633F6"/>
    <w:rsid w:val="0096374D"/>
    <w:rsid w:val="009637CD"/>
    <w:rsid w:val="009639B0"/>
    <w:rsid w:val="009639CE"/>
    <w:rsid w:val="00963A02"/>
    <w:rsid w:val="00963ABB"/>
    <w:rsid w:val="00963BB6"/>
    <w:rsid w:val="00963D93"/>
    <w:rsid w:val="00963EAF"/>
    <w:rsid w:val="009643F3"/>
    <w:rsid w:val="0096446E"/>
    <w:rsid w:val="00964481"/>
    <w:rsid w:val="0096452A"/>
    <w:rsid w:val="009645C9"/>
    <w:rsid w:val="0096460D"/>
    <w:rsid w:val="00964637"/>
    <w:rsid w:val="0096464F"/>
    <w:rsid w:val="009646B4"/>
    <w:rsid w:val="0096472F"/>
    <w:rsid w:val="00964743"/>
    <w:rsid w:val="0096475D"/>
    <w:rsid w:val="00964840"/>
    <w:rsid w:val="00964A5A"/>
    <w:rsid w:val="00964A9D"/>
    <w:rsid w:val="00964B17"/>
    <w:rsid w:val="00964BBF"/>
    <w:rsid w:val="00964BD1"/>
    <w:rsid w:val="00964CE3"/>
    <w:rsid w:val="00964E4B"/>
    <w:rsid w:val="009650F3"/>
    <w:rsid w:val="00965119"/>
    <w:rsid w:val="00965136"/>
    <w:rsid w:val="009651D0"/>
    <w:rsid w:val="0096530D"/>
    <w:rsid w:val="009657DD"/>
    <w:rsid w:val="009658A7"/>
    <w:rsid w:val="00965946"/>
    <w:rsid w:val="0096596E"/>
    <w:rsid w:val="00965990"/>
    <w:rsid w:val="009659B8"/>
    <w:rsid w:val="00965B3A"/>
    <w:rsid w:val="00965B8E"/>
    <w:rsid w:val="00965DE7"/>
    <w:rsid w:val="00965EB4"/>
    <w:rsid w:val="00965F68"/>
    <w:rsid w:val="00965FD9"/>
    <w:rsid w:val="009660C0"/>
    <w:rsid w:val="009661B7"/>
    <w:rsid w:val="00966220"/>
    <w:rsid w:val="00966254"/>
    <w:rsid w:val="00966329"/>
    <w:rsid w:val="0096638B"/>
    <w:rsid w:val="009664E6"/>
    <w:rsid w:val="009666A3"/>
    <w:rsid w:val="00966784"/>
    <w:rsid w:val="00966837"/>
    <w:rsid w:val="00966AD6"/>
    <w:rsid w:val="00966AF3"/>
    <w:rsid w:val="00966BD9"/>
    <w:rsid w:val="00966F0F"/>
    <w:rsid w:val="0096705F"/>
    <w:rsid w:val="009670DC"/>
    <w:rsid w:val="00967105"/>
    <w:rsid w:val="0096717F"/>
    <w:rsid w:val="00967367"/>
    <w:rsid w:val="00967408"/>
    <w:rsid w:val="0096746B"/>
    <w:rsid w:val="0096760B"/>
    <w:rsid w:val="0096785E"/>
    <w:rsid w:val="009678A4"/>
    <w:rsid w:val="0096790D"/>
    <w:rsid w:val="00967B90"/>
    <w:rsid w:val="00967C81"/>
    <w:rsid w:val="00967D7E"/>
    <w:rsid w:val="00967DFD"/>
    <w:rsid w:val="00967F08"/>
    <w:rsid w:val="00970009"/>
    <w:rsid w:val="009700B0"/>
    <w:rsid w:val="0097012E"/>
    <w:rsid w:val="0097013B"/>
    <w:rsid w:val="0097027A"/>
    <w:rsid w:val="00970284"/>
    <w:rsid w:val="00970331"/>
    <w:rsid w:val="00970460"/>
    <w:rsid w:val="009705D5"/>
    <w:rsid w:val="00970809"/>
    <w:rsid w:val="0097097C"/>
    <w:rsid w:val="00970A11"/>
    <w:rsid w:val="00970A59"/>
    <w:rsid w:val="00970A72"/>
    <w:rsid w:val="00970AB3"/>
    <w:rsid w:val="00970C6A"/>
    <w:rsid w:val="00970CB2"/>
    <w:rsid w:val="00970D9D"/>
    <w:rsid w:val="00970E22"/>
    <w:rsid w:val="00970F4A"/>
    <w:rsid w:val="00970F9F"/>
    <w:rsid w:val="0097113C"/>
    <w:rsid w:val="00971166"/>
    <w:rsid w:val="009711F3"/>
    <w:rsid w:val="0097133B"/>
    <w:rsid w:val="009714B6"/>
    <w:rsid w:val="00971584"/>
    <w:rsid w:val="00971624"/>
    <w:rsid w:val="00971763"/>
    <w:rsid w:val="0097178E"/>
    <w:rsid w:val="00971943"/>
    <w:rsid w:val="0097194C"/>
    <w:rsid w:val="00971988"/>
    <w:rsid w:val="00971ACE"/>
    <w:rsid w:val="00971B29"/>
    <w:rsid w:val="00971C9B"/>
    <w:rsid w:val="00971DD5"/>
    <w:rsid w:val="009720CA"/>
    <w:rsid w:val="009720DE"/>
    <w:rsid w:val="009720FB"/>
    <w:rsid w:val="00972161"/>
    <w:rsid w:val="00972414"/>
    <w:rsid w:val="0097247C"/>
    <w:rsid w:val="0097248E"/>
    <w:rsid w:val="009724D3"/>
    <w:rsid w:val="009726F9"/>
    <w:rsid w:val="00972957"/>
    <w:rsid w:val="00972A56"/>
    <w:rsid w:val="00972CC1"/>
    <w:rsid w:val="00972D8F"/>
    <w:rsid w:val="00972DCE"/>
    <w:rsid w:val="00972EDC"/>
    <w:rsid w:val="00972F95"/>
    <w:rsid w:val="009733F4"/>
    <w:rsid w:val="00973480"/>
    <w:rsid w:val="0097361E"/>
    <w:rsid w:val="009737F6"/>
    <w:rsid w:val="009738C1"/>
    <w:rsid w:val="009738E2"/>
    <w:rsid w:val="009738E4"/>
    <w:rsid w:val="00973919"/>
    <w:rsid w:val="009739F2"/>
    <w:rsid w:val="00973D64"/>
    <w:rsid w:val="00973DD7"/>
    <w:rsid w:val="00973EB7"/>
    <w:rsid w:val="00973F11"/>
    <w:rsid w:val="0097447F"/>
    <w:rsid w:val="009745B7"/>
    <w:rsid w:val="00974757"/>
    <w:rsid w:val="00974835"/>
    <w:rsid w:val="00974862"/>
    <w:rsid w:val="00974BFD"/>
    <w:rsid w:val="00974E12"/>
    <w:rsid w:val="00974F39"/>
    <w:rsid w:val="00975500"/>
    <w:rsid w:val="00975777"/>
    <w:rsid w:val="009759F0"/>
    <w:rsid w:val="00975DE8"/>
    <w:rsid w:val="00975F01"/>
    <w:rsid w:val="00975F34"/>
    <w:rsid w:val="009760A4"/>
    <w:rsid w:val="0097610D"/>
    <w:rsid w:val="00976154"/>
    <w:rsid w:val="009762EC"/>
    <w:rsid w:val="0097651A"/>
    <w:rsid w:val="00976609"/>
    <w:rsid w:val="009766B5"/>
    <w:rsid w:val="0097674F"/>
    <w:rsid w:val="009768B9"/>
    <w:rsid w:val="00976911"/>
    <w:rsid w:val="00976973"/>
    <w:rsid w:val="00976B1F"/>
    <w:rsid w:val="00976BF6"/>
    <w:rsid w:val="00976D1A"/>
    <w:rsid w:val="00976D43"/>
    <w:rsid w:val="00976FB8"/>
    <w:rsid w:val="00976FFA"/>
    <w:rsid w:val="00977258"/>
    <w:rsid w:val="00977299"/>
    <w:rsid w:val="009773C9"/>
    <w:rsid w:val="0097741F"/>
    <w:rsid w:val="0097749C"/>
    <w:rsid w:val="0097777B"/>
    <w:rsid w:val="009778B9"/>
    <w:rsid w:val="00977935"/>
    <w:rsid w:val="00977AB7"/>
    <w:rsid w:val="00977B4F"/>
    <w:rsid w:val="00977CB2"/>
    <w:rsid w:val="00977E78"/>
    <w:rsid w:val="00977EE9"/>
    <w:rsid w:val="00977F6D"/>
    <w:rsid w:val="00977F79"/>
    <w:rsid w:val="00978D71"/>
    <w:rsid w:val="0097E5DB"/>
    <w:rsid w:val="009800E4"/>
    <w:rsid w:val="009801CE"/>
    <w:rsid w:val="009801FE"/>
    <w:rsid w:val="00980200"/>
    <w:rsid w:val="00980313"/>
    <w:rsid w:val="0098040B"/>
    <w:rsid w:val="0098040D"/>
    <w:rsid w:val="00980426"/>
    <w:rsid w:val="00980546"/>
    <w:rsid w:val="00980559"/>
    <w:rsid w:val="00980652"/>
    <w:rsid w:val="0098074D"/>
    <w:rsid w:val="009807C8"/>
    <w:rsid w:val="009807CF"/>
    <w:rsid w:val="00980B72"/>
    <w:rsid w:val="00980CE0"/>
    <w:rsid w:val="00980F34"/>
    <w:rsid w:val="009810D2"/>
    <w:rsid w:val="009811E5"/>
    <w:rsid w:val="009811EE"/>
    <w:rsid w:val="009811F2"/>
    <w:rsid w:val="009815B2"/>
    <w:rsid w:val="00981999"/>
    <w:rsid w:val="00981AF0"/>
    <w:rsid w:val="00981BBF"/>
    <w:rsid w:val="00981CB3"/>
    <w:rsid w:val="00981D18"/>
    <w:rsid w:val="00981D6E"/>
    <w:rsid w:val="00982175"/>
    <w:rsid w:val="009823B1"/>
    <w:rsid w:val="009824C4"/>
    <w:rsid w:val="00982541"/>
    <w:rsid w:val="0098270A"/>
    <w:rsid w:val="009827D9"/>
    <w:rsid w:val="009829E9"/>
    <w:rsid w:val="00982A16"/>
    <w:rsid w:val="00982B03"/>
    <w:rsid w:val="00982B8F"/>
    <w:rsid w:val="00982CA6"/>
    <w:rsid w:val="00982FA6"/>
    <w:rsid w:val="00983089"/>
    <w:rsid w:val="0098313D"/>
    <w:rsid w:val="00983145"/>
    <w:rsid w:val="00983248"/>
    <w:rsid w:val="009832AB"/>
    <w:rsid w:val="009832AD"/>
    <w:rsid w:val="009832DC"/>
    <w:rsid w:val="00983305"/>
    <w:rsid w:val="0098341A"/>
    <w:rsid w:val="0098354E"/>
    <w:rsid w:val="00983740"/>
    <w:rsid w:val="009839C4"/>
    <w:rsid w:val="00983A78"/>
    <w:rsid w:val="00983AE7"/>
    <w:rsid w:val="00983B87"/>
    <w:rsid w:val="00983D4E"/>
    <w:rsid w:val="00983E54"/>
    <w:rsid w:val="009840C0"/>
    <w:rsid w:val="009842A2"/>
    <w:rsid w:val="00984322"/>
    <w:rsid w:val="00984372"/>
    <w:rsid w:val="0098440E"/>
    <w:rsid w:val="00984623"/>
    <w:rsid w:val="00984674"/>
    <w:rsid w:val="009846FB"/>
    <w:rsid w:val="00984768"/>
    <w:rsid w:val="009848DE"/>
    <w:rsid w:val="0098496B"/>
    <w:rsid w:val="00984AA9"/>
    <w:rsid w:val="00984B8E"/>
    <w:rsid w:val="00984BCD"/>
    <w:rsid w:val="00984C4B"/>
    <w:rsid w:val="00984D6C"/>
    <w:rsid w:val="00984FE7"/>
    <w:rsid w:val="0098502E"/>
    <w:rsid w:val="009851B6"/>
    <w:rsid w:val="00985274"/>
    <w:rsid w:val="00985320"/>
    <w:rsid w:val="00985326"/>
    <w:rsid w:val="009853D2"/>
    <w:rsid w:val="00985538"/>
    <w:rsid w:val="00985665"/>
    <w:rsid w:val="009857B4"/>
    <w:rsid w:val="00985951"/>
    <w:rsid w:val="00985DB8"/>
    <w:rsid w:val="00985DC3"/>
    <w:rsid w:val="00986098"/>
    <w:rsid w:val="00986179"/>
    <w:rsid w:val="0098634E"/>
    <w:rsid w:val="0098635B"/>
    <w:rsid w:val="0098664D"/>
    <w:rsid w:val="009867A3"/>
    <w:rsid w:val="00986933"/>
    <w:rsid w:val="009869A7"/>
    <w:rsid w:val="00986AC4"/>
    <w:rsid w:val="00986BE0"/>
    <w:rsid w:val="00986C65"/>
    <w:rsid w:val="00986D80"/>
    <w:rsid w:val="00986E3A"/>
    <w:rsid w:val="00986EA4"/>
    <w:rsid w:val="009870C4"/>
    <w:rsid w:val="009871AE"/>
    <w:rsid w:val="00987247"/>
    <w:rsid w:val="00987420"/>
    <w:rsid w:val="009874D5"/>
    <w:rsid w:val="00987509"/>
    <w:rsid w:val="0098755F"/>
    <w:rsid w:val="00987725"/>
    <w:rsid w:val="00987C5A"/>
    <w:rsid w:val="00987D9B"/>
    <w:rsid w:val="00987DBB"/>
    <w:rsid w:val="00987E68"/>
    <w:rsid w:val="0098CD9E"/>
    <w:rsid w:val="009900A8"/>
    <w:rsid w:val="00990125"/>
    <w:rsid w:val="009901D1"/>
    <w:rsid w:val="009901E3"/>
    <w:rsid w:val="00990337"/>
    <w:rsid w:val="0099052B"/>
    <w:rsid w:val="009905E9"/>
    <w:rsid w:val="0099063A"/>
    <w:rsid w:val="009907FA"/>
    <w:rsid w:val="00990891"/>
    <w:rsid w:val="009908E1"/>
    <w:rsid w:val="00990B68"/>
    <w:rsid w:val="00990CB9"/>
    <w:rsid w:val="00990D01"/>
    <w:rsid w:val="00990EE2"/>
    <w:rsid w:val="00990F4E"/>
    <w:rsid w:val="0099105A"/>
    <w:rsid w:val="0099110B"/>
    <w:rsid w:val="009911ED"/>
    <w:rsid w:val="009915A1"/>
    <w:rsid w:val="0099161E"/>
    <w:rsid w:val="00991A79"/>
    <w:rsid w:val="00991AE1"/>
    <w:rsid w:val="00991C1B"/>
    <w:rsid w:val="00991C31"/>
    <w:rsid w:val="00991DB7"/>
    <w:rsid w:val="00991DFB"/>
    <w:rsid w:val="00991EC8"/>
    <w:rsid w:val="00991F52"/>
    <w:rsid w:val="009920C8"/>
    <w:rsid w:val="009921E9"/>
    <w:rsid w:val="0099246B"/>
    <w:rsid w:val="0099276A"/>
    <w:rsid w:val="0099287E"/>
    <w:rsid w:val="00992B7F"/>
    <w:rsid w:val="00992C1A"/>
    <w:rsid w:val="00992CEE"/>
    <w:rsid w:val="00993318"/>
    <w:rsid w:val="00993669"/>
    <w:rsid w:val="00993719"/>
    <w:rsid w:val="0099372D"/>
    <w:rsid w:val="00993757"/>
    <w:rsid w:val="00993777"/>
    <w:rsid w:val="009938D1"/>
    <w:rsid w:val="00993BB0"/>
    <w:rsid w:val="00993CB0"/>
    <w:rsid w:val="00993D33"/>
    <w:rsid w:val="00993D41"/>
    <w:rsid w:val="00993E4A"/>
    <w:rsid w:val="00993EDD"/>
    <w:rsid w:val="00993EF6"/>
    <w:rsid w:val="0099402C"/>
    <w:rsid w:val="0099409A"/>
    <w:rsid w:val="009940FB"/>
    <w:rsid w:val="00994327"/>
    <w:rsid w:val="0099440C"/>
    <w:rsid w:val="00994484"/>
    <w:rsid w:val="009946A2"/>
    <w:rsid w:val="009947D4"/>
    <w:rsid w:val="00994A7A"/>
    <w:rsid w:val="00994AB0"/>
    <w:rsid w:val="00994B23"/>
    <w:rsid w:val="00994B4F"/>
    <w:rsid w:val="00994BFF"/>
    <w:rsid w:val="00994C41"/>
    <w:rsid w:val="00994C94"/>
    <w:rsid w:val="00994C9A"/>
    <w:rsid w:val="00994E74"/>
    <w:rsid w:val="00994ECD"/>
    <w:rsid w:val="0099539D"/>
    <w:rsid w:val="009953CD"/>
    <w:rsid w:val="00995533"/>
    <w:rsid w:val="0099568F"/>
    <w:rsid w:val="00995714"/>
    <w:rsid w:val="0099577B"/>
    <w:rsid w:val="00995A47"/>
    <w:rsid w:val="00995AE4"/>
    <w:rsid w:val="00995B5C"/>
    <w:rsid w:val="00995B5F"/>
    <w:rsid w:val="00995C93"/>
    <w:rsid w:val="00995C99"/>
    <w:rsid w:val="00995CAF"/>
    <w:rsid w:val="00995CFB"/>
    <w:rsid w:val="00995E0C"/>
    <w:rsid w:val="00995E3D"/>
    <w:rsid w:val="00995F11"/>
    <w:rsid w:val="00995F78"/>
    <w:rsid w:val="00995FC9"/>
    <w:rsid w:val="009961CC"/>
    <w:rsid w:val="009962A3"/>
    <w:rsid w:val="00996309"/>
    <w:rsid w:val="009965CB"/>
    <w:rsid w:val="009966AB"/>
    <w:rsid w:val="0099671E"/>
    <w:rsid w:val="009967EC"/>
    <w:rsid w:val="00996923"/>
    <w:rsid w:val="009969EC"/>
    <w:rsid w:val="00996A5E"/>
    <w:rsid w:val="00996A8B"/>
    <w:rsid w:val="00996AC0"/>
    <w:rsid w:val="00996DE2"/>
    <w:rsid w:val="00996EFB"/>
    <w:rsid w:val="00997045"/>
    <w:rsid w:val="0099722B"/>
    <w:rsid w:val="00997303"/>
    <w:rsid w:val="00997309"/>
    <w:rsid w:val="00997449"/>
    <w:rsid w:val="009974ED"/>
    <w:rsid w:val="009975D5"/>
    <w:rsid w:val="00997738"/>
    <w:rsid w:val="0099785B"/>
    <w:rsid w:val="009978B7"/>
    <w:rsid w:val="0099797D"/>
    <w:rsid w:val="009979D5"/>
    <w:rsid w:val="00997A4E"/>
    <w:rsid w:val="00997A88"/>
    <w:rsid w:val="00997B4A"/>
    <w:rsid w:val="00997BB1"/>
    <w:rsid w:val="00997BD5"/>
    <w:rsid w:val="00997BFA"/>
    <w:rsid w:val="00997EE4"/>
    <w:rsid w:val="00997FB7"/>
    <w:rsid w:val="009A0400"/>
    <w:rsid w:val="009A0780"/>
    <w:rsid w:val="009A0791"/>
    <w:rsid w:val="009A081A"/>
    <w:rsid w:val="009A083C"/>
    <w:rsid w:val="009A0910"/>
    <w:rsid w:val="009A0997"/>
    <w:rsid w:val="009A0A43"/>
    <w:rsid w:val="009A0CA4"/>
    <w:rsid w:val="009A0F31"/>
    <w:rsid w:val="009A0F9F"/>
    <w:rsid w:val="009A0FDA"/>
    <w:rsid w:val="009A12BA"/>
    <w:rsid w:val="009A1365"/>
    <w:rsid w:val="009A13C0"/>
    <w:rsid w:val="009A144B"/>
    <w:rsid w:val="009A144F"/>
    <w:rsid w:val="009A146A"/>
    <w:rsid w:val="009A14CF"/>
    <w:rsid w:val="009A1605"/>
    <w:rsid w:val="009A1668"/>
    <w:rsid w:val="009A1728"/>
    <w:rsid w:val="009A174A"/>
    <w:rsid w:val="009A182E"/>
    <w:rsid w:val="009A1A2A"/>
    <w:rsid w:val="009A1B90"/>
    <w:rsid w:val="009A1C62"/>
    <w:rsid w:val="009A1CDB"/>
    <w:rsid w:val="009A1D14"/>
    <w:rsid w:val="009A1F4F"/>
    <w:rsid w:val="009A23B4"/>
    <w:rsid w:val="009A2607"/>
    <w:rsid w:val="009A2907"/>
    <w:rsid w:val="009A2C1D"/>
    <w:rsid w:val="009A2C7E"/>
    <w:rsid w:val="009A2D9D"/>
    <w:rsid w:val="009A2DA7"/>
    <w:rsid w:val="009A2DF0"/>
    <w:rsid w:val="009A2E37"/>
    <w:rsid w:val="009A2F20"/>
    <w:rsid w:val="009A2F5D"/>
    <w:rsid w:val="009A2FEF"/>
    <w:rsid w:val="009A30B7"/>
    <w:rsid w:val="009A3100"/>
    <w:rsid w:val="009A32BE"/>
    <w:rsid w:val="009A331D"/>
    <w:rsid w:val="009A3534"/>
    <w:rsid w:val="009A3577"/>
    <w:rsid w:val="009A35EE"/>
    <w:rsid w:val="009A3605"/>
    <w:rsid w:val="009A36DB"/>
    <w:rsid w:val="009A370B"/>
    <w:rsid w:val="009A3D30"/>
    <w:rsid w:val="009A3D77"/>
    <w:rsid w:val="009A3D84"/>
    <w:rsid w:val="009A3F91"/>
    <w:rsid w:val="009A400C"/>
    <w:rsid w:val="009A4159"/>
    <w:rsid w:val="009A4278"/>
    <w:rsid w:val="009A4360"/>
    <w:rsid w:val="009A4449"/>
    <w:rsid w:val="009A458F"/>
    <w:rsid w:val="009A4655"/>
    <w:rsid w:val="009A4693"/>
    <w:rsid w:val="009A46BF"/>
    <w:rsid w:val="009A472C"/>
    <w:rsid w:val="009A4954"/>
    <w:rsid w:val="009A4B34"/>
    <w:rsid w:val="009A4C30"/>
    <w:rsid w:val="009A4C44"/>
    <w:rsid w:val="009A4DA8"/>
    <w:rsid w:val="009A4DAD"/>
    <w:rsid w:val="009A4FB6"/>
    <w:rsid w:val="009A4FE9"/>
    <w:rsid w:val="009A5085"/>
    <w:rsid w:val="009A51CB"/>
    <w:rsid w:val="009A5206"/>
    <w:rsid w:val="009A5287"/>
    <w:rsid w:val="009A56CE"/>
    <w:rsid w:val="009A583D"/>
    <w:rsid w:val="009A5A0E"/>
    <w:rsid w:val="009A5ABC"/>
    <w:rsid w:val="009A5B03"/>
    <w:rsid w:val="009A5C1E"/>
    <w:rsid w:val="009A5F37"/>
    <w:rsid w:val="009A604B"/>
    <w:rsid w:val="009A65CA"/>
    <w:rsid w:val="009A6656"/>
    <w:rsid w:val="009A669E"/>
    <w:rsid w:val="009A670D"/>
    <w:rsid w:val="009A6785"/>
    <w:rsid w:val="009A69C7"/>
    <w:rsid w:val="009A6D7E"/>
    <w:rsid w:val="009A6EC6"/>
    <w:rsid w:val="009A6F0F"/>
    <w:rsid w:val="009A6F69"/>
    <w:rsid w:val="009A6F9B"/>
    <w:rsid w:val="009A6FDF"/>
    <w:rsid w:val="009A712F"/>
    <w:rsid w:val="009A71FD"/>
    <w:rsid w:val="009A7404"/>
    <w:rsid w:val="009A757C"/>
    <w:rsid w:val="009A764B"/>
    <w:rsid w:val="009A76A0"/>
    <w:rsid w:val="009A7701"/>
    <w:rsid w:val="009A7724"/>
    <w:rsid w:val="009A780F"/>
    <w:rsid w:val="009A783F"/>
    <w:rsid w:val="009A78D4"/>
    <w:rsid w:val="009A7977"/>
    <w:rsid w:val="009A7A2E"/>
    <w:rsid w:val="009A7D63"/>
    <w:rsid w:val="009A7DA0"/>
    <w:rsid w:val="009A7E24"/>
    <w:rsid w:val="009A7EAF"/>
    <w:rsid w:val="009A7FF1"/>
    <w:rsid w:val="009B003C"/>
    <w:rsid w:val="009B051E"/>
    <w:rsid w:val="009B0681"/>
    <w:rsid w:val="009B06D2"/>
    <w:rsid w:val="009B06EA"/>
    <w:rsid w:val="009B06FC"/>
    <w:rsid w:val="009B074A"/>
    <w:rsid w:val="009B0915"/>
    <w:rsid w:val="009B0959"/>
    <w:rsid w:val="009B0BBD"/>
    <w:rsid w:val="009B0BC9"/>
    <w:rsid w:val="009B0C15"/>
    <w:rsid w:val="009B0F9E"/>
    <w:rsid w:val="009B0FBD"/>
    <w:rsid w:val="009B1066"/>
    <w:rsid w:val="009B114C"/>
    <w:rsid w:val="009B1397"/>
    <w:rsid w:val="009B13C5"/>
    <w:rsid w:val="009B1430"/>
    <w:rsid w:val="009B14A6"/>
    <w:rsid w:val="009B16E4"/>
    <w:rsid w:val="009B18C6"/>
    <w:rsid w:val="009B192B"/>
    <w:rsid w:val="009B19F8"/>
    <w:rsid w:val="009B1B24"/>
    <w:rsid w:val="009B1B69"/>
    <w:rsid w:val="009B1B97"/>
    <w:rsid w:val="009B1C6B"/>
    <w:rsid w:val="009B1CA0"/>
    <w:rsid w:val="009B1D5F"/>
    <w:rsid w:val="009B1D71"/>
    <w:rsid w:val="009B2046"/>
    <w:rsid w:val="009B20C0"/>
    <w:rsid w:val="009B21EA"/>
    <w:rsid w:val="009B2208"/>
    <w:rsid w:val="009B225A"/>
    <w:rsid w:val="009B229D"/>
    <w:rsid w:val="009B22D6"/>
    <w:rsid w:val="009B235C"/>
    <w:rsid w:val="009B23F9"/>
    <w:rsid w:val="009B241C"/>
    <w:rsid w:val="009B242E"/>
    <w:rsid w:val="009B2465"/>
    <w:rsid w:val="009B25D0"/>
    <w:rsid w:val="009B263F"/>
    <w:rsid w:val="009B264D"/>
    <w:rsid w:val="009B2685"/>
    <w:rsid w:val="009B27BB"/>
    <w:rsid w:val="009B2976"/>
    <w:rsid w:val="009B2A03"/>
    <w:rsid w:val="009B2A12"/>
    <w:rsid w:val="009B2A21"/>
    <w:rsid w:val="009B2B65"/>
    <w:rsid w:val="009B2BE0"/>
    <w:rsid w:val="009B2BE2"/>
    <w:rsid w:val="009B2C8A"/>
    <w:rsid w:val="009B2DE0"/>
    <w:rsid w:val="009B2E06"/>
    <w:rsid w:val="009B2E9B"/>
    <w:rsid w:val="009B2EDE"/>
    <w:rsid w:val="009B300B"/>
    <w:rsid w:val="009B314F"/>
    <w:rsid w:val="009B31CE"/>
    <w:rsid w:val="009B340B"/>
    <w:rsid w:val="009B345D"/>
    <w:rsid w:val="009B352C"/>
    <w:rsid w:val="009B3540"/>
    <w:rsid w:val="009B35AF"/>
    <w:rsid w:val="009B35BF"/>
    <w:rsid w:val="009B35C7"/>
    <w:rsid w:val="009B370E"/>
    <w:rsid w:val="009B37EE"/>
    <w:rsid w:val="009B37FC"/>
    <w:rsid w:val="009B396F"/>
    <w:rsid w:val="009B39E9"/>
    <w:rsid w:val="009B3A7F"/>
    <w:rsid w:val="009B3B2A"/>
    <w:rsid w:val="009B3B6E"/>
    <w:rsid w:val="009B3EE7"/>
    <w:rsid w:val="009B3F09"/>
    <w:rsid w:val="009B3FEB"/>
    <w:rsid w:val="009B434C"/>
    <w:rsid w:val="009B43B2"/>
    <w:rsid w:val="009B44AB"/>
    <w:rsid w:val="009B44F9"/>
    <w:rsid w:val="009B45CB"/>
    <w:rsid w:val="009B485E"/>
    <w:rsid w:val="009B4861"/>
    <w:rsid w:val="009B48CB"/>
    <w:rsid w:val="009B4BF9"/>
    <w:rsid w:val="009B4C39"/>
    <w:rsid w:val="009B4C56"/>
    <w:rsid w:val="009B4ED9"/>
    <w:rsid w:val="009B4FC1"/>
    <w:rsid w:val="009B4FD4"/>
    <w:rsid w:val="009B504C"/>
    <w:rsid w:val="009B507B"/>
    <w:rsid w:val="009B5273"/>
    <w:rsid w:val="009B52E3"/>
    <w:rsid w:val="009B53BE"/>
    <w:rsid w:val="009B5498"/>
    <w:rsid w:val="009B5664"/>
    <w:rsid w:val="009B57AB"/>
    <w:rsid w:val="009B59BB"/>
    <w:rsid w:val="009B59FE"/>
    <w:rsid w:val="009B5A9E"/>
    <w:rsid w:val="009B5BBC"/>
    <w:rsid w:val="009B5C0E"/>
    <w:rsid w:val="009B5D33"/>
    <w:rsid w:val="009B5E4F"/>
    <w:rsid w:val="009B5E68"/>
    <w:rsid w:val="009B5F22"/>
    <w:rsid w:val="009B60A1"/>
    <w:rsid w:val="009B6288"/>
    <w:rsid w:val="009B62F2"/>
    <w:rsid w:val="009B635A"/>
    <w:rsid w:val="009B6420"/>
    <w:rsid w:val="009B66EA"/>
    <w:rsid w:val="009B68E9"/>
    <w:rsid w:val="009B694F"/>
    <w:rsid w:val="009B6AD3"/>
    <w:rsid w:val="009B6C35"/>
    <w:rsid w:val="009B6F17"/>
    <w:rsid w:val="009B7196"/>
    <w:rsid w:val="009B71CC"/>
    <w:rsid w:val="009B734D"/>
    <w:rsid w:val="009B757C"/>
    <w:rsid w:val="009B76A3"/>
    <w:rsid w:val="009B77A8"/>
    <w:rsid w:val="009B77D4"/>
    <w:rsid w:val="009B77FD"/>
    <w:rsid w:val="009B785B"/>
    <w:rsid w:val="009B7A14"/>
    <w:rsid w:val="009B7AE3"/>
    <w:rsid w:val="009B7B4D"/>
    <w:rsid w:val="009B7B61"/>
    <w:rsid w:val="009B7CB7"/>
    <w:rsid w:val="009B7D41"/>
    <w:rsid w:val="009C00D2"/>
    <w:rsid w:val="009C0136"/>
    <w:rsid w:val="009C016A"/>
    <w:rsid w:val="009C0177"/>
    <w:rsid w:val="009C01E9"/>
    <w:rsid w:val="009C0365"/>
    <w:rsid w:val="009C03C4"/>
    <w:rsid w:val="009C058E"/>
    <w:rsid w:val="009C06CA"/>
    <w:rsid w:val="009C07FA"/>
    <w:rsid w:val="009C09EA"/>
    <w:rsid w:val="009C0B48"/>
    <w:rsid w:val="009C0BA2"/>
    <w:rsid w:val="009C0C11"/>
    <w:rsid w:val="009C0D24"/>
    <w:rsid w:val="009C0E6A"/>
    <w:rsid w:val="009C0E78"/>
    <w:rsid w:val="009C0ECD"/>
    <w:rsid w:val="009C10F2"/>
    <w:rsid w:val="009C1135"/>
    <w:rsid w:val="009C11D7"/>
    <w:rsid w:val="009C13C5"/>
    <w:rsid w:val="009C14B4"/>
    <w:rsid w:val="009C1592"/>
    <w:rsid w:val="009C15AB"/>
    <w:rsid w:val="009C1765"/>
    <w:rsid w:val="009C18CA"/>
    <w:rsid w:val="009C1949"/>
    <w:rsid w:val="009C19ED"/>
    <w:rsid w:val="009C1A9D"/>
    <w:rsid w:val="009C1B3C"/>
    <w:rsid w:val="009C1C33"/>
    <w:rsid w:val="009C1D6A"/>
    <w:rsid w:val="009C1DC4"/>
    <w:rsid w:val="009C1FCC"/>
    <w:rsid w:val="009C2009"/>
    <w:rsid w:val="009C206E"/>
    <w:rsid w:val="009C2180"/>
    <w:rsid w:val="009C2195"/>
    <w:rsid w:val="009C2352"/>
    <w:rsid w:val="009C243B"/>
    <w:rsid w:val="009C24CE"/>
    <w:rsid w:val="009C27D3"/>
    <w:rsid w:val="009C288A"/>
    <w:rsid w:val="009C2A16"/>
    <w:rsid w:val="009C2BF5"/>
    <w:rsid w:val="009C2D0C"/>
    <w:rsid w:val="009C2EED"/>
    <w:rsid w:val="009C3064"/>
    <w:rsid w:val="009C3106"/>
    <w:rsid w:val="009C329D"/>
    <w:rsid w:val="009C33A3"/>
    <w:rsid w:val="009C395B"/>
    <w:rsid w:val="009C3B21"/>
    <w:rsid w:val="009C3BF8"/>
    <w:rsid w:val="009C3CF4"/>
    <w:rsid w:val="009C3F46"/>
    <w:rsid w:val="009C406F"/>
    <w:rsid w:val="009C40C9"/>
    <w:rsid w:val="009C414B"/>
    <w:rsid w:val="009C418F"/>
    <w:rsid w:val="009C4388"/>
    <w:rsid w:val="009C455A"/>
    <w:rsid w:val="009C46F8"/>
    <w:rsid w:val="009C47D5"/>
    <w:rsid w:val="009C4819"/>
    <w:rsid w:val="009C4885"/>
    <w:rsid w:val="009C4B8A"/>
    <w:rsid w:val="009C4D69"/>
    <w:rsid w:val="009C4D98"/>
    <w:rsid w:val="009C4EEE"/>
    <w:rsid w:val="009C4F67"/>
    <w:rsid w:val="009C5220"/>
    <w:rsid w:val="009C5260"/>
    <w:rsid w:val="009C526F"/>
    <w:rsid w:val="009C5498"/>
    <w:rsid w:val="009C5533"/>
    <w:rsid w:val="009C5690"/>
    <w:rsid w:val="009C56F3"/>
    <w:rsid w:val="009C58F7"/>
    <w:rsid w:val="009C5D3E"/>
    <w:rsid w:val="009C5E10"/>
    <w:rsid w:val="009C5E43"/>
    <w:rsid w:val="009C5FC1"/>
    <w:rsid w:val="009C606F"/>
    <w:rsid w:val="009C6234"/>
    <w:rsid w:val="009C6318"/>
    <w:rsid w:val="009C6691"/>
    <w:rsid w:val="009C66C0"/>
    <w:rsid w:val="009C689F"/>
    <w:rsid w:val="009C6B12"/>
    <w:rsid w:val="009C6B5A"/>
    <w:rsid w:val="009C6D13"/>
    <w:rsid w:val="009C6E60"/>
    <w:rsid w:val="009C70B0"/>
    <w:rsid w:val="009C7136"/>
    <w:rsid w:val="009C7203"/>
    <w:rsid w:val="009C7409"/>
    <w:rsid w:val="009C743A"/>
    <w:rsid w:val="009C74B5"/>
    <w:rsid w:val="009C763C"/>
    <w:rsid w:val="009C7678"/>
    <w:rsid w:val="009C76BC"/>
    <w:rsid w:val="009C76FC"/>
    <w:rsid w:val="009C7877"/>
    <w:rsid w:val="009C78CD"/>
    <w:rsid w:val="009C795A"/>
    <w:rsid w:val="009C79FA"/>
    <w:rsid w:val="009C7AD4"/>
    <w:rsid w:val="009C7BFA"/>
    <w:rsid w:val="009C7DE8"/>
    <w:rsid w:val="009C7E16"/>
    <w:rsid w:val="009C7FDB"/>
    <w:rsid w:val="009D01D0"/>
    <w:rsid w:val="009D01DD"/>
    <w:rsid w:val="009D0219"/>
    <w:rsid w:val="009D0253"/>
    <w:rsid w:val="009D0423"/>
    <w:rsid w:val="009D044C"/>
    <w:rsid w:val="009D044D"/>
    <w:rsid w:val="009D05F6"/>
    <w:rsid w:val="009D0659"/>
    <w:rsid w:val="009D0847"/>
    <w:rsid w:val="009D0856"/>
    <w:rsid w:val="009D0896"/>
    <w:rsid w:val="009D09D4"/>
    <w:rsid w:val="009D0B59"/>
    <w:rsid w:val="009D0D36"/>
    <w:rsid w:val="009D0E12"/>
    <w:rsid w:val="009D0EBF"/>
    <w:rsid w:val="009D1176"/>
    <w:rsid w:val="009D11B3"/>
    <w:rsid w:val="009D122A"/>
    <w:rsid w:val="009D132D"/>
    <w:rsid w:val="009D16FC"/>
    <w:rsid w:val="009D1799"/>
    <w:rsid w:val="009D1828"/>
    <w:rsid w:val="009D1BC9"/>
    <w:rsid w:val="009D1C48"/>
    <w:rsid w:val="009D1C49"/>
    <w:rsid w:val="009D1D76"/>
    <w:rsid w:val="009D21B3"/>
    <w:rsid w:val="009D21FE"/>
    <w:rsid w:val="009D23EF"/>
    <w:rsid w:val="009D246B"/>
    <w:rsid w:val="009D2516"/>
    <w:rsid w:val="009D26B4"/>
    <w:rsid w:val="009D2787"/>
    <w:rsid w:val="009D292A"/>
    <w:rsid w:val="009D2A20"/>
    <w:rsid w:val="009D2B29"/>
    <w:rsid w:val="009D2D49"/>
    <w:rsid w:val="009D2EF2"/>
    <w:rsid w:val="009D2FCE"/>
    <w:rsid w:val="009D2FF6"/>
    <w:rsid w:val="009D3157"/>
    <w:rsid w:val="009D33F7"/>
    <w:rsid w:val="009D3428"/>
    <w:rsid w:val="009D343C"/>
    <w:rsid w:val="009D3520"/>
    <w:rsid w:val="009D3777"/>
    <w:rsid w:val="009D3A7C"/>
    <w:rsid w:val="009D3C5A"/>
    <w:rsid w:val="009D3CD4"/>
    <w:rsid w:val="009D3D13"/>
    <w:rsid w:val="009D3DCC"/>
    <w:rsid w:val="009D4063"/>
    <w:rsid w:val="009D4154"/>
    <w:rsid w:val="009D41A0"/>
    <w:rsid w:val="009D41AF"/>
    <w:rsid w:val="009D422C"/>
    <w:rsid w:val="009D4602"/>
    <w:rsid w:val="009D4706"/>
    <w:rsid w:val="009D480B"/>
    <w:rsid w:val="009D484D"/>
    <w:rsid w:val="009D49A1"/>
    <w:rsid w:val="009D49EC"/>
    <w:rsid w:val="009D49FF"/>
    <w:rsid w:val="009D4A39"/>
    <w:rsid w:val="009D4C69"/>
    <w:rsid w:val="009D4D70"/>
    <w:rsid w:val="009D4D7D"/>
    <w:rsid w:val="009D4D95"/>
    <w:rsid w:val="009D4E00"/>
    <w:rsid w:val="009D4FC3"/>
    <w:rsid w:val="009D5033"/>
    <w:rsid w:val="009D5092"/>
    <w:rsid w:val="009D50E5"/>
    <w:rsid w:val="009D5131"/>
    <w:rsid w:val="009D529A"/>
    <w:rsid w:val="009D5374"/>
    <w:rsid w:val="009D561F"/>
    <w:rsid w:val="009D56F7"/>
    <w:rsid w:val="009D5960"/>
    <w:rsid w:val="009D5A20"/>
    <w:rsid w:val="009D5A2E"/>
    <w:rsid w:val="009D5A61"/>
    <w:rsid w:val="009D5B3B"/>
    <w:rsid w:val="009D5DEC"/>
    <w:rsid w:val="009D5E3A"/>
    <w:rsid w:val="009D5EFF"/>
    <w:rsid w:val="009D6297"/>
    <w:rsid w:val="009D629D"/>
    <w:rsid w:val="009D655D"/>
    <w:rsid w:val="009D65EF"/>
    <w:rsid w:val="009D68AE"/>
    <w:rsid w:val="009D6E9E"/>
    <w:rsid w:val="009D6F22"/>
    <w:rsid w:val="009D70A2"/>
    <w:rsid w:val="009D7116"/>
    <w:rsid w:val="009D7407"/>
    <w:rsid w:val="009D7528"/>
    <w:rsid w:val="009D7548"/>
    <w:rsid w:val="009D7550"/>
    <w:rsid w:val="009D7596"/>
    <w:rsid w:val="009D7671"/>
    <w:rsid w:val="009D7930"/>
    <w:rsid w:val="009D79C2"/>
    <w:rsid w:val="009D7AFA"/>
    <w:rsid w:val="009D7C7E"/>
    <w:rsid w:val="009D7C8F"/>
    <w:rsid w:val="009D7EB8"/>
    <w:rsid w:val="009E0006"/>
    <w:rsid w:val="009E01D6"/>
    <w:rsid w:val="009E022E"/>
    <w:rsid w:val="009E029C"/>
    <w:rsid w:val="009E044D"/>
    <w:rsid w:val="009E0460"/>
    <w:rsid w:val="009E04CF"/>
    <w:rsid w:val="009E0519"/>
    <w:rsid w:val="009E054B"/>
    <w:rsid w:val="009E0577"/>
    <w:rsid w:val="009E0712"/>
    <w:rsid w:val="009E07A3"/>
    <w:rsid w:val="009E083F"/>
    <w:rsid w:val="009E0874"/>
    <w:rsid w:val="009E0BA6"/>
    <w:rsid w:val="009E0D21"/>
    <w:rsid w:val="009E0E10"/>
    <w:rsid w:val="009E0ED3"/>
    <w:rsid w:val="009E0FC1"/>
    <w:rsid w:val="009E136D"/>
    <w:rsid w:val="009E1476"/>
    <w:rsid w:val="009E1564"/>
    <w:rsid w:val="009E1A41"/>
    <w:rsid w:val="009E1A82"/>
    <w:rsid w:val="009E1A8E"/>
    <w:rsid w:val="009E1BA7"/>
    <w:rsid w:val="009E1CB7"/>
    <w:rsid w:val="009E1CC2"/>
    <w:rsid w:val="009E1DB4"/>
    <w:rsid w:val="009E1DC5"/>
    <w:rsid w:val="009E1E6D"/>
    <w:rsid w:val="009E2075"/>
    <w:rsid w:val="009E211C"/>
    <w:rsid w:val="009E2122"/>
    <w:rsid w:val="009E21FF"/>
    <w:rsid w:val="009E23D0"/>
    <w:rsid w:val="009E248A"/>
    <w:rsid w:val="009E24CA"/>
    <w:rsid w:val="009E2767"/>
    <w:rsid w:val="009E28F3"/>
    <w:rsid w:val="009E2BC0"/>
    <w:rsid w:val="009E2BD6"/>
    <w:rsid w:val="009E2C0A"/>
    <w:rsid w:val="009E2C1E"/>
    <w:rsid w:val="009E2D0B"/>
    <w:rsid w:val="009E2EA2"/>
    <w:rsid w:val="009E30BF"/>
    <w:rsid w:val="009E31ED"/>
    <w:rsid w:val="009E3314"/>
    <w:rsid w:val="009E33EC"/>
    <w:rsid w:val="009E3419"/>
    <w:rsid w:val="009E37FC"/>
    <w:rsid w:val="009E3919"/>
    <w:rsid w:val="009E39D3"/>
    <w:rsid w:val="009E3B5D"/>
    <w:rsid w:val="009E3D45"/>
    <w:rsid w:val="009E3E86"/>
    <w:rsid w:val="009E3EA4"/>
    <w:rsid w:val="009E3F0E"/>
    <w:rsid w:val="009E3F35"/>
    <w:rsid w:val="009E4110"/>
    <w:rsid w:val="009E426F"/>
    <w:rsid w:val="009E4520"/>
    <w:rsid w:val="009E464F"/>
    <w:rsid w:val="009E4719"/>
    <w:rsid w:val="009E487B"/>
    <w:rsid w:val="009E489D"/>
    <w:rsid w:val="009E4D0A"/>
    <w:rsid w:val="009E4E9A"/>
    <w:rsid w:val="009E4EFD"/>
    <w:rsid w:val="009E4F9A"/>
    <w:rsid w:val="009E4FBF"/>
    <w:rsid w:val="009E5044"/>
    <w:rsid w:val="009E50BA"/>
    <w:rsid w:val="009E51DA"/>
    <w:rsid w:val="009E51E9"/>
    <w:rsid w:val="009E5208"/>
    <w:rsid w:val="009E52B3"/>
    <w:rsid w:val="009E53CE"/>
    <w:rsid w:val="009E54B0"/>
    <w:rsid w:val="009E560A"/>
    <w:rsid w:val="009E585D"/>
    <w:rsid w:val="009E5920"/>
    <w:rsid w:val="009E5B64"/>
    <w:rsid w:val="009E5D10"/>
    <w:rsid w:val="009E5FE1"/>
    <w:rsid w:val="009E606F"/>
    <w:rsid w:val="009E61FF"/>
    <w:rsid w:val="009E6260"/>
    <w:rsid w:val="009E6263"/>
    <w:rsid w:val="009E62E4"/>
    <w:rsid w:val="009E643B"/>
    <w:rsid w:val="009E6475"/>
    <w:rsid w:val="009E6553"/>
    <w:rsid w:val="009E659E"/>
    <w:rsid w:val="009E6617"/>
    <w:rsid w:val="009E6B20"/>
    <w:rsid w:val="009E6C94"/>
    <w:rsid w:val="009E6D1C"/>
    <w:rsid w:val="009E6E1B"/>
    <w:rsid w:val="009E6F06"/>
    <w:rsid w:val="009E6FA7"/>
    <w:rsid w:val="009E6FF4"/>
    <w:rsid w:val="009E7102"/>
    <w:rsid w:val="009E7116"/>
    <w:rsid w:val="009E7348"/>
    <w:rsid w:val="009E73A5"/>
    <w:rsid w:val="009E749A"/>
    <w:rsid w:val="009E750B"/>
    <w:rsid w:val="009E761B"/>
    <w:rsid w:val="009E77ED"/>
    <w:rsid w:val="009E783F"/>
    <w:rsid w:val="009E7962"/>
    <w:rsid w:val="009E7A4A"/>
    <w:rsid w:val="009E7AEC"/>
    <w:rsid w:val="009E7F8B"/>
    <w:rsid w:val="009F0028"/>
    <w:rsid w:val="009F00B9"/>
    <w:rsid w:val="009F0105"/>
    <w:rsid w:val="009F02CF"/>
    <w:rsid w:val="009F0383"/>
    <w:rsid w:val="009F05C3"/>
    <w:rsid w:val="009F085B"/>
    <w:rsid w:val="009F0905"/>
    <w:rsid w:val="009F090D"/>
    <w:rsid w:val="009F094B"/>
    <w:rsid w:val="009F0A88"/>
    <w:rsid w:val="009F0B5B"/>
    <w:rsid w:val="009F0C32"/>
    <w:rsid w:val="009F0C6B"/>
    <w:rsid w:val="009F1078"/>
    <w:rsid w:val="009F139F"/>
    <w:rsid w:val="009F13A0"/>
    <w:rsid w:val="009F1410"/>
    <w:rsid w:val="009F1509"/>
    <w:rsid w:val="009F174F"/>
    <w:rsid w:val="009F190F"/>
    <w:rsid w:val="009F1DE6"/>
    <w:rsid w:val="009F1E8F"/>
    <w:rsid w:val="009F1F4F"/>
    <w:rsid w:val="009F240E"/>
    <w:rsid w:val="009F2424"/>
    <w:rsid w:val="009F2501"/>
    <w:rsid w:val="009F2537"/>
    <w:rsid w:val="009F28C7"/>
    <w:rsid w:val="009F2BF4"/>
    <w:rsid w:val="009F2E15"/>
    <w:rsid w:val="009F2E4A"/>
    <w:rsid w:val="009F2F25"/>
    <w:rsid w:val="009F30A5"/>
    <w:rsid w:val="009F347A"/>
    <w:rsid w:val="009F36EA"/>
    <w:rsid w:val="009F3770"/>
    <w:rsid w:val="009F3772"/>
    <w:rsid w:val="009F3862"/>
    <w:rsid w:val="009F387A"/>
    <w:rsid w:val="009F3897"/>
    <w:rsid w:val="009F39B6"/>
    <w:rsid w:val="009F3A56"/>
    <w:rsid w:val="009F3AE5"/>
    <w:rsid w:val="009F3AFC"/>
    <w:rsid w:val="009F3B17"/>
    <w:rsid w:val="009F3BC5"/>
    <w:rsid w:val="009F3F25"/>
    <w:rsid w:val="009F3FAD"/>
    <w:rsid w:val="009F4069"/>
    <w:rsid w:val="009F4313"/>
    <w:rsid w:val="009F46AD"/>
    <w:rsid w:val="009F4784"/>
    <w:rsid w:val="009F47E4"/>
    <w:rsid w:val="009F4818"/>
    <w:rsid w:val="009F4891"/>
    <w:rsid w:val="009F48B6"/>
    <w:rsid w:val="009F4A8A"/>
    <w:rsid w:val="009F4D30"/>
    <w:rsid w:val="009F4DBD"/>
    <w:rsid w:val="009F5001"/>
    <w:rsid w:val="009F5193"/>
    <w:rsid w:val="009F5635"/>
    <w:rsid w:val="009F5649"/>
    <w:rsid w:val="009F5693"/>
    <w:rsid w:val="009F56F4"/>
    <w:rsid w:val="009F57CD"/>
    <w:rsid w:val="009F5A04"/>
    <w:rsid w:val="009F5B6F"/>
    <w:rsid w:val="009F5B7B"/>
    <w:rsid w:val="009F5C5C"/>
    <w:rsid w:val="009F5CDB"/>
    <w:rsid w:val="009F5E66"/>
    <w:rsid w:val="009F5EC3"/>
    <w:rsid w:val="009F5FBA"/>
    <w:rsid w:val="009F6066"/>
    <w:rsid w:val="009F6456"/>
    <w:rsid w:val="009F647B"/>
    <w:rsid w:val="009F64B5"/>
    <w:rsid w:val="009F64C0"/>
    <w:rsid w:val="009F64FB"/>
    <w:rsid w:val="009F6536"/>
    <w:rsid w:val="009F681D"/>
    <w:rsid w:val="009F6867"/>
    <w:rsid w:val="009F68D6"/>
    <w:rsid w:val="009F69B0"/>
    <w:rsid w:val="009F6A5D"/>
    <w:rsid w:val="009F6AA5"/>
    <w:rsid w:val="009F6E06"/>
    <w:rsid w:val="009F6E0A"/>
    <w:rsid w:val="009F6F9B"/>
    <w:rsid w:val="009F70D0"/>
    <w:rsid w:val="009F7185"/>
    <w:rsid w:val="009F74DD"/>
    <w:rsid w:val="009F756F"/>
    <w:rsid w:val="009F7A64"/>
    <w:rsid w:val="009F7A8D"/>
    <w:rsid w:val="009F7BBF"/>
    <w:rsid w:val="009F7ED4"/>
    <w:rsid w:val="009F7EF8"/>
    <w:rsid w:val="009F7F58"/>
    <w:rsid w:val="00A00564"/>
    <w:rsid w:val="00A005C3"/>
    <w:rsid w:val="00A0066E"/>
    <w:rsid w:val="00A00674"/>
    <w:rsid w:val="00A00A3B"/>
    <w:rsid w:val="00A00C65"/>
    <w:rsid w:val="00A00FF0"/>
    <w:rsid w:val="00A0108B"/>
    <w:rsid w:val="00A0108E"/>
    <w:rsid w:val="00A010A7"/>
    <w:rsid w:val="00A010AB"/>
    <w:rsid w:val="00A01153"/>
    <w:rsid w:val="00A012F4"/>
    <w:rsid w:val="00A01388"/>
    <w:rsid w:val="00A013E1"/>
    <w:rsid w:val="00A01417"/>
    <w:rsid w:val="00A01571"/>
    <w:rsid w:val="00A016AF"/>
    <w:rsid w:val="00A01781"/>
    <w:rsid w:val="00A017D7"/>
    <w:rsid w:val="00A01CEE"/>
    <w:rsid w:val="00A01DE0"/>
    <w:rsid w:val="00A01F75"/>
    <w:rsid w:val="00A01F93"/>
    <w:rsid w:val="00A020E7"/>
    <w:rsid w:val="00A02254"/>
    <w:rsid w:val="00A022B3"/>
    <w:rsid w:val="00A02405"/>
    <w:rsid w:val="00A02576"/>
    <w:rsid w:val="00A02659"/>
    <w:rsid w:val="00A02989"/>
    <w:rsid w:val="00A029F4"/>
    <w:rsid w:val="00A029FF"/>
    <w:rsid w:val="00A02AD3"/>
    <w:rsid w:val="00A02B3C"/>
    <w:rsid w:val="00A02DAC"/>
    <w:rsid w:val="00A02E9C"/>
    <w:rsid w:val="00A0305A"/>
    <w:rsid w:val="00A03172"/>
    <w:rsid w:val="00A0353D"/>
    <w:rsid w:val="00A037BB"/>
    <w:rsid w:val="00A037E2"/>
    <w:rsid w:val="00A03AF9"/>
    <w:rsid w:val="00A0412C"/>
    <w:rsid w:val="00A0428F"/>
    <w:rsid w:val="00A042C5"/>
    <w:rsid w:val="00A043D5"/>
    <w:rsid w:val="00A04406"/>
    <w:rsid w:val="00A04469"/>
    <w:rsid w:val="00A04525"/>
    <w:rsid w:val="00A04623"/>
    <w:rsid w:val="00A0464B"/>
    <w:rsid w:val="00A04710"/>
    <w:rsid w:val="00A04910"/>
    <w:rsid w:val="00A04A46"/>
    <w:rsid w:val="00A04AB1"/>
    <w:rsid w:val="00A04AB7"/>
    <w:rsid w:val="00A04B07"/>
    <w:rsid w:val="00A0504B"/>
    <w:rsid w:val="00A05153"/>
    <w:rsid w:val="00A051AD"/>
    <w:rsid w:val="00A05266"/>
    <w:rsid w:val="00A054FC"/>
    <w:rsid w:val="00A055DC"/>
    <w:rsid w:val="00A058C5"/>
    <w:rsid w:val="00A059B5"/>
    <w:rsid w:val="00A05B0B"/>
    <w:rsid w:val="00A05BD6"/>
    <w:rsid w:val="00A05BFA"/>
    <w:rsid w:val="00A05D3B"/>
    <w:rsid w:val="00A05D6D"/>
    <w:rsid w:val="00A05FDC"/>
    <w:rsid w:val="00A05FF3"/>
    <w:rsid w:val="00A06056"/>
    <w:rsid w:val="00A06283"/>
    <w:rsid w:val="00A0640A"/>
    <w:rsid w:val="00A064FB"/>
    <w:rsid w:val="00A06619"/>
    <w:rsid w:val="00A067AA"/>
    <w:rsid w:val="00A06878"/>
    <w:rsid w:val="00A0688C"/>
    <w:rsid w:val="00A068F1"/>
    <w:rsid w:val="00A069A5"/>
    <w:rsid w:val="00A06AA1"/>
    <w:rsid w:val="00A06C71"/>
    <w:rsid w:val="00A06C7C"/>
    <w:rsid w:val="00A06F95"/>
    <w:rsid w:val="00A06FBC"/>
    <w:rsid w:val="00A07012"/>
    <w:rsid w:val="00A0706A"/>
    <w:rsid w:val="00A07241"/>
    <w:rsid w:val="00A07293"/>
    <w:rsid w:val="00A0730E"/>
    <w:rsid w:val="00A076F3"/>
    <w:rsid w:val="00A07AA0"/>
    <w:rsid w:val="00A07AAA"/>
    <w:rsid w:val="00A07BF2"/>
    <w:rsid w:val="00A07CED"/>
    <w:rsid w:val="00A100B1"/>
    <w:rsid w:val="00A1024C"/>
    <w:rsid w:val="00A10308"/>
    <w:rsid w:val="00A10339"/>
    <w:rsid w:val="00A10499"/>
    <w:rsid w:val="00A107C6"/>
    <w:rsid w:val="00A10A0D"/>
    <w:rsid w:val="00A10A59"/>
    <w:rsid w:val="00A10AA3"/>
    <w:rsid w:val="00A10E34"/>
    <w:rsid w:val="00A111F9"/>
    <w:rsid w:val="00A112A5"/>
    <w:rsid w:val="00A113E2"/>
    <w:rsid w:val="00A1198A"/>
    <w:rsid w:val="00A11A1A"/>
    <w:rsid w:val="00A11A55"/>
    <w:rsid w:val="00A11FD2"/>
    <w:rsid w:val="00A11FF8"/>
    <w:rsid w:val="00A120F3"/>
    <w:rsid w:val="00A1222B"/>
    <w:rsid w:val="00A12411"/>
    <w:rsid w:val="00A124C2"/>
    <w:rsid w:val="00A1257C"/>
    <w:rsid w:val="00A126F0"/>
    <w:rsid w:val="00A126FE"/>
    <w:rsid w:val="00A12A82"/>
    <w:rsid w:val="00A12CD2"/>
    <w:rsid w:val="00A12E40"/>
    <w:rsid w:val="00A134E3"/>
    <w:rsid w:val="00A135C5"/>
    <w:rsid w:val="00A1366D"/>
    <w:rsid w:val="00A137AC"/>
    <w:rsid w:val="00A13BA1"/>
    <w:rsid w:val="00A13BB9"/>
    <w:rsid w:val="00A13E1C"/>
    <w:rsid w:val="00A140AF"/>
    <w:rsid w:val="00A1413A"/>
    <w:rsid w:val="00A141E4"/>
    <w:rsid w:val="00A141EC"/>
    <w:rsid w:val="00A1422B"/>
    <w:rsid w:val="00A1473C"/>
    <w:rsid w:val="00A14770"/>
    <w:rsid w:val="00A14905"/>
    <w:rsid w:val="00A14C80"/>
    <w:rsid w:val="00A14E93"/>
    <w:rsid w:val="00A14FB6"/>
    <w:rsid w:val="00A15024"/>
    <w:rsid w:val="00A15025"/>
    <w:rsid w:val="00A151A8"/>
    <w:rsid w:val="00A152B7"/>
    <w:rsid w:val="00A154CE"/>
    <w:rsid w:val="00A15614"/>
    <w:rsid w:val="00A156E3"/>
    <w:rsid w:val="00A1573D"/>
    <w:rsid w:val="00A157C0"/>
    <w:rsid w:val="00A15801"/>
    <w:rsid w:val="00A1582B"/>
    <w:rsid w:val="00A158EC"/>
    <w:rsid w:val="00A158FD"/>
    <w:rsid w:val="00A159C4"/>
    <w:rsid w:val="00A15A4C"/>
    <w:rsid w:val="00A15AE3"/>
    <w:rsid w:val="00A15BC6"/>
    <w:rsid w:val="00A15C2F"/>
    <w:rsid w:val="00A15D25"/>
    <w:rsid w:val="00A16051"/>
    <w:rsid w:val="00A1606D"/>
    <w:rsid w:val="00A1620C"/>
    <w:rsid w:val="00A162C5"/>
    <w:rsid w:val="00A163FA"/>
    <w:rsid w:val="00A16663"/>
    <w:rsid w:val="00A166E4"/>
    <w:rsid w:val="00A16735"/>
    <w:rsid w:val="00A16B9E"/>
    <w:rsid w:val="00A16C29"/>
    <w:rsid w:val="00A16D0B"/>
    <w:rsid w:val="00A16D98"/>
    <w:rsid w:val="00A16E0C"/>
    <w:rsid w:val="00A16E34"/>
    <w:rsid w:val="00A16F3A"/>
    <w:rsid w:val="00A16F43"/>
    <w:rsid w:val="00A16FD3"/>
    <w:rsid w:val="00A16FED"/>
    <w:rsid w:val="00A1734B"/>
    <w:rsid w:val="00A175AB"/>
    <w:rsid w:val="00A1761F"/>
    <w:rsid w:val="00A176EA"/>
    <w:rsid w:val="00A1773F"/>
    <w:rsid w:val="00A17753"/>
    <w:rsid w:val="00A17B70"/>
    <w:rsid w:val="00A17DF2"/>
    <w:rsid w:val="00A17F66"/>
    <w:rsid w:val="00A17FD9"/>
    <w:rsid w:val="00A190A6"/>
    <w:rsid w:val="00A2011F"/>
    <w:rsid w:val="00A201F5"/>
    <w:rsid w:val="00A2028D"/>
    <w:rsid w:val="00A20694"/>
    <w:rsid w:val="00A2077B"/>
    <w:rsid w:val="00A20789"/>
    <w:rsid w:val="00A207BA"/>
    <w:rsid w:val="00A20824"/>
    <w:rsid w:val="00A208AE"/>
    <w:rsid w:val="00A20921"/>
    <w:rsid w:val="00A20A17"/>
    <w:rsid w:val="00A20CA3"/>
    <w:rsid w:val="00A20D7A"/>
    <w:rsid w:val="00A21035"/>
    <w:rsid w:val="00A210DB"/>
    <w:rsid w:val="00A212DB"/>
    <w:rsid w:val="00A215CB"/>
    <w:rsid w:val="00A216DD"/>
    <w:rsid w:val="00A217A1"/>
    <w:rsid w:val="00A217F9"/>
    <w:rsid w:val="00A21951"/>
    <w:rsid w:val="00A21A18"/>
    <w:rsid w:val="00A21B68"/>
    <w:rsid w:val="00A21C74"/>
    <w:rsid w:val="00A21CE5"/>
    <w:rsid w:val="00A21D35"/>
    <w:rsid w:val="00A21EBC"/>
    <w:rsid w:val="00A2226B"/>
    <w:rsid w:val="00A22373"/>
    <w:rsid w:val="00A22429"/>
    <w:rsid w:val="00A22630"/>
    <w:rsid w:val="00A2265A"/>
    <w:rsid w:val="00A2269D"/>
    <w:rsid w:val="00A22750"/>
    <w:rsid w:val="00A228C8"/>
    <w:rsid w:val="00A2290D"/>
    <w:rsid w:val="00A229D8"/>
    <w:rsid w:val="00A22A4E"/>
    <w:rsid w:val="00A22B60"/>
    <w:rsid w:val="00A22BA5"/>
    <w:rsid w:val="00A22C93"/>
    <w:rsid w:val="00A22D6F"/>
    <w:rsid w:val="00A22E78"/>
    <w:rsid w:val="00A22ED5"/>
    <w:rsid w:val="00A22F2B"/>
    <w:rsid w:val="00A22FCC"/>
    <w:rsid w:val="00A22FD2"/>
    <w:rsid w:val="00A23024"/>
    <w:rsid w:val="00A2304B"/>
    <w:rsid w:val="00A23176"/>
    <w:rsid w:val="00A2330F"/>
    <w:rsid w:val="00A234C8"/>
    <w:rsid w:val="00A234ED"/>
    <w:rsid w:val="00A23549"/>
    <w:rsid w:val="00A235AA"/>
    <w:rsid w:val="00A2377C"/>
    <w:rsid w:val="00A23784"/>
    <w:rsid w:val="00A237D0"/>
    <w:rsid w:val="00A237D9"/>
    <w:rsid w:val="00A237DD"/>
    <w:rsid w:val="00A2380F"/>
    <w:rsid w:val="00A23842"/>
    <w:rsid w:val="00A2384D"/>
    <w:rsid w:val="00A23A5B"/>
    <w:rsid w:val="00A23BFD"/>
    <w:rsid w:val="00A23FD6"/>
    <w:rsid w:val="00A24073"/>
    <w:rsid w:val="00A24284"/>
    <w:rsid w:val="00A243A1"/>
    <w:rsid w:val="00A24409"/>
    <w:rsid w:val="00A246B1"/>
    <w:rsid w:val="00A2470F"/>
    <w:rsid w:val="00A24907"/>
    <w:rsid w:val="00A24A00"/>
    <w:rsid w:val="00A24B92"/>
    <w:rsid w:val="00A24C26"/>
    <w:rsid w:val="00A24D79"/>
    <w:rsid w:val="00A24DB6"/>
    <w:rsid w:val="00A24DD1"/>
    <w:rsid w:val="00A24F44"/>
    <w:rsid w:val="00A24F59"/>
    <w:rsid w:val="00A24F9C"/>
    <w:rsid w:val="00A24FF5"/>
    <w:rsid w:val="00A25229"/>
    <w:rsid w:val="00A25345"/>
    <w:rsid w:val="00A253AD"/>
    <w:rsid w:val="00A25486"/>
    <w:rsid w:val="00A255A6"/>
    <w:rsid w:val="00A2568B"/>
    <w:rsid w:val="00A257AD"/>
    <w:rsid w:val="00A25F9A"/>
    <w:rsid w:val="00A25FBE"/>
    <w:rsid w:val="00A26057"/>
    <w:rsid w:val="00A2606E"/>
    <w:rsid w:val="00A2631E"/>
    <w:rsid w:val="00A264AF"/>
    <w:rsid w:val="00A264BE"/>
    <w:rsid w:val="00A26585"/>
    <w:rsid w:val="00A267E0"/>
    <w:rsid w:val="00A26880"/>
    <w:rsid w:val="00A26F15"/>
    <w:rsid w:val="00A26F2A"/>
    <w:rsid w:val="00A270F5"/>
    <w:rsid w:val="00A2712D"/>
    <w:rsid w:val="00A27277"/>
    <w:rsid w:val="00A272A7"/>
    <w:rsid w:val="00A275A5"/>
    <w:rsid w:val="00A2789A"/>
    <w:rsid w:val="00A279CE"/>
    <w:rsid w:val="00A27C47"/>
    <w:rsid w:val="00A27D1B"/>
    <w:rsid w:val="00A27E94"/>
    <w:rsid w:val="00A30248"/>
    <w:rsid w:val="00A30342"/>
    <w:rsid w:val="00A30443"/>
    <w:rsid w:val="00A306F8"/>
    <w:rsid w:val="00A307AE"/>
    <w:rsid w:val="00A3099C"/>
    <w:rsid w:val="00A30ABC"/>
    <w:rsid w:val="00A30AD4"/>
    <w:rsid w:val="00A30BCD"/>
    <w:rsid w:val="00A30C5B"/>
    <w:rsid w:val="00A30EE8"/>
    <w:rsid w:val="00A30F9F"/>
    <w:rsid w:val="00A3103B"/>
    <w:rsid w:val="00A3108B"/>
    <w:rsid w:val="00A31171"/>
    <w:rsid w:val="00A31345"/>
    <w:rsid w:val="00A315EC"/>
    <w:rsid w:val="00A3177F"/>
    <w:rsid w:val="00A31961"/>
    <w:rsid w:val="00A3196E"/>
    <w:rsid w:val="00A31A2E"/>
    <w:rsid w:val="00A31C64"/>
    <w:rsid w:val="00A31CDD"/>
    <w:rsid w:val="00A31D90"/>
    <w:rsid w:val="00A31E13"/>
    <w:rsid w:val="00A31F14"/>
    <w:rsid w:val="00A32011"/>
    <w:rsid w:val="00A3215B"/>
    <w:rsid w:val="00A321A4"/>
    <w:rsid w:val="00A32329"/>
    <w:rsid w:val="00A32384"/>
    <w:rsid w:val="00A32440"/>
    <w:rsid w:val="00A32482"/>
    <w:rsid w:val="00A3262C"/>
    <w:rsid w:val="00A3273D"/>
    <w:rsid w:val="00A32780"/>
    <w:rsid w:val="00A327C3"/>
    <w:rsid w:val="00A32822"/>
    <w:rsid w:val="00A32845"/>
    <w:rsid w:val="00A32911"/>
    <w:rsid w:val="00A32A21"/>
    <w:rsid w:val="00A32B0C"/>
    <w:rsid w:val="00A32B86"/>
    <w:rsid w:val="00A32BF9"/>
    <w:rsid w:val="00A32C09"/>
    <w:rsid w:val="00A32E5F"/>
    <w:rsid w:val="00A33253"/>
    <w:rsid w:val="00A33384"/>
    <w:rsid w:val="00A33508"/>
    <w:rsid w:val="00A33520"/>
    <w:rsid w:val="00A337AC"/>
    <w:rsid w:val="00A33A67"/>
    <w:rsid w:val="00A33B3B"/>
    <w:rsid w:val="00A33D9A"/>
    <w:rsid w:val="00A33E2B"/>
    <w:rsid w:val="00A33F27"/>
    <w:rsid w:val="00A342EE"/>
    <w:rsid w:val="00A343D9"/>
    <w:rsid w:val="00A3441A"/>
    <w:rsid w:val="00A345CA"/>
    <w:rsid w:val="00A345F2"/>
    <w:rsid w:val="00A345F8"/>
    <w:rsid w:val="00A34650"/>
    <w:rsid w:val="00A34656"/>
    <w:rsid w:val="00A34661"/>
    <w:rsid w:val="00A34791"/>
    <w:rsid w:val="00A347F0"/>
    <w:rsid w:val="00A34E24"/>
    <w:rsid w:val="00A34E6E"/>
    <w:rsid w:val="00A34E9E"/>
    <w:rsid w:val="00A35014"/>
    <w:rsid w:val="00A35440"/>
    <w:rsid w:val="00A354BE"/>
    <w:rsid w:val="00A355E0"/>
    <w:rsid w:val="00A356B2"/>
    <w:rsid w:val="00A357AB"/>
    <w:rsid w:val="00A357C2"/>
    <w:rsid w:val="00A35908"/>
    <w:rsid w:val="00A35ACC"/>
    <w:rsid w:val="00A35B79"/>
    <w:rsid w:val="00A35C8F"/>
    <w:rsid w:val="00A35D0A"/>
    <w:rsid w:val="00A35D2D"/>
    <w:rsid w:val="00A35D67"/>
    <w:rsid w:val="00A35DAE"/>
    <w:rsid w:val="00A35E3C"/>
    <w:rsid w:val="00A3605C"/>
    <w:rsid w:val="00A3606E"/>
    <w:rsid w:val="00A3622A"/>
    <w:rsid w:val="00A36313"/>
    <w:rsid w:val="00A364BF"/>
    <w:rsid w:val="00A3674B"/>
    <w:rsid w:val="00A368AC"/>
    <w:rsid w:val="00A368D7"/>
    <w:rsid w:val="00A36D7D"/>
    <w:rsid w:val="00A36DD7"/>
    <w:rsid w:val="00A37043"/>
    <w:rsid w:val="00A37367"/>
    <w:rsid w:val="00A37518"/>
    <w:rsid w:val="00A3753E"/>
    <w:rsid w:val="00A3757A"/>
    <w:rsid w:val="00A376F0"/>
    <w:rsid w:val="00A378D3"/>
    <w:rsid w:val="00A3794C"/>
    <w:rsid w:val="00A37A6F"/>
    <w:rsid w:val="00A37AE0"/>
    <w:rsid w:val="00A37B92"/>
    <w:rsid w:val="00A37B9D"/>
    <w:rsid w:val="00A37F3D"/>
    <w:rsid w:val="00A37FEE"/>
    <w:rsid w:val="00A40487"/>
    <w:rsid w:val="00A405FE"/>
    <w:rsid w:val="00A40661"/>
    <w:rsid w:val="00A4079E"/>
    <w:rsid w:val="00A407AA"/>
    <w:rsid w:val="00A408BC"/>
    <w:rsid w:val="00A40903"/>
    <w:rsid w:val="00A409AD"/>
    <w:rsid w:val="00A40A1A"/>
    <w:rsid w:val="00A40B61"/>
    <w:rsid w:val="00A40F3F"/>
    <w:rsid w:val="00A40F53"/>
    <w:rsid w:val="00A410D0"/>
    <w:rsid w:val="00A41381"/>
    <w:rsid w:val="00A41450"/>
    <w:rsid w:val="00A414BF"/>
    <w:rsid w:val="00A4156B"/>
    <w:rsid w:val="00A415AE"/>
    <w:rsid w:val="00A41627"/>
    <w:rsid w:val="00A41695"/>
    <w:rsid w:val="00A418FB"/>
    <w:rsid w:val="00A4193F"/>
    <w:rsid w:val="00A41993"/>
    <w:rsid w:val="00A419FA"/>
    <w:rsid w:val="00A41A7E"/>
    <w:rsid w:val="00A41AA7"/>
    <w:rsid w:val="00A41B2B"/>
    <w:rsid w:val="00A41DC0"/>
    <w:rsid w:val="00A41DEB"/>
    <w:rsid w:val="00A41E7C"/>
    <w:rsid w:val="00A41F0B"/>
    <w:rsid w:val="00A420FD"/>
    <w:rsid w:val="00A42148"/>
    <w:rsid w:val="00A42157"/>
    <w:rsid w:val="00A4217E"/>
    <w:rsid w:val="00A4241B"/>
    <w:rsid w:val="00A42522"/>
    <w:rsid w:val="00A42528"/>
    <w:rsid w:val="00A42570"/>
    <w:rsid w:val="00A42751"/>
    <w:rsid w:val="00A427C8"/>
    <w:rsid w:val="00A42977"/>
    <w:rsid w:val="00A42A19"/>
    <w:rsid w:val="00A42A7F"/>
    <w:rsid w:val="00A42B29"/>
    <w:rsid w:val="00A42BE2"/>
    <w:rsid w:val="00A42ED9"/>
    <w:rsid w:val="00A42FD1"/>
    <w:rsid w:val="00A430AD"/>
    <w:rsid w:val="00A43632"/>
    <w:rsid w:val="00A437B2"/>
    <w:rsid w:val="00A4386C"/>
    <w:rsid w:val="00A438EE"/>
    <w:rsid w:val="00A4393B"/>
    <w:rsid w:val="00A43997"/>
    <w:rsid w:val="00A4399C"/>
    <w:rsid w:val="00A43A4B"/>
    <w:rsid w:val="00A43B88"/>
    <w:rsid w:val="00A43BC9"/>
    <w:rsid w:val="00A43D2A"/>
    <w:rsid w:val="00A43D59"/>
    <w:rsid w:val="00A43DF2"/>
    <w:rsid w:val="00A43E83"/>
    <w:rsid w:val="00A43F17"/>
    <w:rsid w:val="00A43FFF"/>
    <w:rsid w:val="00A4404F"/>
    <w:rsid w:val="00A441E2"/>
    <w:rsid w:val="00A443A8"/>
    <w:rsid w:val="00A443D0"/>
    <w:rsid w:val="00A444C6"/>
    <w:rsid w:val="00A44629"/>
    <w:rsid w:val="00A446B8"/>
    <w:rsid w:val="00A446DA"/>
    <w:rsid w:val="00A447DB"/>
    <w:rsid w:val="00A4484F"/>
    <w:rsid w:val="00A448AF"/>
    <w:rsid w:val="00A44A53"/>
    <w:rsid w:val="00A44CBD"/>
    <w:rsid w:val="00A44EA1"/>
    <w:rsid w:val="00A44EB1"/>
    <w:rsid w:val="00A44EF5"/>
    <w:rsid w:val="00A44F72"/>
    <w:rsid w:val="00A44F7B"/>
    <w:rsid w:val="00A451A2"/>
    <w:rsid w:val="00A45332"/>
    <w:rsid w:val="00A453C5"/>
    <w:rsid w:val="00A45445"/>
    <w:rsid w:val="00A45518"/>
    <w:rsid w:val="00A4558B"/>
    <w:rsid w:val="00A455A3"/>
    <w:rsid w:val="00A455D9"/>
    <w:rsid w:val="00A455E4"/>
    <w:rsid w:val="00A45760"/>
    <w:rsid w:val="00A4578B"/>
    <w:rsid w:val="00A457D1"/>
    <w:rsid w:val="00A45BC9"/>
    <w:rsid w:val="00A45BE7"/>
    <w:rsid w:val="00A45D30"/>
    <w:rsid w:val="00A45DD8"/>
    <w:rsid w:val="00A45F52"/>
    <w:rsid w:val="00A463D8"/>
    <w:rsid w:val="00A46679"/>
    <w:rsid w:val="00A466EC"/>
    <w:rsid w:val="00A46754"/>
    <w:rsid w:val="00A467F9"/>
    <w:rsid w:val="00A46AD1"/>
    <w:rsid w:val="00A46D2C"/>
    <w:rsid w:val="00A46E00"/>
    <w:rsid w:val="00A46E3A"/>
    <w:rsid w:val="00A46E6C"/>
    <w:rsid w:val="00A46F6D"/>
    <w:rsid w:val="00A46FFA"/>
    <w:rsid w:val="00A47218"/>
    <w:rsid w:val="00A47241"/>
    <w:rsid w:val="00A472E7"/>
    <w:rsid w:val="00A474F2"/>
    <w:rsid w:val="00A475EE"/>
    <w:rsid w:val="00A476DD"/>
    <w:rsid w:val="00A47864"/>
    <w:rsid w:val="00A478CC"/>
    <w:rsid w:val="00A47A10"/>
    <w:rsid w:val="00A47B05"/>
    <w:rsid w:val="00A47D30"/>
    <w:rsid w:val="00A47D7D"/>
    <w:rsid w:val="00A47DD7"/>
    <w:rsid w:val="00A5005E"/>
    <w:rsid w:val="00A5016D"/>
    <w:rsid w:val="00A5041A"/>
    <w:rsid w:val="00A50448"/>
    <w:rsid w:val="00A50451"/>
    <w:rsid w:val="00A506F4"/>
    <w:rsid w:val="00A5070A"/>
    <w:rsid w:val="00A5076E"/>
    <w:rsid w:val="00A507FD"/>
    <w:rsid w:val="00A50ADA"/>
    <w:rsid w:val="00A50AF4"/>
    <w:rsid w:val="00A50B3C"/>
    <w:rsid w:val="00A50CDA"/>
    <w:rsid w:val="00A50E09"/>
    <w:rsid w:val="00A50EA4"/>
    <w:rsid w:val="00A50FA4"/>
    <w:rsid w:val="00A51014"/>
    <w:rsid w:val="00A51367"/>
    <w:rsid w:val="00A5138E"/>
    <w:rsid w:val="00A513C0"/>
    <w:rsid w:val="00A51414"/>
    <w:rsid w:val="00A514E5"/>
    <w:rsid w:val="00A51573"/>
    <w:rsid w:val="00A51660"/>
    <w:rsid w:val="00A516B8"/>
    <w:rsid w:val="00A517FB"/>
    <w:rsid w:val="00A51A13"/>
    <w:rsid w:val="00A51DA8"/>
    <w:rsid w:val="00A51E51"/>
    <w:rsid w:val="00A51ECF"/>
    <w:rsid w:val="00A51EED"/>
    <w:rsid w:val="00A51F02"/>
    <w:rsid w:val="00A5214E"/>
    <w:rsid w:val="00A5217A"/>
    <w:rsid w:val="00A5222A"/>
    <w:rsid w:val="00A52274"/>
    <w:rsid w:val="00A5249D"/>
    <w:rsid w:val="00A526F1"/>
    <w:rsid w:val="00A5270A"/>
    <w:rsid w:val="00A52743"/>
    <w:rsid w:val="00A52913"/>
    <w:rsid w:val="00A52A17"/>
    <w:rsid w:val="00A52B7B"/>
    <w:rsid w:val="00A52D98"/>
    <w:rsid w:val="00A52F9F"/>
    <w:rsid w:val="00A5309B"/>
    <w:rsid w:val="00A530C2"/>
    <w:rsid w:val="00A531CA"/>
    <w:rsid w:val="00A533B4"/>
    <w:rsid w:val="00A5343A"/>
    <w:rsid w:val="00A53454"/>
    <w:rsid w:val="00A534A4"/>
    <w:rsid w:val="00A534F1"/>
    <w:rsid w:val="00A536AF"/>
    <w:rsid w:val="00A53795"/>
    <w:rsid w:val="00A537A6"/>
    <w:rsid w:val="00A538F9"/>
    <w:rsid w:val="00A53AB1"/>
    <w:rsid w:val="00A53C5C"/>
    <w:rsid w:val="00A53F2D"/>
    <w:rsid w:val="00A53F5C"/>
    <w:rsid w:val="00A53FA7"/>
    <w:rsid w:val="00A54000"/>
    <w:rsid w:val="00A54002"/>
    <w:rsid w:val="00A54160"/>
    <w:rsid w:val="00A54215"/>
    <w:rsid w:val="00A5448B"/>
    <w:rsid w:val="00A5457A"/>
    <w:rsid w:val="00A54720"/>
    <w:rsid w:val="00A547B3"/>
    <w:rsid w:val="00A548EE"/>
    <w:rsid w:val="00A5497B"/>
    <w:rsid w:val="00A54B9C"/>
    <w:rsid w:val="00A54DAA"/>
    <w:rsid w:val="00A54DE0"/>
    <w:rsid w:val="00A55551"/>
    <w:rsid w:val="00A55582"/>
    <w:rsid w:val="00A556D2"/>
    <w:rsid w:val="00A5592E"/>
    <w:rsid w:val="00A55A09"/>
    <w:rsid w:val="00A55AF8"/>
    <w:rsid w:val="00A55CD3"/>
    <w:rsid w:val="00A55DD4"/>
    <w:rsid w:val="00A55E02"/>
    <w:rsid w:val="00A560AA"/>
    <w:rsid w:val="00A56635"/>
    <w:rsid w:val="00A56747"/>
    <w:rsid w:val="00A56907"/>
    <w:rsid w:val="00A56A3C"/>
    <w:rsid w:val="00A56B00"/>
    <w:rsid w:val="00A56B8C"/>
    <w:rsid w:val="00A56BB7"/>
    <w:rsid w:val="00A56C8C"/>
    <w:rsid w:val="00A5712E"/>
    <w:rsid w:val="00A57224"/>
    <w:rsid w:val="00A572E2"/>
    <w:rsid w:val="00A57366"/>
    <w:rsid w:val="00A574A6"/>
    <w:rsid w:val="00A57530"/>
    <w:rsid w:val="00A5769B"/>
    <w:rsid w:val="00A57960"/>
    <w:rsid w:val="00A57A71"/>
    <w:rsid w:val="00A57BFD"/>
    <w:rsid w:val="00A57C2A"/>
    <w:rsid w:val="00A57E28"/>
    <w:rsid w:val="00A57E78"/>
    <w:rsid w:val="00A57F0D"/>
    <w:rsid w:val="00A60033"/>
    <w:rsid w:val="00A60112"/>
    <w:rsid w:val="00A601B5"/>
    <w:rsid w:val="00A6058D"/>
    <w:rsid w:val="00A60621"/>
    <w:rsid w:val="00A60639"/>
    <w:rsid w:val="00A606ED"/>
    <w:rsid w:val="00A60743"/>
    <w:rsid w:val="00A608E7"/>
    <w:rsid w:val="00A60B70"/>
    <w:rsid w:val="00A60E06"/>
    <w:rsid w:val="00A60E14"/>
    <w:rsid w:val="00A6107D"/>
    <w:rsid w:val="00A61141"/>
    <w:rsid w:val="00A611DE"/>
    <w:rsid w:val="00A6120C"/>
    <w:rsid w:val="00A61317"/>
    <w:rsid w:val="00A61580"/>
    <w:rsid w:val="00A61799"/>
    <w:rsid w:val="00A617ED"/>
    <w:rsid w:val="00A61A2B"/>
    <w:rsid w:val="00A61C90"/>
    <w:rsid w:val="00A61DEF"/>
    <w:rsid w:val="00A61E06"/>
    <w:rsid w:val="00A61E55"/>
    <w:rsid w:val="00A61FBF"/>
    <w:rsid w:val="00A6204B"/>
    <w:rsid w:val="00A6211F"/>
    <w:rsid w:val="00A62180"/>
    <w:rsid w:val="00A6233A"/>
    <w:rsid w:val="00A6239A"/>
    <w:rsid w:val="00A62606"/>
    <w:rsid w:val="00A628FB"/>
    <w:rsid w:val="00A62944"/>
    <w:rsid w:val="00A62989"/>
    <w:rsid w:val="00A629C9"/>
    <w:rsid w:val="00A62B63"/>
    <w:rsid w:val="00A62B99"/>
    <w:rsid w:val="00A62D5C"/>
    <w:rsid w:val="00A62F23"/>
    <w:rsid w:val="00A63094"/>
    <w:rsid w:val="00A6309D"/>
    <w:rsid w:val="00A630C8"/>
    <w:rsid w:val="00A63251"/>
    <w:rsid w:val="00A63464"/>
    <w:rsid w:val="00A63788"/>
    <w:rsid w:val="00A637BE"/>
    <w:rsid w:val="00A639E3"/>
    <w:rsid w:val="00A63A79"/>
    <w:rsid w:val="00A63BE8"/>
    <w:rsid w:val="00A63BFE"/>
    <w:rsid w:val="00A63CDC"/>
    <w:rsid w:val="00A63D16"/>
    <w:rsid w:val="00A63D65"/>
    <w:rsid w:val="00A63DE6"/>
    <w:rsid w:val="00A640E3"/>
    <w:rsid w:val="00A641CA"/>
    <w:rsid w:val="00A64210"/>
    <w:rsid w:val="00A64224"/>
    <w:rsid w:val="00A64243"/>
    <w:rsid w:val="00A6462D"/>
    <w:rsid w:val="00A646EF"/>
    <w:rsid w:val="00A6474D"/>
    <w:rsid w:val="00A647E4"/>
    <w:rsid w:val="00A648A0"/>
    <w:rsid w:val="00A64AAB"/>
    <w:rsid w:val="00A64C6A"/>
    <w:rsid w:val="00A64E55"/>
    <w:rsid w:val="00A64FC9"/>
    <w:rsid w:val="00A650CB"/>
    <w:rsid w:val="00A6522F"/>
    <w:rsid w:val="00A65462"/>
    <w:rsid w:val="00A6551C"/>
    <w:rsid w:val="00A6554F"/>
    <w:rsid w:val="00A65558"/>
    <w:rsid w:val="00A65578"/>
    <w:rsid w:val="00A655AE"/>
    <w:rsid w:val="00A656DD"/>
    <w:rsid w:val="00A6592D"/>
    <w:rsid w:val="00A65998"/>
    <w:rsid w:val="00A659C7"/>
    <w:rsid w:val="00A65B67"/>
    <w:rsid w:val="00A65C5B"/>
    <w:rsid w:val="00A65D0E"/>
    <w:rsid w:val="00A65D7A"/>
    <w:rsid w:val="00A65EF5"/>
    <w:rsid w:val="00A65EFD"/>
    <w:rsid w:val="00A66084"/>
    <w:rsid w:val="00A660B4"/>
    <w:rsid w:val="00A660FC"/>
    <w:rsid w:val="00A661C0"/>
    <w:rsid w:val="00A6625A"/>
    <w:rsid w:val="00A6670C"/>
    <w:rsid w:val="00A66B41"/>
    <w:rsid w:val="00A66C78"/>
    <w:rsid w:val="00A66F6F"/>
    <w:rsid w:val="00A672E2"/>
    <w:rsid w:val="00A67451"/>
    <w:rsid w:val="00A674FA"/>
    <w:rsid w:val="00A675B3"/>
    <w:rsid w:val="00A676DE"/>
    <w:rsid w:val="00A6773D"/>
    <w:rsid w:val="00A67788"/>
    <w:rsid w:val="00A67799"/>
    <w:rsid w:val="00A677D1"/>
    <w:rsid w:val="00A6786F"/>
    <w:rsid w:val="00A678C4"/>
    <w:rsid w:val="00A67A2C"/>
    <w:rsid w:val="00A67AC2"/>
    <w:rsid w:val="00A67C5D"/>
    <w:rsid w:val="00A67C8F"/>
    <w:rsid w:val="00A67D44"/>
    <w:rsid w:val="00A67F16"/>
    <w:rsid w:val="00A7015B"/>
    <w:rsid w:val="00A70212"/>
    <w:rsid w:val="00A702C6"/>
    <w:rsid w:val="00A703D8"/>
    <w:rsid w:val="00A704A6"/>
    <w:rsid w:val="00A705BD"/>
    <w:rsid w:val="00A705C4"/>
    <w:rsid w:val="00A70716"/>
    <w:rsid w:val="00A70963"/>
    <w:rsid w:val="00A7096A"/>
    <w:rsid w:val="00A70984"/>
    <w:rsid w:val="00A709E3"/>
    <w:rsid w:val="00A70A2B"/>
    <w:rsid w:val="00A70AE6"/>
    <w:rsid w:val="00A70D0F"/>
    <w:rsid w:val="00A70D42"/>
    <w:rsid w:val="00A70F51"/>
    <w:rsid w:val="00A70F76"/>
    <w:rsid w:val="00A7100F"/>
    <w:rsid w:val="00A7116B"/>
    <w:rsid w:val="00A711F9"/>
    <w:rsid w:val="00A71431"/>
    <w:rsid w:val="00A71498"/>
    <w:rsid w:val="00A71670"/>
    <w:rsid w:val="00A716B8"/>
    <w:rsid w:val="00A7176B"/>
    <w:rsid w:val="00A719D1"/>
    <w:rsid w:val="00A71AC2"/>
    <w:rsid w:val="00A71D1D"/>
    <w:rsid w:val="00A71F21"/>
    <w:rsid w:val="00A71F3E"/>
    <w:rsid w:val="00A72080"/>
    <w:rsid w:val="00A72127"/>
    <w:rsid w:val="00A7218E"/>
    <w:rsid w:val="00A7232D"/>
    <w:rsid w:val="00A7240B"/>
    <w:rsid w:val="00A72479"/>
    <w:rsid w:val="00A72555"/>
    <w:rsid w:val="00A7257B"/>
    <w:rsid w:val="00A72699"/>
    <w:rsid w:val="00A727AB"/>
    <w:rsid w:val="00A72863"/>
    <w:rsid w:val="00A72B91"/>
    <w:rsid w:val="00A72BDA"/>
    <w:rsid w:val="00A732D6"/>
    <w:rsid w:val="00A73446"/>
    <w:rsid w:val="00A734F2"/>
    <w:rsid w:val="00A736E8"/>
    <w:rsid w:val="00A736FD"/>
    <w:rsid w:val="00A737CB"/>
    <w:rsid w:val="00A73A1B"/>
    <w:rsid w:val="00A73BD4"/>
    <w:rsid w:val="00A73C2D"/>
    <w:rsid w:val="00A73C3D"/>
    <w:rsid w:val="00A73D14"/>
    <w:rsid w:val="00A73DA6"/>
    <w:rsid w:val="00A73E07"/>
    <w:rsid w:val="00A73F62"/>
    <w:rsid w:val="00A73F7E"/>
    <w:rsid w:val="00A74003"/>
    <w:rsid w:val="00A7401A"/>
    <w:rsid w:val="00A74025"/>
    <w:rsid w:val="00A7425D"/>
    <w:rsid w:val="00A7425F"/>
    <w:rsid w:val="00A742C7"/>
    <w:rsid w:val="00A743B5"/>
    <w:rsid w:val="00A743E6"/>
    <w:rsid w:val="00A74454"/>
    <w:rsid w:val="00A74474"/>
    <w:rsid w:val="00A746F9"/>
    <w:rsid w:val="00A74810"/>
    <w:rsid w:val="00A74B40"/>
    <w:rsid w:val="00A74F13"/>
    <w:rsid w:val="00A7514B"/>
    <w:rsid w:val="00A754E7"/>
    <w:rsid w:val="00A7565E"/>
    <w:rsid w:val="00A756BA"/>
    <w:rsid w:val="00A75703"/>
    <w:rsid w:val="00A75715"/>
    <w:rsid w:val="00A75754"/>
    <w:rsid w:val="00A75835"/>
    <w:rsid w:val="00A75853"/>
    <w:rsid w:val="00A7585A"/>
    <w:rsid w:val="00A7595C"/>
    <w:rsid w:val="00A75E13"/>
    <w:rsid w:val="00A763B4"/>
    <w:rsid w:val="00A7643E"/>
    <w:rsid w:val="00A7647C"/>
    <w:rsid w:val="00A7665E"/>
    <w:rsid w:val="00A76776"/>
    <w:rsid w:val="00A769E9"/>
    <w:rsid w:val="00A76ACE"/>
    <w:rsid w:val="00A76B73"/>
    <w:rsid w:val="00A76C2D"/>
    <w:rsid w:val="00A76D09"/>
    <w:rsid w:val="00A76D33"/>
    <w:rsid w:val="00A76D58"/>
    <w:rsid w:val="00A76EFE"/>
    <w:rsid w:val="00A76F39"/>
    <w:rsid w:val="00A770F0"/>
    <w:rsid w:val="00A7714E"/>
    <w:rsid w:val="00A7717B"/>
    <w:rsid w:val="00A771AF"/>
    <w:rsid w:val="00A771F0"/>
    <w:rsid w:val="00A77478"/>
    <w:rsid w:val="00A77536"/>
    <w:rsid w:val="00A77581"/>
    <w:rsid w:val="00A776C3"/>
    <w:rsid w:val="00A77880"/>
    <w:rsid w:val="00A7789A"/>
    <w:rsid w:val="00A77A75"/>
    <w:rsid w:val="00A77F83"/>
    <w:rsid w:val="00A8057E"/>
    <w:rsid w:val="00A8059B"/>
    <w:rsid w:val="00A8069B"/>
    <w:rsid w:val="00A80752"/>
    <w:rsid w:val="00A8090F"/>
    <w:rsid w:val="00A80CD6"/>
    <w:rsid w:val="00A80CE2"/>
    <w:rsid w:val="00A80D45"/>
    <w:rsid w:val="00A80F0F"/>
    <w:rsid w:val="00A80F84"/>
    <w:rsid w:val="00A81255"/>
    <w:rsid w:val="00A81609"/>
    <w:rsid w:val="00A8175A"/>
    <w:rsid w:val="00A817E5"/>
    <w:rsid w:val="00A818B8"/>
    <w:rsid w:val="00A818D3"/>
    <w:rsid w:val="00A818DB"/>
    <w:rsid w:val="00A818E4"/>
    <w:rsid w:val="00A81973"/>
    <w:rsid w:val="00A81ABB"/>
    <w:rsid w:val="00A81B49"/>
    <w:rsid w:val="00A81C79"/>
    <w:rsid w:val="00A81F66"/>
    <w:rsid w:val="00A81FBF"/>
    <w:rsid w:val="00A82040"/>
    <w:rsid w:val="00A82130"/>
    <w:rsid w:val="00A8216F"/>
    <w:rsid w:val="00A82200"/>
    <w:rsid w:val="00A8220D"/>
    <w:rsid w:val="00A82248"/>
    <w:rsid w:val="00A82320"/>
    <w:rsid w:val="00A82480"/>
    <w:rsid w:val="00A82495"/>
    <w:rsid w:val="00A82567"/>
    <w:rsid w:val="00A826AE"/>
    <w:rsid w:val="00A82841"/>
    <w:rsid w:val="00A82ABF"/>
    <w:rsid w:val="00A82BBC"/>
    <w:rsid w:val="00A82DC0"/>
    <w:rsid w:val="00A8313C"/>
    <w:rsid w:val="00A831F4"/>
    <w:rsid w:val="00A83247"/>
    <w:rsid w:val="00A832C5"/>
    <w:rsid w:val="00A8364B"/>
    <w:rsid w:val="00A839E1"/>
    <w:rsid w:val="00A83A7F"/>
    <w:rsid w:val="00A83B5E"/>
    <w:rsid w:val="00A83CD3"/>
    <w:rsid w:val="00A83DCE"/>
    <w:rsid w:val="00A840BC"/>
    <w:rsid w:val="00A84170"/>
    <w:rsid w:val="00A841A2"/>
    <w:rsid w:val="00A841A5"/>
    <w:rsid w:val="00A843F1"/>
    <w:rsid w:val="00A847AD"/>
    <w:rsid w:val="00A84948"/>
    <w:rsid w:val="00A84BBB"/>
    <w:rsid w:val="00A84CB2"/>
    <w:rsid w:val="00A84D63"/>
    <w:rsid w:val="00A84EDC"/>
    <w:rsid w:val="00A84FD0"/>
    <w:rsid w:val="00A84FE8"/>
    <w:rsid w:val="00A84FFE"/>
    <w:rsid w:val="00A8506E"/>
    <w:rsid w:val="00A85136"/>
    <w:rsid w:val="00A8551F"/>
    <w:rsid w:val="00A85573"/>
    <w:rsid w:val="00A8571F"/>
    <w:rsid w:val="00A85731"/>
    <w:rsid w:val="00A85A17"/>
    <w:rsid w:val="00A85B3E"/>
    <w:rsid w:val="00A85CFE"/>
    <w:rsid w:val="00A85D87"/>
    <w:rsid w:val="00A85E75"/>
    <w:rsid w:val="00A85E99"/>
    <w:rsid w:val="00A85EFB"/>
    <w:rsid w:val="00A8623B"/>
    <w:rsid w:val="00A86274"/>
    <w:rsid w:val="00A86282"/>
    <w:rsid w:val="00A8649F"/>
    <w:rsid w:val="00A865AC"/>
    <w:rsid w:val="00A865ED"/>
    <w:rsid w:val="00A86607"/>
    <w:rsid w:val="00A86746"/>
    <w:rsid w:val="00A86768"/>
    <w:rsid w:val="00A8676A"/>
    <w:rsid w:val="00A8679F"/>
    <w:rsid w:val="00A86907"/>
    <w:rsid w:val="00A86B58"/>
    <w:rsid w:val="00A86CAF"/>
    <w:rsid w:val="00A86D4F"/>
    <w:rsid w:val="00A86E11"/>
    <w:rsid w:val="00A86F0E"/>
    <w:rsid w:val="00A872DC"/>
    <w:rsid w:val="00A874C1"/>
    <w:rsid w:val="00A8757F"/>
    <w:rsid w:val="00A875E3"/>
    <w:rsid w:val="00A876D4"/>
    <w:rsid w:val="00A876E6"/>
    <w:rsid w:val="00A87711"/>
    <w:rsid w:val="00A87794"/>
    <w:rsid w:val="00A878F9"/>
    <w:rsid w:val="00A8794B"/>
    <w:rsid w:val="00A87960"/>
    <w:rsid w:val="00A87D1B"/>
    <w:rsid w:val="00A9018D"/>
    <w:rsid w:val="00A90412"/>
    <w:rsid w:val="00A90488"/>
    <w:rsid w:val="00A904E3"/>
    <w:rsid w:val="00A90568"/>
    <w:rsid w:val="00A906AF"/>
    <w:rsid w:val="00A908B9"/>
    <w:rsid w:val="00A90980"/>
    <w:rsid w:val="00A909A5"/>
    <w:rsid w:val="00A909AC"/>
    <w:rsid w:val="00A90B3A"/>
    <w:rsid w:val="00A90ED3"/>
    <w:rsid w:val="00A90F33"/>
    <w:rsid w:val="00A90F6B"/>
    <w:rsid w:val="00A90FF6"/>
    <w:rsid w:val="00A91235"/>
    <w:rsid w:val="00A9152B"/>
    <w:rsid w:val="00A915DF"/>
    <w:rsid w:val="00A91763"/>
    <w:rsid w:val="00A9194C"/>
    <w:rsid w:val="00A919CA"/>
    <w:rsid w:val="00A91A70"/>
    <w:rsid w:val="00A91D05"/>
    <w:rsid w:val="00A91E08"/>
    <w:rsid w:val="00A91E60"/>
    <w:rsid w:val="00A91F09"/>
    <w:rsid w:val="00A91F22"/>
    <w:rsid w:val="00A923D5"/>
    <w:rsid w:val="00A92478"/>
    <w:rsid w:val="00A9289F"/>
    <w:rsid w:val="00A92979"/>
    <w:rsid w:val="00A92A19"/>
    <w:rsid w:val="00A92B94"/>
    <w:rsid w:val="00A92BAD"/>
    <w:rsid w:val="00A92E3E"/>
    <w:rsid w:val="00A92F7C"/>
    <w:rsid w:val="00A9317A"/>
    <w:rsid w:val="00A93280"/>
    <w:rsid w:val="00A93326"/>
    <w:rsid w:val="00A934FE"/>
    <w:rsid w:val="00A935BE"/>
    <w:rsid w:val="00A93719"/>
    <w:rsid w:val="00A937CB"/>
    <w:rsid w:val="00A93902"/>
    <w:rsid w:val="00A939B4"/>
    <w:rsid w:val="00A93A8F"/>
    <w:rsid w:val="00A93B0A"/>
    <w:rsid w:val="00A93B9B"/>
    <w:rsid w:val="00A93C6C"/>
    <w:rsid w:val="00A93D21"/>
    <w:rsid w:val="00A93D4B"/>
    <w:rsid w:val="00A93D78"/>
    <w:rsid w:val="00A93DBD"/>
    <w:rsid w:val="00A93DDA"/>
    <w:rsid w:val="00A93EAD"/>
    <w:rsid w:val="00A94064"/>
    <w:rsid w:val="00A9421C"/>
    <w:rsid w:val="00A9434C"/>
    <w:rsid w:val="00A94526"/>
    <w:rsid w:val="00A946F6"/>
    <w:rsid w:val="00A94789"/>
    <w:rsid w:val="00A9487D"/>
    <w:rsid w:val="00A949FA"/>
    <w:rsid w:val="00A94BE7"/>
    <w:rsid w:val="00A94C6D"/>
    <w:rsid w:val="00A94D51"/>
    <w:rsid w:val="00A94F8B"/>
    <w:rsid w:val="00A95145"/>
    <w:rsid w:val="00A95216"/>
    <w:rsid w:val="00A9530E"/>
    <w:rsid w:val="00A953B5"/>
    <w:rsid w:val="00A955CB"/>
    <w:rsid w:val="00A95749"/>
    <w:rsid w:val="00A95902"/>
    <w:rsid w:val="00A9596E"/>
    <w:rsid w:val="00A95EFD"/>
    <w:rsid w:val="00A95F11"/>
    <w:rsid w:val="00A95F86"/>
    <w:rsid w:val="00A9605D"/>
    <w:rsid w:val="00A961A7"/>
    <w:rsid w:val="00A9624A"/>
    <w:rsid w:val="00A96289"/>
    <w:rsid w:val="00A96357"/>
    <w:rsid w:val="00A963BB"/>
    <w:rsid w:val="00A96445"/>
    <w:rsid w:val="00A9679B"/>
    <w:rsid w:val="00A9684B"/>
    <w:rsid w:val="00A96887"/>
    <w:rsid w:val="00A968CD"/>
    <w:rsid w:val="00A969E3"/>
    <w:rsid w:val="00A96BA0"/>
    <w:rsid w:val="00A96C48"/>
    <w:rsid w:val="00A96DEC"/>
    <w:rsid w:val="00A96E73"/>
    <w:rsid w:val="00A96F16"/>
    <w:rsid w:val="00A97221"/>
    <w:rsid w:val="00A97276"/>
    <w:rsid w:val="00A9737F"/>
    <w:rsid w:val="00A97440"/>
    <w:rsid w:val="00A974F1"/>
    <w:rsid w:val="00A97601"/>
    <w:rsid w:val="00A97630"/>
    <w:rsid w:val="00A976B8"/>
    <w:rsid w:val="00A9782C"/>
    <w:rsid w:val="00A97848"/>
    <w:rsid w:val="00A978A0"/>
    <w:rsid w:val="00A978FE"/>
    <w:rsid w:val="00A97A73"/>
    <w:rsid w:val="00A97B5B"/>
    <w:rsid w:val="00A97BE6"/>
    <w:rsid w:val="00A97E8E"/>
    <w:rsid w:val="00A97EF3"/>
    <w:rsid w:val="00A97F28"/>
    <w:rsid w:val="00AA0075"/>
    <w:rsid w:val="00AA00EB"/>
    <w:rsid w:val="00AA02DF"/>
    <w:rsid w:val="00AA0303"/>
    <w:rsid w:val="00AA0336"/>
    <w:rsid w:val="00AA03F3"/>
    <w:rsid w:val="00AA055B"/>
    <w:rsid w:val="00AA057F"/>
    <w:rsid w:val="00AA05AE"/>
    <w:rsid w:val="00AA0848"/>
    <w:rsid w:val="00AA08AD"/>
    <w:rsid w:val="00AA0A3B"/>
    <w:rsid w:val="00AA0B81"/>
    <w:rsid w:val="00AA0BA0"/>
    <w:rsid w:val="00AA0C42"/>
    <w:rsid w:val="00AA0D31"/>
    <w:rsid w:val="00AA0D5A"/>
    <w:rsid w:val="00AA0E18"/>
    <w:rsid w:val="00AA0E4D"/>
    <w:rsid w:val="00AA0E6E"/>
    <w:rsid w:val="00AA0EF4"/>
    <w:rsid w:val="00AA0F08"/>
    <w:rsid w:val="00AA10C7"/>
    <w:rsid w:val="00AA126B"/>
    <w:rsid w:val="00AA155A"/>
    <w:rsid w:val="00AA169F"/>
    <w:rsid w:val="00AA187B"/>
    <w:rsid w:val="00AA1A9E"/>
    <w:rsid w:val="00AA1AAD"/>
    <w:rsid w:val="00AA1B8B"/>
    <w:rsid w:val="00AA1CC6"/>
    <w:rsid w:val="00AA1D75"/>
    <w:rsid w:val="00AA1F6F"/>
    <w:rsid w:val="00AA20D6"/>
    <w:rsid w:val="00AA2106"/>
    <w:rsid w:val="00AA2133"/>
    <w:rsid w:val="00AA218D"/>
    <w:rsid w:val="00AA22B6"/>
    <w:rsid w:val="00AA23A8"/>
    <w:rsid w:val="00AA2476"/>
    <w:rsid w:val="00AA252D"/>
    <w:rsid w:val="00AA261A"/>
    <w:rsid w:val="00AA26F9"/>
    <w:rsid w:val="00AA27EB"/>
    <w:rsid w:val="00AA2855"/>
    <w:rsid w:val="00AA2878"/>
    <w:rsid w:val="00AA28B5"/>
    <w:rsid w:val="00AA2A9E"/>
    <w:rsid w:val="00AA2F10"/>
    <w:rsid w:val="00AA2FB1"/>
    <w:rsid w:val="00AA30DE"/>
    <w:rsid w:val="00AA318A"/>
    <w:rsid w:val="00AA3377"/>
    <w:rsid w:val="00AA3746"/>
    <w:rsid w:val="00AA37E3"/>
    <w:rsid w:val="00AA3868"/>
    <w:rsid w:val="00AA386B"/>
    <w:rsid w:val="00AA39AE"/>
    <w:rsid w:val="00AA3A5F"/>
    <w:rsid w:val="00AA3B80"/>
    <w:rsid w:val="00AA3C73"/>
    <w:rsid w:val="00AA3F09"/>
    <w:rsid w:val="00AA457F"/>
    <w:rsid w:val="00AA4724"/>
    <w:rsid w:val="00AA4906"/>
    <w:rsid w:val="00AA542A"/>
    <w:rsid w:val="00AA55DE"/>
    <w:rsid w:val="00AA5728"/>
    <w:rsid w:val="00AA5756"/>
    <w:rsid w:val="00AA57EE"/>
    <w:rsid w:val="00AA5CDD"/>
    <w:rsid w:val="00AA5EB6"/>
    <w:rsid w:val="00AA60F4"/>
    <w:rsid w:val="00AA61AE"/>
    <w:rsid w:val="00AA640E"/>
    <w:rsid w:val="00AA64D9"/>
    <w:rsid w:val="00AA6573"/>
    <w:rsid w:val="00AA657B"/>
    <w:rsid w:val="00AA6690"/>
    <w:rsid w:val="00AA670E"/>
    <w:rsid w:val="00AA676A"/>
    <w:rsid w:val="00AA68C8"/>
    <w:rsid w:val="00AA68E3"/>
    <w:rsid w:val="00AA69E3"/>
    <w:rsid w:val="00AA6BC9"/>
    <w:rsid w:val="00AA6D80"/>
    <w:rsid w:val="00AA7046"/>
    <w:rsid w:val="00AA72B1"/>
    <w:rsid w:val="00AA7811"/>
    <w:rsid w:val="00AA7927"/>
    <w:rsid w:val="00AA795F"/>
    <w:rsid w:val="00AA7A63"/>
    <w:rsid w:val="00AA7B9B"/>
    <w:rsid w:val="00AA7BCB"/>
    <w:rsid w:val="00AA7BD7"/>
    <w:rsid w:val="00AA7C33"/>
    <w:rsid w:val="00AA7DAC"/>
    <w:rsid w:val="00AA7DC2"/>
    <w:rsid w:val="00AA7EC5"/>
    <w:rsid w:val="00AA7F19"/>
    <w:rsid w:val="00AA7F50"/>
    <w:rsid w:val="00AB0123"/>
    <w:rsid w:val="00AB03D4"/>
    <w:rsid w:val="00AB054E"/>
    <w:rsid w:val="00AB05BE"/>
    <w:rsid w:val="00AB05E4"/>
    <w:rsid w:val="00AB08D7"/>
    <w:rsid w:val="00AB0B15"/>
    <w:rsid w:val="00AB0BAA"/>
    <w:rsid w:val="00AB0DB4"/>
    <w:rsid w:val="00AB0DF5"/>
    <w:rsid w:val="00AB101F"/>
    <w:rsid w:val="00AB106B"/>
    <w:rsid w:val="00AB10CE"/>
    <w:rsid w:val="00AB1553"/>
    <w:rsid w:val="00AB15A6"/>
    <w:rsid w:val="00AB1A41"/>
    <w:rsid w:val="00AB1A7F"/>
    <w:rsid w:val="00AB1BE7"/>
    <w:rsid w:val="00AB1D17"/>
    <w:rsid w:val="00AB1E6B"/>
    <w:rsid w:val="00AB20D2"/>
    <w:rsid w:val="00AB221B"/>
    <w:rsid w:val="00AB2315"/>
    <w:rsid w:val="00AB238F"/>
    <w:rsid w:val="00AB2548"/>
    <w:rsid w:val="00AB271C"/>
    <w:rsid w:val="00AB2760"/>
    <w:rsid w:val="00AB2A52"/>
    <w:rsid w:val="00AB2AB2"/>
    <w:rsid w:val="00AB2AF2"/>
    <w:rsid w:val="00AB2B5B"/>
    <w:rsid w:val="00AB2B62"/>
    <w:rsid w:val="00AB2B63"/>
    <w:rsid w:val="00AB2C9C"/>
    <w:rsid w:val="00AB2E07"/>
    <w:rsid w:val="00AB2EA4"/>
    <w:rsid w:val="00AB3302"/>
    <w:rsid w:val="00AB3374"/>
    <w:rsid w:val="00AB349B"/>
    <w:rsid w:val="00AB35CF"/>
    <w:rsid w:val="00AB363C"/>
    <w:rsid w:val="00AB3681"/>
    <w:rsid w:val="00AB36A1"/>
    <w:rsid w:val="00AB3734"/>
    <w:rsid w:val="00AB376B"/>
    <w:rsid w:val="00AB3797"/>
    <w:rsid w:val="00AB37B1"/>
    <w:rsid w:val="00AB3D20"/>
    <w:rsid w:val="00AB3EC0"/>
    <w:rsid w:val="00AB3FD0"/>
    <w:rsid w:val="00AB4052"/>
    <w:rsid w:val="00AB40B1"/>
    <w:rsid w:val="00AB4104"/>
    <w:rsid w:val="00AB4111"/>
    <w:rsid w:val="00AB41E1"/>
    <w:rsid w:val="00AB42CB"/>
    <w:rsid w:val="00AB4627"/>
    <w:rsid w:val="00AB46D0"/>
    <w:rsid w:val="00AB4707"/>
    <w:rsid w:val="00AB4711"/>
    <w:rsid w:val="00AB4790"/>
    <w:rsid w:val="00AB4798"/>
    <w:rsid w:val="00AB47D7"/>
    <w:rsid w:val="00AB4B9A"/>
    <w:rsid w:val="00AB4D12"/>
    <w:rsid w:val="00AB4D60"/>
    <w:rsid w:val="00AB5005"/>
    <w:rsid w:val="00AB51FD"/>
    <w:rsid w:val="00AB5350"/>
    <w:rsid w:val="00AB53E5"/>
    <w:rsid w:val="00AB543C"/>
    <w:rsid w:val="00AB552B"/>
    <w:rsid w:val="00AB5556"/>
    <w:rsid w:val="00AB5577"/>
    <w:rsid w:val="00AB5809"/>
    <w:rsid w:val="00AB5A48"/>
    <w:rsid w:val="00AB5AC0"/>
    <w:rsid w:val="00AB5B39"/>
    <w:rsid w:val="00AB5CA5"/>
    <w:rsid w:val="00AB5D21"/>
    <w:rsid w:val="00AB5DDB"/>
    <w:rsid w:val="00AB5E44"/>
    <w:rsid w:val="00AB5E5E"/>
    <w:rsid w:val="00AB6227"/>
    <w:rsid w:val="00AB6294"/>
    <w:rsid w:val="00AB6384"/>
    <w:rsid w:val="00AB6591"/>
    <w:rsid w:val="00AB668C"/>
    <w:rsid w:val="00AB6B76"/>
    <w:rsid w:val="00AB6B8F"/>
    <w:rsid w:val="00AB6BBD"/>
    <w:rsid w:val="00AB6CD0"/>
    <w:rsid w:val="00AB6DA0"/>
    <w:rsid w:val="00AB6EEA"/>
    <w:rsid w:val="00AB6EF8"/>
    <w:rsid w:val="00AB725E"/>
    <w:rsid w:val="00AB73FF"/>
    <w:rsid w:val="00AB760B"/>
    <w:rsid w:val="00AB7705"/>
    <w:rsid w:val="00AB7751"/>
    <w:rsid w:val="00AB77A7"/>
    <w:rsid w:val="00AB780D"/>
    <w:rsid w:val="00AB7D1B"/>
    <w:rsid w:val="00AB7EBE"/>
    <w:rsid w:val="00AC001C"/>
    <w:rsid w:val="00AC01D2"/>
    <w:rsid w:val="00AC02FA"/>
    <w:rsid w:val="00AC03F1"/>
    <w:rsid w:val="00AC056C"/>
    <w:rsid w:val="00AC05BD"/>
    <w:rsid w:val="00AC0686"/>
    <w:rsid w:val="00AC077A"/>
    <w:rsid w:val="00AC0881"/>
    <w:rsid w:val="00AC0A16"/>
    <w:rsid w:val="00AC0BD4"/>
    <w:rsid w:val="00AC0C15"/>
    <w:rsid w:val="00AC0D90"/>
    <w:rsid w:val="00AC0DA4"/>
    <w:rsid w:val="00AC133E"/>
    <w:rsid w:val="00AC1375"/>
    <w:rsid w:val="00AC1415"/>
    <w:rsid w:val="00AC155E"/>
    <w:rsid w:val="00AC17E8"/>
    <w:rsid w:val="00AC186D"/>
    <w:rsid w:val="00AC1A79"/>
    <w:rsid w:val="00AC1BB4"/>
    <w:rsid w:val="00AC1BCD"/>
    <w:rsid w:val="00AC1C67"/>
    <w:rsid w:val="00AC1C83"/>
    <w:rsid w:val="00AC1CE2"/>
    <w:rsid w:val="00AC1D2F"/>
    <w:rsid w:val="00AC1D88"/>
    <w:rsid w:val="00AC1DB1"/>
    <w:rsid w:val="00AC1F22"/>
    <w:rsid w:val="00AC1F5D"/>
    <w:rsid w:val="00AC2302"/>
    <w:rsid w:val="00AC230D"/>
    <w:rsid w:val="00AC2338"/>
    <w:rsid w:val="00AC2732"/>
    <w:rsid w:val="00AC277F"/>
    <w:rsid w:val="00AC28CE"/>
    <w:rsid w:val="00AC293B"/>
    <w:rsid w:val="00AC29EF"/>
    <w:rsid w:val="00AC2A07"/>
    <w:rsid w:val="00AC2AC2"/>
    <w:rsid w:val="00AC2F85"/>
    <w:rsid w:val="00AC30D0"/>
    <w:rsid w:val="00AC30D1"/>
    <w:rsid w:val="00AC3117"/>
    <w:rsid w:val="00AC31AD"/>
    <w:rsid w:val="00AC3297"/>
    <w:rsid w:val="00AC3572"/>
    <w:rsid w:val="00AC357F"/>
    <w:rsid w:val="00AC38AD"/>
    <w:rsid w:val="00AC3B49"/>
    <w:rsid w:val="00AC3BE2"/>
    <w:rsid w:val="00AC3DA8"/>
    <w:rsid w:val="00AC3FA1"/>
    <w:rsid w:val="00AC3FD0"/>
    <w:rsid w:val="00AC4139"/>
    <w:rsid w:val="00AC426E"/>
    <w:rsid w:val="00AC4533"/>
    <w:rsid w:val="00AC4571"/>
    <w:rsid w:val="00AC460D"/>
    <w:rsid w:val="00AC47A1"/>
    <w:rsid w:val="00AC4855"/>
    <w:rsid w:val="00AC489E"/>
    <w:rsid w:val="00AC4932"/>
    <w:rsid w:val="00AC4A1F"/>
    <w:rsid w:val="00AC4BBD"/>
    <w:rsid w:val="00AC4D06"/>
    <w:rsid w:val="00AC4DD8"/>
    <w:rsid w:val="00AC4F24"/>
    <w:rsid w:val="00AC5146"/>
    <w:rsid w:val="00AC536B"/>
    <w:rsid w:val="00AC537E"/>
    <w:rsid w:val="00AC538E"/>
    <w:rsid w:val="00AC53E7"/>
    <w:rsid w:val="00AC53EF"/>
    <w:rsid w:val="00AC53F0"/>
    <w:rsid w:val="00AC5535"/>
    <w:rsid w:val="00AC5776"/>
    <w:rsid w:val="00AC58FB"/>
    <w:rsid w:val="00AC591D"/>
    <w:rsid w:val="00AC5A5B"/>
    <w:rsid w:val="00AC5A7F"/>
    <w:rsid w:val="00AC5B19"/>
    <w:rsid w:val="00AC5B96"/>
    <w:rsid w:val="00AC5BF5"/>
    <w:rsid w:val="00AC5D35"/>
    <w:rsid w:val="00AC60F8"/>
    <w:rsid w:val="00AC6134"/>
    <w:rsid w:val="00AC6410"/>
    <w:rsid w:val="00AC6522"/>
    <w:rsid w:val="00AC6538"/>
    <w:rsid w:val="00AC6560"/>
    <w:rsid w:val="00AC678A"/>
    <w:rsid w:val="00AC6855"/>
    <w:rsid w:val="00AC694B"/>
    <w:rsid w:val="00AC6A94"/>
    <w:rsid w:val="00AC6A9B"/>
    <w:rsid w:val="00AC6AB8"/>
    <w:rsid w:val="00AC6C61"/>
    <w:rsid w:val="00AC6CF4"/>
    <w:rsid w:val="00AC6D9F"/>
    <w:rsid w:val="00AC6E2D"/>
    <w:rsid w:val="00AC6ED0"/>
    <w:rsid w:val="00AC7134"/>
    <w:rsid w:val="00AC7160"/>
    <w:rsid w:val="00AC722A"/>
    <w:rsid w:val="00AC72CC"/>
    <w:rsid w:val="00AC73AB"/>
    <w:rsid w:val="00AC73AC"/>
    <w:rsid w:val="00AC7418"/>
    <w:rsid w:val="00AC75BE"/>
    <w:rsid w:val="00AC77CD"/>
    <w:rsid w:val="00AC79F3"/>
    <w:rsid w:val="00AC79FC"/>
    <w:rsid w:val="00AC7A7F"/>
    <w:rsid w:val="00AC7AF2"/>
    <w:rsid w:val="00AC7D7F"/>
    <w:rsid w:val="00AD0003"/>
    <w:rsid w:val="00AD003A"/>
    <w:rsid w:val="00AD0293"/>
    <w:rsid w:val="00AD03B8"/>
    <w:rsid w:val="00AD049A"/>
    <w:rsid w:val="00AD04B2"/>
    <w:rsid w:val="00AD04E2"/>
    <w:rsid w:val="00AD052D"/>
    <w:rsid w:val="00AD06D9"/>
    <w:rsid w:val="00AD06F1"/>
    <w:rsid w:val="00AD0753"/>
    <w:rsid w:val="00AD07F4"/>
    <w:rsid w:val="00AD0809"/>
    <w:rsid w:val="00AD0831"/>
    <w:rsid w:val="00AD0A59"/>
    <w:rsid w:val="00AD1047"/>
    <w:rsid w:val="00AD1087"/>
    <w:rsid w:val="00AD13DE"/>
    <w:rsid w:val="00AD148F"/>
    <w:rsid w:val="00AD168E"/>
    <w:rsid w:val="00AD1699"/>
    <w:rsid w:val="00AD1784"/>
    <w:rsid w:val="00AD1907"/>
    <w:rsid w:val="00AD190F"/>
    <w:rsid w:val="00AD1AA4"/>
    <w:rsid w:val="00AD1B5F"/>
    <w:rsid w:val="00AD1CA8"/>
    <w:rsid w:val="00AD1E7E"/>
    <w:rsid w:val="00AD1FD7"/>
    <w:rsid w:val="00AD2128"/>
    <w:rsid w:val="00AD21A3"/>
    <w:rsid w:val="00AD21D6"/>
    <w:rsid w:val="00AD23C5"/>
    <w:rsid w:val="00AD2486"/>
    <w:rsid w:val="00AD24D6"/>
    <w:rsid w:val="00AD24EC"/>
    <w:rsid w:val="00AD262A"/>
    <w:rsid w:val="00AD2676"/>
    <w:rsid w:val="00AD26CB"/>
    <w:rsid w:val="00AD287F"/>
    <w:rsid w:val="00AD28F7"/>
    <w:rsid w:val="00AD2995"/>
    <w:rsid w:val="00AD29A7"/>
    <w:rsid w:val="00AD2AE7"/>
    <w:rsid w:val="00AD2C80"/>
    <w:rsid w:val="00AD2CD6"/>
    <w:rsid w:val="00AD2D65"/>
    <w:rsid w:val="00AD2D7F"/>
    <w:rsid w:val="00AD30F8"/>
    <w:rsid w:val="00AD312B"/>
    <w:rsid w:val="00AD3168"/>
    <w:rsid w:val="00AD3531"/>
    <w:rsid w:val="00AD3A94"/>
    <w:rsid w:val="00AD3CD9"/>
    <w:rsid w:val="00AD3CE0"/>
    <w:rsid w:val="00AD404F"/>
    <w:rsid w:val="00AD40DF"/>
    <w:rsid w:val="00AD41FC"/>
    <w:rsid w:val="00AD4311"/>
    <w:rsid w:val="00AD4466"/>
    <w:rsid w:val="00AD4621"/>
    <w:rsid w:val="00AD46CB"/>
    <w:rsid w:val="00AD4787"/>
    <w:rsid w:val="00AD4B66"/>
    <w:rsid w:val="00AD4BA1"/>
    <w:rsid w:val="00AD4C9D"/>
    <w:rsid w:val="00AD4D3E"/>
    <w:rsid w:val="00AD4DA2"/>
    <w:rsid w:val="00AD4F8F"/>
    <w:rsid w:val="00AD50AB"/>
    <w:rsid w:val="00AD50C9"/>
    <w:rsid w:val="00AD50DA"/>
    <w:rsid w:val="00AD515D"/>
    <w:rsid w:val="00AD5316"/>
    <w:rsid w:val="00AD5576"/>
    <w:rsid w:val="00AD5621"/>
    <w:rsid w:val="00AD56E6"/>
    <w:rsid w:val="00AD57A8"/>
    <w:rsid w:val="00AD58A4"/>
    <w:rsid w:val="00AD5953"/>
    <w:rsid w:val="00AD595D"/>
    <w:rsid w:val="00AD5971"/>
    <w:rsid w:val="00AD5A16"/>
    <w:rsid w:val="00AD5A47"/>
    <w:rsid w:val="00AD5A7F"/>
    <w:rsid w:val="00AD5B6F"/>
    <w:rsid w:val="00AD5C16"/>
    <w:rsid w:val="00AD5CC6"/>
    <w:rsid w:val="00AD5CEB"/>
    <w:rsid w:val="00AD5D75"/>
    <w:rsid w:val="00AD5F11"/>
    <w:rsid w:val="00AD5F54"/>
    <w:rsid w:val="00AD5F9D"/>
    <w:rsid w:val="00AD61C4"/>
    <w:rsid w:val="00AD6582"/>
    <w:rsid w:val="00AD65A6"/>
    <w:rsid w:val="00AD67BF"/>
    <w:rsid w:val="00AD687C"/>
    <w:rsid w:val="00AD687E"/>
    <w:rsid w:val="00AD68F5"/>
    <w:rsid w:val="00AD6945"/>
    <w:rsid w:val="00AD6B9B"/>
    <w:rsid w:val="00AD6C12"/>
    <w:rsid w:val="00AD7026"/>
    <w:rsid w:val="00AD7182"/>
    <w:rsid w:val="00AD72F6"/>
    <w:rsid w:val="00AD73F0"/>
    <w:rsid w:val="00AD744A"/>
    <w:rsid w:val="00AD7574"/>
    <w:rsid w:val="00AD7597"/>
    <w:rsid w:val="00AD7A2E"/>
    <w:rsid w:val="00AD7A31"/>
    <w:rsid w:val="00AD7B8D"/>
    <w:rsid w:val="00AE007E"/>
    <w:rsid w:val="00AE0115"/>
    <w:rsid w:val="00AE01E5"/>
    <w:rsid w:val="00AE042E"/>
    <w:rsid w:val="00AE057B"/>
    <w:rsid w:val="00AE060C"/>
    <w:rsid w:val="00AE0626"/>
    <w:rsid w:val="00AE064F"/>
    <w:rsid w:val="00AE0775"/>
    <w:rsid w:val="00AE0811"/>
    <w:rsid w:val="00AE0A8B"/>
    <w:rsid w:val="00AE0BCF"/>
    <w:rsid w:val="00AE0C51"/>
    <w:rsid w:val="00AE0DDF"/>
    <w:rsid w:val="00AE0F4E"/>
    <w:rsid w:val="00AE1119"/>
    <w:rsid w:val="00AE1127"/>
    <w:rsid w:val="00AE1158"/>
    <w:rsid w:val="00AE11D3"/>
    <w:rsid w:val="00AE11DB"/>
    <w:rsid w:val="00AE11FA"/>
    <w:rsid w:val="00AE1262"/>
    <w:rsid w:val="00AE12B1"/>
    <w:rsid w:val="00AE12F3"/>
    <w:rsid w:val="00AE1314"/>
    <w:rsid w:val="00AE139D"/>
    <w:rsid w:val="00AE1418"/>
    <w:rsid w:val="00AE14B1"/>
    <w:rsid w:val="00AE16D3"/>
    <w:rsid w:val="00AE175B"/>
    <w:rsid w:val="00AE1838"/>
    <w:rsid w:val="00AE1973"/>
    <w:rsid w:val="00AE1A76"/>
    <w:rsid w:val="00AE1CC1"/>
    <w:rsid w:val="00AE1CD3"/>
    <w:rsid w:val="00AE1DAD"/>
    <w:rsid w:val="00AE1DC1"/>
    <w:rsid w:val="00AE1EA0"/>
    <w:rsid w:val="00AE1F6B"/>
    <w:rsid w:val="00AE24A0"/>
    <w:rsid w:val="00AE2569"/>
    <w:rsid w:val="00AE2579"/>
    <w:rsid w:val="00AE2722"/>
    <w:rsid w:val="00AE2760"/>
    <w:rsid w:val="00AE295C"/>
    <w:rsid w:val="00AE296C"/>
    <w:rsid w:val="00AE29A4"/>
    <w:rsid w:val="00AE2D8E"/>
    <w:rsid w:val="00AE2F85"/>
    <w:rsid w:val="00AE3049"/>
    <w:rsid w:val="00AE315E"/>
    <w:rsid w:val="00AE3184"/>
    <w:rsid w:val="00AE324B"/>
    <w:rsid w:val="00AE326E"/>
    <w:rsid w:val="00AE35F3"/>
    <w:rsid w:val="00AE36FC"/>
    <w:rsid w:val="00AE38B9"/>
    <w:rsid w:val="00AE398D"/>
    <w:rsid w:val="00AE3B56"/>
    <w:rsid w:val="00AE3C25"/>
    <w:rsid w:val="00AE3D93"/>
    <w:rsid w:val="00AE3F34"/>
    <w:rsid w:val="00AE402B"/>
    <w:rsid w:val="00AE4084"/>
    <w:rsid w:val="00AE4088"/>
    <w:rsid w:val="00AE410A"/>
    <w:rsid w:val="00AE43AC"/>
    <w:rsid w:val="00AE4749"/>
    <w:rsid w:val="00AE485D"/>
    <w:rsid w:val="00AE49B0"/>
    <w:rsid w:val="00AE4ABE"/>
    <w:rsid w:val="00AE4B7E"/>
    <w:rsid w:val="00AE4BB3"/>
    <w:rsid w:val="00AE4D23"/>
    <w:rsid w:val="00AE4EAE"/>
    <w:rsid w:val="00AE51F7"/>
    <w:rsid w:val="00AE5301"/>
    <w:rsid w:val="00AE533A"/>
    <w:rsid w:val="00AE5674"/>
    <w:rsid w:val="00AE5749"/>
    <w:rsid w:val="00AE599C"/>
    <w:rsid w:val="00AE5A05"/>
    <w:rsid w:val="00AE5A73"/>
    <w:rsid w:val="00AE5AE2"/>
    <w:rsid w:val="00AE5BE7"/>
    <w:rsid w:val="00AE5F72"/>
    <w:rsid w:val="00AE6073"/>
    <w:rsid w:val="00AE6079"/>
    <w:rsid w:val="00AE6264"/>
    <w:rsid w:val="00AE626A"/>
    <w:rsid w:val="00AE6278"/>
    <w:rsid w:val="00AE64AC"/>
    <w:rsid w:val="00AE64DD"/>
    <w:rsid w:val="00AE6575"/>
    <w:rsid w:val="00AE6597"/>
    <w:rsid w:val="00AE6665"/>
    <w:rsid w:val="00AE67A8"/>
    <w:rsid w:val="00AE67CB"/>
    <w:rsid w:val="00AE6A8B"/>
    <w:rsid w:val="00AE6CB1"/>
    <w:rsid w:val="00AE6CD9"/>
    <w:rsid w:val="00AE6E13"/>
    <w:rsid w:val="00AE6EB8"/>
    <w:rsid w:val="00AE6F82"/>
    <w:rsid w:val="00AE6FD4"/>
    <w:rsid w:val="00AE6FDF"/>
    <w:rsid w:val="00AE6FFC"/>
    <w:rsid w:val="00AE70ED"/>
    <w:rsid w:val="00AE712B"/>
    <w:rsid w:val="00AE74DF"/>
    <w:rsid w:val="00AE752E"/>
    <w:rsid w:val="00AE7726"/>
    <w:rsid w:val="00AE773A"/>
    <w:rsid w:val="00AE78D6"/>
    <w:rsid w:val="00AE7B30"/>
    <w:rsid w:val="00AE7BC8"/>
    <w:rsid w:val="00AE7BF3"/>
    <w:rsid w:val="00AE7F2F"/>
    <w:rsid w:val="00AF0048"/>
    <w:rsid w:val="00AF015F"/>
    <w:rsid w:val="00AF02D8"/>
    <w:rsid w:val="00AF038C"/>
    <w:rsid w:val="00AF0528"/>
    <w:rsid w:val="00AF07DD"/>
    <w:rsid w:val="00AF087B"/>
    <w:rsid w:val="00AF089E"/>
    <w:rsid w:val="00AF0A87"/>
    <w:rsid w:val="00AF0C33"/>
    <w:rsid w:val="00AF12A2"/>
    <w:rsid w:val="00AF139C"/>
    <w:rsid w:val="00AF1551"/>
    <w:rsid w:val="00AF168D"/>
    <w:rsid w:val="00AF1719"/>
    <w:rsid w:val="00AF17DF"/>
    <w:rsid w:val="00AF19C6"/>
    <w:rsid w:val="00AF1C16"/>
    <w:rsid w:val="00AF1C74"/>
    <w:rsid w:val="00AF1D36"/>
    <w:rsid w:val="00AF1DF8"/>
    <w:rsid w:val="00AF1E3A"/>
    <w:rsid w:val="00AF1F40"/>
    <w:rsid w:val="00AF1F43"/>
    <w:rsid w:val="00AF20A0"/>
    <w:rsid w:val="00AF2174"/>
    <w:rsid w:val="00AF2217"/>
    <w:rsid w:val="00AF239D"/>
    <w:rsid w:val="00AF2596"/>
    <w:rsid w:val="00AF25A8"/>
    <w:rsid w:val="00AF26FE"/>
    <w:rsid w:val="00AF28CA"/>
    <w:rsid w:val="00AF29D9"/>
    <w:rsid w:val="00AF2CDA"/>
    <w:rsid w:val="00AF2E5F"/>
    <w:rsid w:val="00AF2EC3"/>
    <w:rsid w:val="00AF3062"/>
    <w:rsid w:val="00AF3295"/>
    <w:rsid w:val="00AF3454"/>
    <w:rsid w:val="00AF34A4"/>
    <w:rsid w:val="00AF3633"/>
    <w:rsid w:val="00AF3848"/>
    <w:rsid w:val="00AF3A0F"/>
    <w:rsid w:val="00AF3AB1"/>
    <w:rsid w:val="00AF3D25"/>
    <w:rsid w:val="00AF3D4F"/>
    <w:rsid w:val="00AF3DF8"/>
    <w:rsid w:val="00AF3EEA"/>
    <w:rsid w:val="00AF3FB6"/>
    <w:rsid w:val="00AF3FBB"/>
    <w:rsid w:val="00AF4077"/>
    <w:rsid w:val="00AF414E"/>
    <w:rsid w:val="00AF4153"/>
    <w:rsid w:val="00AF4166"/>
    <w:rsid w:val="00AF416B"/>
    <w:rsid w:val="00AF42B2"/>
    <w:rsid w:val="00AF470D"/>
    <w:rsid w:val="00AF474E"/>
    <w:rsid w:val="00AF47AE"/>
    <w:rsid w:val="00AF4814"/>
    <w:rsid w:val="00AF48DB"/>
    <w:rsid w:val="00AF4B26"/>
    <w:rsid w:val="00AF4B9D"/>
    <w:rsid w:val="00AF4DC3"/>
    <w:rsid w:val="00AF4DFC"/>
    <w:rsid w:val="00AF4F12"/>
    <w:rsid w:val="00AF50FF"/>
    <w:rsid w:val="00AF52F4"/>
    <w:rsid w:val="00AF533B"/>
    <w:rsid w:val="00AF540C"/>
    <w:rsid w:val="00AF54D2"/>
    <w:rsid w:val="00AF55CE"/>
    <w:rsid w:val="00AF5E22"/>
    <w:rsid w:val="00AF5EC3"/>
    <w:rsid w:val="00AF5F7A"/>
    <w:rsid w:val="00AF6059"/>
    <w:rsid w:val="00AF606E"/>
    <w:rsid w:val="00AF6482"/>
    <w:rsid w:val="00AF6854"/>
    <w:rsid w:val="00AF68F7"/>
    <w:rsid w:val="00AF6A4A"/>
    <w:rsid w:val="00AF6C94"/>
    <w:rsid w:val="00AF6F78"/>
    <w:rsid w:val="00AF71A5"/>
    <w:rsid w:val="00AF71CE"/>
    <w:rsid w:val="00AF75B4"/>
    <w:rsid w:val="00AF7712"/>
    <w:rsid w:val="00AF78DD"/>
    <w:rsid w:val="00AF78E0"/>
    <w:rsid w:val="00AF7955"/>
    <w:rsid w:val="00AF7AB9"/>
    <w:rsid w:val="00AF7B2C"/>
    <w:rsid w:val="00AF7C61"/>
    <w:rsid w:val="00AF7C87"/>
    <w:rsid w:val="00AF7FD7"/>
    <w:rsid w:val="00B00014"/>
    <w:rsid w:val="00B00089"/>
    <w:rsid w:val="00B000B4"/>
    <w:rsid w:val="00B00326"/>
    <w:rsid w:val="00B00474"/>
    <w:rsid w:val="00B004A4"/>
    <w:rsid w:val="00B006A5"/>
    <w:rsid w:val="00B0079C"/>
    <w:rsid w:val="00B008AC"/>
    <w:rsid w:val="00B008CE"/>
    <w:rsid w:val="00B00CDA"/>
    <w:rsid w:val="00B00DA6"/>
    <w:rsid w:val="00B01269"/>
    <w:rsid w:val="00B012C4"/>
    <w:rsid w:val="00B012DD"/>
    <w:rsid w:val="00B0144E"/>
    <w:rsid w:val="00B015E4"/>
    <w:rsid w:val="00B01604"/>
    <w:rsid w:val="00B018A1"/>
    <w:rsid w:val="00B01B58"/>
    <w:rsid w:val="00B01C98"/>
    <w:rsid w:val="00B01D5B"/>
    <w:rsid w:val="00B01DED"/>
    <w:rsid w:val="00B02113"/>
    <w:rsid w:val="00B02336"/>
    <w:rsid w:val="00B0257E"/>
    <w:rsid w:val="00B025D0"/>
    <w:rsid w:val="00B0263D"/>
    <w:rsid w:val="00B027A5"/>
    <w:rsid w:val="00B027C7"/>
    <w:rsid w:val="00B02868"/>
    <w:rsid w:val="00B02959"/>
    <w:rsid w:val="00B02A61"/>
    <w:rsid w:val="00B02A96"/>
    <w:rsid w:val="00B02AEE"/>
    <w:rsid w:val="00B02C0D"/>
    <w:rsid w:val="00B02E20"/>
    <w:rsid w:val="00B02EE0"/>
    <w:rsid w:val="00B02FD2"/>
    <w:rsid w:val="00B03074"/>
    <w:rsid w:val="00B031E3"/>
    <w:rsid w:val="00B032CE"/>
    <w:rsid w:val="00B033C2"/>
    <w:rsid w:val="00B033E2"/>
    <w:rsid w:val="00B03701"/>
    <w:rsid w:val="00B03814"/>
    <w:rsid w:val="00B03ED2"/>
    <w:rsid w:val="00B03EF8"/>
    <w:rsid w:val="00B03F7B"/>
    <w:rsid w:val="00B04321"/>
    <w:rsid w:val="00B0441A"/>
    <w:rsid w:val="00B0449D"/>
    <w:rsid w:val="00B0457B"/>
    <w:rsid w:val="00B0479D"/>
    <w:rsid w:val="00B047F3"/>
    <w:rsid w:val="00B04DFB"/>
    <w:rsid w:val="00B04FB2"/>
    <w:rsid w:val="00B05017"/>
    <w:rsid w:val="00B05055"/>
    <w:rsid w:val="00B052DE"/>
    <w:rsid w:val="00B054F8"/>
    <w:rsid w:val="00B05733"/>
    <w:rsid w:val="00B0577C"/>
    <w:rsid w:val="00B058F3"/>
    <w:rsid w:val="00B05941"/>
    <w:rsid w:val="00B0597D"/>
    <w:rsid w:val="00B05998"/>
    <w:rsid w:val="00B05A19"/>
    <w:rsid w:val="00B05A1A"/>
    <w:rsid w:val="00B05AB9"/>
    <w:rsid w:val="00B05B00"/>
    <w:rsid w:val="00B05BB6"/>
    <w:rsid w:val="00B05E04"/>
    <w:rsid w:val="00B05F1B"/>
    <w:rsid w:val="00B06036"/>
    <w:rsid w:val="00B06077"/>
    <w:rsid w:val="00B0610A"/>
    <w:rsid w:val="00B06165"/>
    <w:rsid w:val="00B06276"/>
    <w:rsid w:val="00B0646B"/>
    <w:rsid w:val="00B06573"/>
    <w:rsid w:val="00B0671A"/>
    <w:rsid w:val="00B0680D"/>
    <w:rsid w:val="00B069C7"/>
    <w:rsid w:val="00B06C9C"/>
    <w:rsid w:val="00B06D80"/>
    <w:rsid w:val="00B06E7F"/>
    <w:rsid w:val="00B06EAA"/>
    <w:rsid w:val="00B06F64"/>
    <w:rsid w:val="00B06FC8"/>
    <w:rsid w:val="00B07045"/>
    <w:rsid w:val="00B070ED"/>
    <w:rsid w:val="00B071F1"/>
    <w:rsid w:val="00B071F2"/>
    <w:rsid w:val="00B0728C"/>
    <w:rsid w:val="00B072DC"/>
    <w:rsid w:val="00B07429"/>
    <w:rsid w:val="00B0743B"/>
    <w:rsid w:val="00B075C6"/>
    <w:rsid w:val="00B07719"/>
    <w:rsid w:val="00B077A4"/>
    <w:rsid w:val="00B07908"/>
    <w:rsid w:val="00B07A9B"/>
    <w:rsid w:val="00B07B10"/>
    <w:rsid w:val="00B07C2E"/>
    <w:rsid w:val="00B07C95"/>
    <w:rsid w:val="00B07F28"/>
    <w:rsid w:val="00B10091"/>
    <w:rsid w:val="00B101F0"/>
    <w:rsid w:val="00B10224"/>
    <w:rsid w:val="00B10243"/>
    <w:rsid w:val="00B102E1"/>
    <w:rsid w:val="00B10646"/>
    <w:rsid w:val="00B10791"/>
    <w:rsid w:val="00B10912"/>
    <w:rsid w:val="00B10979"/>
    <w:rsid w:val="00B10A43"/>
    <w:rsid w:val="00B10B74"/>
    <w:rsid w:val="00B10F69"/>
    <w:rsid w:val="00B10FB5"/>
    <w:rsid w:val="00B11000"/>
    <w:rsid w:val="00B111C7"/>
    <w:rsid w:val="00B11217"/>
    <w:rsid w:val="00B1121C"/>
    <w:rsid w:val="00B115FA"/>
    <w:rsid w:val="00B1178F"/>
    <w:rsid w:val="00B11821"/>
    <w:rsid w:val="00B118A6"/>
    <w:rsid w:val="00B119D1"/>
    <w:rsid w:val="00B119E1"/>
    <w:rsid w:val="00B11A35"/>
    <w:rsid w:val="00B11AA4"/>
    <w:rsid w:val="00B11AFF"/>
    <w:rsid w:val="00B11F14"/>
    <w:rsid w:val="00B1225F"/>
    <w:rsid w:val="00B122C1"/>
    <w:rsid w:val="00B1235E"/>
    <w:rsid w:val="00B124FA"/>
    <w:rsid w:val="00B1257A"/>
    <w:rsid w:val="00B125EE"/>
    <w:rsid w:val="00B12692"/>
    <w:rsid w:val="00B1280F"/>
    <w:rsid w:val="00B12E28"/>
    <w:rsid w:val="00B130D8"/>
    <w:rsid w:val="00B13158"/>
    <w:rsid w:val="00B131A3"/>
    <w:rsid w:val="00B131CC"/>
    <w:rsid w:val="00B132E8"/>
    <w:rsid w:val="00B13355"/>
    <w:rsid w:val="00B134E5"/>
    <w:rsid w:val="00B13539"/>
    <w:rsid w:val="00B13679"/>
    <w:rsid w:val="00B136AA"/>
    <w:rsid w:val="00B13728"/>
    <w:rsid w:val="00B1375E"/>
    <w:rsid w:val="00B13778"/>
    <w:rsid w:val="00B13791"/>
    <w:rsid w:val="00B1381C"/>
    <w:rsid w:val="00B13C98"/>
    <w:rsid w:val="00B13FD6"/>
    <w:rsid w:val="00B1412F"/>
    <w:rsid w:val="00B14623"/>
    <w:rsid w:val="00B146CB"/>
    <w:rsid w:val="00B14738"/>
    <w:rsid w:val="00B1493B"/>
    <w:rsid w:val="00B1494D"/>
    <w:rsid w:val="00B149D2"/>
    <w:rsid w:val="00B14BAB"/>
    <w:rsid w:val="00B14BB8"/>
    <w:rsid w:val="00B14BC8"/>
    <w:rsid w:val="00B14CDF"/>
    <w:rsid w:val="00B14E52"/>
    <w:rsid w:val="00B14FD8"/>
    <w:rsid w:val="00B15095"/>
    <w:rsid w:val="00B1541C"/>
    <w:rsid w:val="00B15461"/>
    <w:rsid w:val="00B154B3"/>
    <w:rsid w:val="00B15554"/>
    <w:rsid w:val="00B155A2"/>
    <w:rsid w:val="00B15884"/>
    <w:rsid w:val="00B1588C"/>
    <w:rsid w:val="00B1597E"/>
    <w:rsid w:val="00B15AF8"/>
    <w:rsid w:val="00B15B44"/>
    <w:rsid w:val="00B15BA3"/>
    <w:rsid w:val="00B15BE8"/>
    <w:rsid w:val="00B15D1E"/>
    <w:rsid w:val="00B15D32"/>
    <w:rsid w:val="00B15FB4"/>
    <w:rsid w:val="00B160F5"/>
    <w:rsid w:val="00B16199"/>
    <w:rsid w:val="00B16269"/>
    <w:rsid w:val="00B16293"/>
    <w:rsid w:val="00B163F5"/>
    <w:rsid w:val="00B1652D"/>
    <w:rsid w:val="00B166D4"/>
    <w:rsid w:val="00B167A4"/>
    <w:rsid w:val="00B168AE"/>
    <w:rsid w:val="00B168F5"/>
    <w:rsid w:val="00B16AC3"/>
    <w:rsid w:val="00B16C07"/>
    <w:rsid w:val="00B16C3E"/>
    <w:rsid w:val="00B16D7C"/>
    <w:rsid w:val="00B16D88"/>
    <w:rsid w:val="00B16E6E"/>
    <w:rsid w:val="00B1709C"/>
    <w:rsid w:val="00B17102"/>
    <w:rsid w:val="00B171DB"/>
    <w:rsid w:val="00B17591"/>
    <w:rsid w:val="00B17731"/>
    <w:rsid w:val="00B1783B"/>
    <w:rsid w:val="00B17A38"/>
    <w:rsid w:val="00B17A8D"/>
    <w:rsid w:val="00B17BC8"/>
    <w:rsid w:val="00B17D0E"/>
    <w:rsid w:val="00B17D3E"/>
    <w:rsid w:val="00B17D4B"/>
    <w:rsid w:val="00B17D6E"/>
    <w:rsid w:val="00B17E10"/>
    <w:rsid w:val="00B17F9A"/>
    <w:rsid w:val="00B17FE1"/>
    <w:rsid w:val="00B20093"/>
    <w:rsid w:val="00B2015D"/>
    <w:rsid w:val="00B202A1"/>
    <w:rsid w:val="00B20374"/>
    <w:rsid w:val="00B20477"/>
    <w:rsid w:val="00B20585"/>
    <w:rsid w:val="00B206BF"/>
    <w:rsid w:val="00B207E8"/>
    <w:rsid w:val="00B20A63"/>
    <w:rsid w:val="00B20A79"/>
    <w:rsid w:val="00B20B94"/>
    <w:rsid w:val="00B20BFD"/>
    <w:rsid w:val="00B20C8F"/>
    <w:rsid w:val="00B21113"/>
    <w:rsid w:val="00B2122F"/>
    <w:rsid w:val="00B21231"/>
    <w:rsid w:val="00B2135B"/>
    <w:rsid w:val="00B213D8"/>
    <w:rsid w:val="00B213F2"/>
    <w:rsid w:val="00B21601"/>
    <w:rsid w:val="00B21696"/>
    <w:rsid w:val="00B21785"/>
    <w:rsid w:val="00B2185B"/>
    <w:rsid w:val="00B21904"/>
    <w:rsid w:val="00B21935"/>
    <w:rsid w:val="00B2199C"/>
    <w:rsid w:val="00B219B5"/>
    <w:rsid w:val="00B219BE"/>
    <w:rsid w:val="00B21A2D"/>
    <w:rsid w:val="00B21AFE"/>
    <w:rsid w:val="00B21BC9"/>
    <w:rsid w:val="00B21C4D"/>
    <w:rsid w:val="00B21D08"/>
    <w:rsid w:val="00B21D6E"/>
    <w:rsid w:val="00B21E6E"/>
    <w:rsid w:val="00B21F62"/>
    <w:rsid w:val="00B2242B"/>
    <w:rsid w:val="00B228C1"/>
    <w:rsid w:val="00B22930"/>
    <w:rsid w:val="00B22A66"/>
    <w:rsid w:val="00B22A88"/>
    <w:rsid w:val="00B22AEE"/>
    <w:rsid w:val="00B22C00"/>
    <w:rsid w:val="00B22CFD"/>
    <w:rsid w:val="00B22D89"/>
    <w:rsid w:val="00B22D8A"/>
    <w:rsid w:val="00B230B7"/>
    <w:rsid w:val="00B23122"/>
    <w:rsid w:val="00B2327A"/>
    <w:rsid w:val="00B2337F"/>
    <w:rsid w:val="00B23601"/>
    <w:rsid w:val="00B2376E"/>
    <w:rsid w:val="00B237D6"/>
    <w:rsid w:val="00B238AB"/>
    <w:rsid w:val="00B239F3"/>
    <w:rsid w:val="00B23BC0"/>
    <w:rsid w:val="00B23C36"/>
    <w:rsid w:val="00B23CBE"/>
    <w:rsid w:val="00B23F1C"/>
    <w:rsid w:val="00B23FBA"/>
    <w:rsid w:val="00B24057"/>
    <w:rsid w:val="00B240D0"/>
    <w:rsid w:val="00B24170"/>
    <w:rsid w:val="00B24245"/>
    <w:rsid w:val="00B24297"/>
    <w:rsid w:val="00B2433C"/>
    <w:rsid w:val="00B24594"/>
    <w:rsid w:val="00B245AE"/>
    <w:rsid w:val="00B246D4"/>
    <w:rsid w:val="00B249B8"/>
    <w:rsid w:val="00B24A4D"/>
    <w:rsid w:val="00B24B1C"/>
    <w:rsid w:val="00B24C58"/>
    <w:rsid w:val="00B24F86"/>
    <w:rsid w:val="00B2502E"/>
    <w:rsid w:val="00B250E7"/>
    <w:rsid w:val="00B25141"/>
    <w:rsid w:val="00B251AC"/>
    <w:rsid w:val="00B2520F"/>
    <w:rsid w:val="00B253D6"/>
    <w:rsid w:val="00B257BA"/>
    <w:rsid w:val="00B258CA"/>
    <w:rsid w:val="00B25DAE"/>
    <w:rsid w:val="00B25DC9"/>
    <w:rsid w:val="00B25E38"/>
    <w:rsid w:val="00B2622B"/>
    <w:rsid w:val="00B262A1"/>
    <w:rsid w:val="00B263AB"/>
    <w:rsid w:val="00B263B3"/>
    <w:rsid w:val="00B2642E"/>
    <w:rsid w:val="00B26540"/>
    <w:rsid w:val="00B268BE"/>
    <w:rsid w:val="00B268DD"/>
    <w:rsid w:val="00B269AD"/>
    <w:rsid w:val="00B26A84"/>
    <w:rsid w:val="00B26B22"/>
    <w:rsid w:val="00B26C34"/>
    <w:rsid w:val="00B26CFE"/>
    <w:rsid w:val="00B26D2C"/>
    <w:rsid w:val="00B26E7D"/>
    <w:rsid w:val="00B26F9C"/>
    <w:rsid w:val="00B26FFF"/>
    <w:rsid w:val="00B27059"/>
    <w:rsid w:val="00B27194"/>
    <w:rsid w:val="00B2721A"/>
    <w:rsid w:val="00B27393"/>
    <w:rsid w:val="00B273ED"/>
    <w:rsid w:val="00B27614"/>
    <w:rsid w:val="00B276C2"/>
    <w:rsid w:val="00B276E8"/>
    <w:rsid w:val="00B276FD"/>
    <w:rsid w:val="00B27862"/>
    <w:rsid w:val="00B27919"/>
    <w:rsid w:val="00B27976"/>
    <w:rsid w:val="00B27B14"/>
    <w:rsid w:val="00B27BE2"/>
    <w:rsid w:val="00B27DB6"/>
    <w:rsid w:val="00B30078"/>
    <w:rsid w:val="00B3010E"/>
    <w:rsid w:val="00B30198"/>
    <w:rsid w:val="00B305A8"/>
    <w:rsid w:val="00B307C0"/>
    <w:rsid w:val="00B307FA"/>
    <w:rsid w:val="00B30819"/>
    <w:rsid w:val="00B308A0"/>
    <w:rsid w:val="00B30C90"/>
    <w:rsid w:val="00B30CA9"/>
    <w:rsid w:val="00B30D6B"/>
    <w:rsid w:val="00B30DCA"/>
    <w:rsid w:val="00B30F2E"/>
    <w:rsid w:val="00B31095"/>
    <w:rsid w:val="00B3155F"/>
    <w:rsid w:val="00B316A1"/>
    <w:rsid w:val="00B31767"/>
    <w:rsid w:val="00B317F5"/>
    <w:rsid w:val="00B31932"/>
    <w:rsid w:val="00B31AA7"/>
    <w:rsid w:val="00B31BF3"/>
    <w:rsid w:val="00B31D16"/>
    <w:rsid w:val="00B31F08"/>
    <w:rsid w:val="00B3211B"/>
    <w:rsid w:val="00B32151"/>
    <w:rsid w:val="00B32193"/>
    <w:rsid w:val="00B32295"/>
    <w:rsid w:val="00B324A1"/>
    <w:rsid w:val="00B326B4"/>
    <w:rsid w:val="00B328B7"/>
    <w:rsid w:val="00B328F7"/>
    <w:rsid w:val="00B329E1"/>
    <w:rsid w:val="00B329EC"/>
    <w:rsid w:val="00B32DCA"/>
    <w:rsid w:val="00B33113"/>
    <w:rsid w:val="00B3331A"/>
    <w:rsid w:val="00B336B1"/>
    <w:rsid w:val="00B33A41"/>
    <w:rsid w:val="00B33ABD"/>
    <w:rsid w:val="00B33ABE"/>
    <w:rsid w:val="00B33B88"/>
    <w:rsid w:val="00B33F8F"/>
    <w:rsid w:val="00B34135"/>
    <w:rsid w:val="00B34151"/>
    <w:rsid w:val="00B34159"/>
    <w:rsid w:val="00B343E5"/>
    <w:rsid w:val="00B3468E"/>
    <w:rsid w:val="00B348CB"/>
    <w:rsid w:val="00B34B4D"/>
    <w:rsid w:val="00B34BDD"/>
    <w:rsid w:val="00B34BE2"/>
    <w:rsid w:val="00B34DBC"/>
    <w:rsid w:val="00B34E2F"/>
    <w:rsid w:val="00B34F72"/>
    <w:rsid w:val="00B34F79"/>
    <w:rsid w:val="00B3512B"/>
    <w:rsid w:val="00B3530F"/>
    <w:rsid w:val="00B353D1"/>
    <w:rsid w:val="00B35453"/>
    <w:rsid w:val="00B354AD"/>
    <w:rsid w:val="00B355C7"/>
    <w:rsid w:val="00B358A2"/>
    <w:rsid w:val="00B359B8"/>
    <w:rsid w:val="00B35B06"/>
    <w:rsid w:val="00B35B9E"/>
    <w:rsid w:val="00B35C74"/>
    <w:rsid w:val="00B35C98"/>
    <w:rsid w:val="00B35CCB"/>
    <w:rsid w:val="00B35E57"/>
    <w:rsid w:val="00B35F51"/>
    <w:rsid w:val="00B361DA"/>
    <w:rsid w:val="00B3638B"/>
    <w:rsid w:val="00B365A3"/>
    <w:rsid w:val="00B365C2"/>
    <w:rsid w:val="00B36743"/>
    <w:rsid w:val="00B36966"/>
    <w:rsid w:val="00B369F8"/>
    <w:rsid w:val="00B36AF1"/>
    <w:rsid w:val="00B36E2A"/>
    <w:rsid w:val="00B36E37"/>
    <w:rsid w:val="00B36EE6"/>
    <w:rsid w:val="00B37200"/>
    <w:rsid w:val="00B37287"/>
    <w:rsid w:val="00B372A2"/>
    <w:rsid w:val="00B372BE"/>
    <w:rsid w:val="00B373AD"/>
    <w:rsid w:val="00B3776C"/>
    <w:rsid w:val="00B37969"/>
    <w:rsid w:val="00B3799D"/>
    <w:rsid w:val="00B379E8"/>
    <w:rsid w:val="00B37FC5"/>
    <w:rsid w:val="00B40171"/>
    <w:rsid w:val="00B4030C"/>
    <w:rsid w:val="00B40690"/>
    <w:rsid w:val="00B406A4"/>
    <w:rsid w:val="00B407CB"/>
    <w:rsid w:val="00B408CF"/>
    <w:rsid w:val="00B40B87"/>
    <w:rsid w:val="00B40C25"/>
    <w:rsid w:val="00B40D01"/>
    <w:rsid w:val="00B40FEB"/>
    <w:rsid w:val="00B41067"/>
    <w:rsid w:val="00B410DF"/>
    <w:rsid w:val="00B4161D"/>
    <w:rsid w:val="00B41D2A"/>
    <w:rsid w:val="00B41DA9"/>
    <w:rsid w:val="00B41E00"/>
    <w:rsid w:val="00B41FF0"/>
    <w:rsid w:val="00B42034"/>
    <w:rsid w:val="00B42200"/>
    <w:rsid w:val="00B4227A"/>
    <w:rsid w:val="00B423CB"/>
    <w:rsid w:val="00B424BB"/>
    <w:rsid w:val="00B42533"/>
    <w:rsid w:val="00B4269D"/>
    <w:rsid w:val="00B42757"/>
    <w:rsid w:val="00B4279E"/>
    <w:rsid w:val="00B427A9"/>
    <w:rsid w:val="00B4280D"/>
    <w:rsid w:val="00B428D2"/>
    <w:rsid w:val="00B428E4"/>
    <w:rsid w:val="00B42B0A"/>
    <w:rsid w:val="00B42CC2"/>
    <w:rsid w:val="00B42CEE"/>
    <w:rsid w:val="00B42E20"/>
    <w:rsid w:val="00B42E24"/>
    <w:rsid w:val="00B42E8E"/>
    <w:rsid w:val="00B42EE4"/>
    <w:rsid w:val="00B4315E"/>
    <w:rsid w:val="00B43160"/>
    <w:rsid w:val="00B432EE"/>
    <w:rsid w:val="00B4337A"/>
    <w:rsid w:val="00B4352B"/>
    <w:rsid w:val="00B43659"/>
    <w:rsid w:val="00B4372A"/>
    <w:rsid w:val="00B43761"/>
    <w:rsid w:val="00B4381D"/>
    <w:rsid w:val="00B438B5"/>
    <w:rsid w:val="00B438E9"/>
    <w:rsid w:val="00B4398B"/>
    <w:rsid w:val="00B439BB"/>
    <w:rsid w:val="00B439BF"/>
    <w:rsid w:val="00B43D2A"/>
    <w:rsid w:val="00B43D44"/>
    <w:rsid w:val="00B43D8E"/>
    <w:rsid w:val="00B43E9A"/>
    <w:rsid w:val="00B43FAC"/>
    <w:rsid w:val="00B43FF7"/>
    <w:rsid w:val="00B440D5"/>
    <w:rsid w:val="00B44227"/>
    <w:rsid w:val="00B4424F"/>
    <w:rsid w:val="00B443F3"/>
    <w:rsid w:val="00B4441C"/>
    <w:rsid w:val="00B44485"/>
    <w:rsid w:val="00B444D3"/>
    <w:rsid w:val="00B4458D"/>
    <w:rsid w:val="00B44615"/>
    <w:rsid w:val="00B446B7"/>
    <w:rsid w:val="00B4480E"/>
    <w:rsid w:val="00B44C01"/>
    <w:rsid w:val="00B44CB4"/>
    <w:rsid w:val="00B44E39"/>
    <w:rsid w:val="00B44E9A"/>
    <w:rsid w:val="00B44EB6"/>
    <w:rsid w:val="00B450C4"/>
    <w:rsid w:val="00B4513C"/>
    <w:rsid w:val="00B4514B"/>
    <w:rsid w:val="00B45305"/>
    <w:rsid w:val="00B4546E"/>
    <w:rsid w:val="00B45695"/>
    <w:rsid w:val="00B45722"/>
    <w:rsid w:val="00B4579A"/>
    <w:rsid w:val="00B458E9"/>
    <w:rsid w:val="00B459A4"/>
    <w:rsid w:val="00B459C5"/>
    <w:rsid w:val="00B45BB7"/>
    <w:rsid w:val="00B45DB5"/>
    <w:rsid w:val="00B4601B"/>
    <w:rsid w:val="00B46032"/>
    <w:rsid w:val="00B46189"/>
    <w:rsid w:val="00B46216"/>
    <w:rsid w:val="00B46217"/>
    <w:rsid w:val="00B463E7"/>
    <w:rsid w:val="00B464E7"/>
    <w:rsid w:val="00B467F2"/>
    <w:rsid w:val="00B46913"/>
    <w:rsid w:val="00B46943"/>
    <w:rsid w:val="00B46949"/>
    <w:rsid w:val="00B4698A"/>
    <w:rsid w:val="00B46A4F"/>
    <w:rsid w:val="00B46B4A"/>
    <w:rsid w:val="00B46C80"/>
    <w:rsid w:val="00B46DFA"/>
    <w:rsid w:val="00B46E04"/>
    <w:rsid w:val="00B46FEA"/>
    <w:rsid w:val="00B47119"/>
    <w:rsid w:val="00B47166"/>
    <w:rsid w:val="00B471B2"/>
    <w:rsid w:val="00B471F1"/>
    <w:rsid w:val="00B4721C"/>
    <w:rsid w:val="00B47309"/>
    <w:rsid w:val="00B4752F"/>
    <w:rsid w:val="00B477B3"/>
    <w:rsid w:val="00B47812"/>
    <w:rsid w:val="00B47A01"/>
    <w:rsid w:val="00B47B2B"/>
    <w:rsid w:val="00B47B71"/>
    <w:rsid w:val="00B47CCD"/>
    <w:rsid w:val="00B50046"/>
    <w:rsid w:val="00B5031D"/>
    <w:rsid w:val="00B509C8"/>
    <w:rsid w:val="00B50AC3"/>
    <w:rsid w:val="00B50B42"/>
    <w:rsid w:val="00B50BF2"/>
    <w:rsid w:val="00B50C23"/>
    <w:rsid w:val="00B50DB8"/>
    <w:rsid w:val="00B50DF5"/>
    <w:rsid w:val="00B50E2F"/>
    <w:rsid w:val="00B50F1F"/>
    <w:rsid w:val="00B50F87"/>
    <w:rsid w:val="00B50FAE"/>
    <w:rsid w:val="00B50FBC"/>
    <w:rsid w:val="00B51029"/>
    <w:rsid w:val="00B5116B"/>
    <w:rsid w:val="00B5119C"/>
    <w:rsid w:val="00B51245"/>
    <w:rsid w:val="00B512A9"/>
    <w:rsid w:val="00B5136F"/>
    <w:rsid w:val="00B51729"/>
    <w:rsid w:val="00B517EA"/>
    <w:rsid w:val="00B51A9F"/>
    <w:rsid w:val="00B51D9D"/>
    <w:rsid w:val="00B51E49"/>
    <w:rsid w:val="00B51E7B"/>
    <w:rsid w:val="00B5203A"/>
    <w:rsid w:val="00B5220B"/>
    <w:rsid w:val="00B527AB"/>
    <w:rsid w:val="00B529F4"/>
    <w:rsid w:val="00B52A44"/>
    <w:rsid w:val="00B52B29"/>
    <w:rsid w:val="00B52BEF"/>
    <w:rsid w:val="00B52CDB"/>
    <w:rsid w:val="00B52D46"/>
    <w:rsid w:val="00B531EB"/>
    <w:rsid w:val="00B532B8"/>
    <w:rsid w:val="00B53434"/>
    <w:rsid w:val="00B537DF"/>
    <w:rsid w:val="00B53871"/>
    <w:rsid w:val="00B538AE"/>
    <w:rsid w:val="00B538B1"/>
    <w:rsid w:val="00B538BF"/>
    <w:rsid w:val="00B53971"/>
    <w:rsid w:val="00B53D66"/>
    <w:rsid w:val="00B540A4"/>
    <w:rsid w:val="00B54147"/>
    <w:rsid w:val="00B5418F"/>
    <w:rsid w:val="00B542E1"/>
    <w:rsid w:val="00B5436B"/>
    <w:rsid w:val="00B543C4"/>
    <w:rsid w:val="00B54506"/>
    <w:rsid w:val="00B54560"/>
    <w:rsid w:val="00B5456D"/>
    <w:rsid w:val="00B54649"/>
    <w:rsid w:val="00B548A1"/>
    <w:rsid w:val="00B54933"/>
    <w:rsid w:val="00B54AFA"/>
    <w:rsid w:val="00B54CE2"/>
    <w:rsid w:val="00B54DB6"/>
    <w:rsid w:val="00B54DEE"/>
    <w:rsid w:val="00B54F70"/>
    <w:rsid w:val="00B5502D"/>
    <w:rsid w:val="00B55302"/>
    <w:rsid w:val="00B557AC"/>
    <w:rsid w:val="00B559BE"/>
    <w:rsid w:val="00B559ED"/>
    <w:rsid w:val="00B55A2A"/>
    <w:rsid w:val="00B55D82"/>
    <w:rsid w:val="00B55DB1"/>
    <w:rsid w:val="00B55FAF"/>
    <w:rsid w:val="00B5604C"/>
    <w:rsid w:val="00B561E3"/>
    <w:rsid w:val="00B563F4"/>
    <w:rsid w:val="00B56431"/>
    <w:rsid w:val="00B56476"/>
    <w:rsid w:val="00B565F6"/>
    <w:rsid w:val="00B56752"/>
    <w:rsid w:val="00B56796"/>
    <w:rsid w:val="00B56C25"/>
    <w:rsid w:val="00B56C73"/>
    <w:rsid w:val="00B56D10"/>
    <w:rsid w:val="00B56E65"/>
    <w:rsid w:val="00B56EF9"/>
    <w:rsid w:val="00B56F54"/>
    <w:rsid w:val="00B56F81"/>
    <w:rsid w:val="00B5716C"/>
    <w:rsid w:val="00B571CF"/>
    <w:rsid w:val="00B57234"/>
    <w:rsid w:val="00B573E8"/>
    <w:rsid w:val="00B5752C"/>
    <w:rsid w:val="00B575FD"/>
    <w:rsid w:val="00B5779B"/>
    <w:rsid w:val="00B57880"/>
    <w:rsid w:val="00B57AC8"/>
    <w:rsid w:val="00B57B1A"/>
    <w:rsid w:val="00B57B9D"/>
    <w:rsid w:val="00B57C01"/>
    <w:rsid w:val="00B57C0B"/>
    <w:rsid w:val="00B57D6F"/>
    <w:rsid w:val="00B60065"/>
    <w:rsid w:val="00B6009E"/>
    <w:rsid w:val="00B60235"/>
    <w:rsid w:val="00B602CD"/>
    <w:rsid w:val="00B603F1"/>
    <w:rsid w:val="00B60554"/>
    <w:rsid w:val="00B60665"/>
    <w:rsid w:val="00B60767"/>
    <w:rsid w:val="00B607AB"/>
    <w:rsid w:val="00B60A3D"/>
    <w:rsid w:val="00B60AB3"/>
    <w:rsid w:val="00B60B83"/>
    <w:rsid w:val="00B60BD5"/>
    <w:rsid w:val="00B60C14"/>
    <w:rsid w:val="00B60C9E"/>
    <w:rsid w:val="00B60E7B"/>
    <w:rsid w:val="00B60F66"/>
    <w:rsid w:val="00B61002"/>
    <w:rsid w:val="00B61122"/>
    <w:rsid w:val="00B611CF"/>
    <w:rsid w:val="00B612D2"/>
    <w:rsid w:val="00B61507"/>
    <w:rsid w:val="00B61766"/>
    <w:rsid w:val="00B61782"/>
    <w:rsid w:val="00B617FF"/>
    <w:rsid w:val="00B618AD"/>
    <w:rsid w:val="00B61B80"/>
    <w:rsid w:val="00B61DDF"/>
    <w:rsid w:val="00B61E53"/>
    <w:rsid w:val="00B61FFA"/>
    <w:rsid w:val="00B620F0"/>
    <w:rsid w:val="00B6214E"/>
    <w:rsid w:val="00B62201"/>
    <w:rsid w:val="00B62206"/>
    <w:rsid w:val="00B62273"/>
    <w:rsid w:val="00B62287"/>
    <w:rsid w:val="00B62296"/>
    <w:rsid w:val="00B622D8"/>
    <w:rsid w:val="00B62640"/>
    <w:rsid w:val="00B62808"/>
    <w:rsid w:val="00B62830"/>
    <w:rsid w:val="00B62A70"/>
    <w:rsid w:val="00B62A99"/>
    <w:rsid w:val="00B62C2A"/>
    <w:rsid w:val="00B62C65"/>
    <w:rsid w:val="00B62C78"/>
    <w:rsid w:val="00B62D31"/>
    <w:rsid w:val="00B62DA7"/>
    <w:rsid w:val="00B62F8D"/>
    <w:rsid w:val="00B631CA"/>
    <w:rsid w:val="00B6329D"/>
    <w:rsid w:val="00B63381"/>
    <w:rsid w:val="00B633EF"/>
    <w:rsid w:val="00B6343C"/>
    <w:rsid w:val="00B6371F"/>
    <w:rsid w:val="00B6379A"/>
    <w:rsid w:val="00B63872"/>
    <w:rsid w:val="00B63948"/>
    <w:rsid w:val="00B639AE"/>
    <w:rsid w:val="00B63D2F"/>
    <w:rsid w:val="00B63D45"/>
    <w:rsid w:val="00B63D47"/>
    <w:rsid w:val="00B63EF2"/>
    <w:rsid w:val="00B63FA0"/>
    <w:rsid w:val="00B64019"/>
    <w:rsid w:val="00B64214"/>
    <w:rsid w:val="00B643FC"/>
    <w:rsid w:val="00B646E2"/>
    <w:rsid w:val="00B64701"/>
    <w:rsid w:val="00B6471B"/>
    <w:rsid w:val="00B647A6"/>
    <w:rsid w:val="00B64955"/>
    <w:rsid w:val="00B64996"/>
    <w:rsid w:val="00B649CC"/>
    <w:rsid w:val="00B64AC2"/>
    <w:rsid w:val="00B64BA5"/>
    <w:rsid w:val="00B64BDF"/>
    <w:rsid w:val="00B64F42"/>
    <w:rsid w:val="00B64FB4"/>
    <w:rsid w:val="00B6513B"/>
    <w:rsid w:val="00B651F7"/>
    <w:rsid w:val="00B652E3"/>
    <w:rsid w:val="00B653E1"/>
    <w:rsid w:val="00B6541F"/>
    <w:rsid w:val="00B65477"/>
    <w:rsid w:val="00B654D1"/>
    <w:rsid w:val="00B654DD"/>
    <w:rsid w:val="00B6561D"/>
    <w:rsid w:val="00B6573E"/>
    <w:rsid w:val="00B657D1"/>
    <w:rsid w:val="00B65810"/>
    <w:rsid w:val="00B658D6"/>
    <w:rsid w:val="00B658F9"/>
    <w:rsid w:val="00B65A7F"/>
    <w:rsid w:val="00B65AAD"/>
    <w:rsid w:val="00B65B86"/>
    <w:rsid w:val="00B65D04"/>
    <w:rsid w:val="00B65E4B"/>
    <w:rsid w:val="00B65ECA"/>
    <w:rsid w:val="00B65F6D"/>
    <w:rsid w:val="00B66046"/>
    <w:rsid w:val="00B6635C"/>
    <w:rsid w:val="00B664F1"/>
    <w:rsid w:val="00B667E5"/>
    <w:rsid w:val="00B668EF"/>
    <w:rsid w:val="00B66B79"/>
    <w:rsid w:val="00B66B81"/>
    <w:rsid w:val="00B66D5C"/>
    <w:rsid w:val="00B66DB7"/>
    <w:rsid w:val="00B66FDB"/>
    <w:rsid w:val="00B67014"/>
    <w:rsid w:val="00B670AE"/>
    <w:rsid w:val="00B671A9"/>
    <w:rsid w:val="00B671AA"/>
    <w:rsid w:val="00B671EA"/>
    <w:rsid w:val="00B6723E"/>
    <w:rsid w:val="00B672E1"/>
    <w:rsid w:val="00B67341"/>
    <w:rsid w:val="00B673B3"/>
    <w:rsid w:val="00B67462"/>
    <w:rsid w:val="00B67533"/>
    <w:rsid w:val="00B67544"/>
    <w:rsid w:val="00B67624"/>
    <w:rsid w:val="00B6765B"/>
    <w:rsid w:val="00B67685"/>
    <w:rsid w:val="00B676A4"/>
    <w:rsid w:val="00B6778A"/>
    <w:rsid w:val="00B677F8"/>
    <w:rsid w:val="00B67847"/>
    <w:rsid w:val="00B67BED"/>
    <w:rsid w:val="00B67C3B"/>
    <w:rsid w:val="00B67C4A"/>
    <w:rsid w:val="00B67C5D"/>
    <w:rsid w:val="00B67D06"/>
    <w:rsid w:val="00B67D70"/>
    <w:rsid w:val="00B67F39"/>
    <w:rsid w:val="00B67F67"/>
    <w:rsid w:val="00B7005D"/>
    <w:rsid w:val="00B700E1"/>
    <w:rsid w:val="00B7028F"/>
    <w:rsid w:val="00B702F0"/>
    <w:rsid w:val="00B705BB"/>
    <w:rsid w:val="00B70683"/>
    <w:rsid w:val="00B70932"/>
    <w:rsid w:val="00B709FB"/>
    <w:rsid w:val="00B70B15"/>
    <w:rsid w:val="00B70C34"/>
    <w:rsid w:val="00B70CF9"/>
    <w:rsid w:val="00B70D82"/>
    <w:rsid w:val="00B71057"/>
    <w:rsid w:val="00B7109F"/>
    <w:rsid w:val="00B71257"/>
    <w:rsid w:val="00B7129A"/>
    <w:rsid w:val="00B713C3"/>
    <w:rsid w:val="00B713CB"/>
    <w:rsid w:val="00B716A5"/>
    <w:rsid w:val="00B71765"/>
    <w:rsid w:val="00B717CF"/>
    <w:rsid w:val="00B718B2"/>
    <w:rsid w:val="00B71976"/>
    <w:rsid w:val="00B71C17"/>
    <w:rsid w:val="00B71D0B"/>
    <w:rsid w:val="00B71DF9"/>
    <w:rsid w:val="00B71E13"/>
    <w:rsid w:val="00B71E28"/>
    <w:rsid w:val="00B71E54"/>
    <w:rsid w:val="00B71EC7"/>
    <w:rsid w:val="00B71F86"/>
    <w:rsid w:val="00B720B0"/>
    <w:rsid w:val="00B7215D"/>
    <w:rsid w:val="00B7223B"/>
    <w:rsid w:val="00B72514"/>
    <w:rsid w:val="00B725E2"/>
    <w:rsid w:val="00B7266D"/>
    <w:rsid w:val="00B72773"/>
    <w:rsid w:val="00B727A1"/>
    <w:rsid w:val="00B72810"/>
    <w:rsid w:val="00B729ED"/>
    <w:rsid w:val="00B72D2D"/>
    <w:rsid w:val="00B72D30"/>
    <w:rsid w:val="00B7309F"/>
    <w:rsid w:val="00B730D8"/>
    <w:rsid w:val="00B73343"/>
    <w:rsid w:val="00B7359D"/>
    <w:rsid w:val="00B73AE1"/>
    <w:rsid w:val="00B73DC5"/>
    <w:rsid w:val="00B73DFD"/>
    <w:rsid w:val="00B73E29"/>
    <w:rsid w:val="00B73E2B"/>
    <w:rsid w:val="00B73E4A"/>
    <w:rsid w:val="00B74191"/>
    <w:rsid w:val="00B74621"/>
    <w:rsid w:val="00B747CF"/>
    <w:rsid w:val="00B74808"/>
    <w:rsid w:val="00B74871"/>
    <w:rsid w:val="00B7492D"/>
    <w:rsid w:val="00B74958"/>
    <w:rsid w:val="00B749E2"/>
    <w:rsid w:val="00B74B78"/>
    <w:rsid w:val="00B74C7D"/>
    <w:rsid w:val="00B74D16"/>
    <w:rsid w:val="00B74DCA"/>
    <w:rsid w:val="00B74DD5"/>
    <w:rsid w:val="00B7516B"/>
    <w:rsid w:val="00B7519F"/>
    <w:rsid w:val="00B75205"/>
    <w:rsid w:val="00B75388"/>
    <w:rsid w:val="00B753AB"/>
    <w:rsid w:val="00B753DE"/>
    <w:rsid w:val="00B75659"/>
    <w:rsid w:val="00B7590F"/>
    <w:rsid w:val="00B75970"/>
    <w:rsid w:val="00B75A08"/>
    <w:rsid w:val="00B75AC5"/>
    <w:rsid w:val="00B75B68"/>
    <w:rsid w:val="00B75BC9"/>
    <w:rsid w:val="00B75C2B"/>
    <w:rsid w:val="00B75F1B"/>
    <w:rsid w:val="00B75FA5"/>
    <w:rsid w:val="00B76166"/>
    <w:rsid w:val="00B7636B"/>
    <w:rsid w:val="00B76566"/>
    <w:rsid w:val="00B766A9"/>
    <w:rsid w:val="00B7672E"/>
    <w:rsid w:val="00B76A33"/>
    <w:rsid w:val="00B76C27"/>
    <w:rsid w:val="00B76C44"/>
    <w:rsid w:val="00B76C77"/>
    <w:rsid w:val="00B76DE8"/>
    <w:rsid w:val="00B76FE9"/>
    <w:rsid w:val="00B77004"/>
    <w:rsid w:val="00B77292"/>
    <w:rsid w:val="00B77465"/>
    <w:rsid w:val="00B7760A"/>
    <w:rsid w:val="00B77677"/>
    <w:rsid w:val="00B7773E"/>
    <w:rsid w:val="00B77A3A"/>
    <w:rsid w:val="00B77A73"/>
    <w:rsid w:val="00B77B48"/>
    <w:rsid w:val="00B77FAF"/>
    <w:rsid w:val="00B800CB"/>
    <w:rsid w:val="00B80124"/>
    <w:rsid w:val="00B803CA"/>
    <w:rsid w:val="00B8054C"/>
    <w:rsid w:val="00B805FB"/>
    <w:rsid w:val="00B80705"/>
    <w:rsid w:val="00B80833"/>
    <w:rsid w:val="00B8089A"/>
    <w:rsid w:val="00B80901"/>
    <w:rsid w:val="00B80980"/>
    <w:rsid w:val="00B8098E"/>
    <w:rsid w:val="00B80A33"/>
    <w:rsid w:val="00B80AC1"/>
    <w:rsid w:val="00B80D47"/>
    <w:rsid w:val="00B80DBC"/>
    <w:rsid w:val="00B8103B"/>
    <w:rsid w:val="00B81329"/>
    <w:rsid w:val="00B817F2"/>
    <w:rsid w:val="00B81922"/>
    <w:rsid w:val="00B81A75"/>
    <w:rsid w:val="00B81BF6"/>
    <w:rsid w:val="00B81D58"/>
    <w:rsid w:val="00B81DBE"/>
    <w:rsid w:val="00B81FC0"/>
    <w:rsid w:val="00B81FE3"/>
    <w:rsid w:val="00B82010"/>
    <w:rsid w:val="00B820F2"/>
    <w:rsid w:val="00B8215E"/>
    <w:rsid w:val="00B82331"/>
    <w:rsid w:val="00B82589"/>
    <w:rsid w:val="00B827F5"/>
    <w:rsid w:val="00B829C2"/>
    <w:rsid w:val="00B82D48"/>
    <w:rsid w:val="00B82E56"/>
    <w:rsid w:val="00B82EB3"/>
    <w:rsid w:val="00B82F40"/>
    <w:rsid w:val="00B82FD5"/>
    <w:rsid w:val="00B83044"/>
    <w:rsid w:val="00B832E0"/>
    <w:rsid w:val="00B834FA"/>
    <w:rsid w:val="00B8373D"/>
    <w:rsid w:val="00B83743"/>
    <w:rsid w:val="00B837E2"/>
    <w:rsid w:val="00B83830"/>
    <w:rsid w:val="00B839BC"/>
    <w:rsid w:val="00B83A1A"/>
    <w:rsid w:val="00B83B81"/>
    <w:rsid w:val="00B83B83"/>
    <w:rsid w:val="00B83C99"/>
    <w:rsid w:val="00B840E0"/>
    <w:rsid w:val="00B843A6"/>
    <w:rsid w:val="00B8464A"/>
    <w:rsid w:val="00B848AF"/>
    <w:rsid w:val="00B8495F"/>
    <w:rsid w:val="00B849D1"/>
    <w:rsid w:val="00B849DE"/>
    <w:rsid w:val="00B84B6D"/>
    <w:rsid w:val="00B84BB8"/>
    <w:rsid w:val="00B84C25"/>
    <w:rsid w:val="00B84D6E"/>
    <w:rsid w:val="00B84DB6"/>
    <w:rsid w:val="00B84EF1"/>
    <w:rsid w:val="00B84FDB"/>
    <w:rsid w:val="00B852B6"/>
    <w:rsid w:val="00B8533C"/>
    <w:rsid w:val="00B8541F"/>
    <w:rsid w:val="00B85616"/>
    <w:rsid w:val="00B8564B"/>
    <w:rsid w:val="00B856D2"/>
    <w:rsid w:val="00B85828"/>
    <w:rsid w:val="00B85C75"/>
    <w:rsid w:val="00B85CCA"/>
    <w:rsid w:val="00B85D08"/>
    <w:rsid w:val="00B85D6C"/>
    <w:rsid w:val="00B85E1F"/>
    <w:rsid w:val="00B85E45"/>
    <w:rsid w:val="00B85ED9"/>
    <w:rsid w:val="00B860F5"/>
    <w:rsid w:val="00B86103"/>
    <w:rsid w:val="00B86126"/>
    <w:rsid w:val="00B86159"/>
    <w:rsid w:val="00B86197"/>
    <w:rsid w:val="00B861A1"/>
    <w:rsid w:val="00B861DB"/>
    <w:rsid w:val="00B86612"/>
    <w:rsid w:val="00B86701"/>
    <w:rsid w:val="00B868E7"/>
    <w:rsid w:val="00B868FE"/>
    <w:rsid w:val="00B8694D"/>
    <w:rsid w:val="00B869D2"/>
    <w:rsid w:val="00B86A62"/>
    <w:rsid w:val="00B86BD8"/>
    <w:rsid w:val="00B86E95"/>
    <w:rsid w:val="00B8705D"/>
    <w:rsid w:val="00B87142"/>
    <w:rsid w:val="00B871C8"/>
    <w:rsid w:val="00B871CF"/>
    <w:rsid w:val="00B87372"/>
    <w:rsid w:val="00B8757D"/>
    <w:rsid w:val="00B876E2"/>
    <w:rsid w:val="00B87880"/>
    <w:rsid w:val="00B87951"/>
    <w:rsid w:val="00B87B47"/>
    <w:rsid w:val="00B87D40"/>
    <w:rsid w:val="00B87EBC"/>
    <w:rsid w:val="00B9005B"/>
    <w:rsid w:val="00B904A6"/>
    <w:rsid w:val="00B9071F"/>
    <w:rsid w:val="00B9072A"/>
    <w:rsid w:val="00B90B40"/>
    <w:rsid w:val="00B90B58"/>
    <w:rsid w:val="00B90BD0"/>
    <w:rsid w:val="00B90DFA"/>
    <w:rsid w:val="00B90E5B"/>
    <w:rsid w:val="00B910BE"/>
    <w:rsid w:val="00B91320"/>
    <w:rsid w:val="00B913CA"/>
    <w:rsid w:val="00B914DE"/>
    <w:rsid w:val="00B91530"/>
    <w:rsid w:val="00B915B9"/>
    <w:rsid w:val="00B918FF"/>
    <w:rsid w:val="00B91935"/>
    <w:rsid w:val="00B91A3A"/>
    <w:rsid w:val="00B91A43"/>
    <w:rsid w:val="00B91B21"/>
    <w:rsid w:val="00B91B49"/>
    <w:rsid w:val="00B91D13"/>
    <w:rsid w:val="00B91D96"/>
    <w:rsid w:val="00B9201D"/>
    <w:rsid w:val="00B9216C"/>
    <w:rsid w:val="00B921F9"/>
    <w:rsid w:val="00B92352"/>
    <w:rsid w:val="00B925B1"/>
    <w:rsid w:val="00B92803"/>
    <w:rsid w:val="00B92973"/>
    <w:rsid w:val="00B92A5F"/>
    <w:rsid w:val="00B92ABB"/>
    <w:rsid w:val="00B92EA7"/>
    <w:rsid w:val="00B93126"/>
    <w:rsid w:val="00B93179"/>
    <w:rsid w:val="00B93252"/>
    <w:rsid w:val="00B93376"/>
    <w:rsid w:val="00B9369E"/>
    <w:rsid w:val="00B937EA"/>
    <w:rsid w:val="00B937FA"/>
    <w:rsid w:val="00B9384A"/>
    <w:rsid w:val="00B93B03"/>
    <w:rsid w:val="00B93B66"/>
    <w:rsid w:val="00B93BA8"/>
    <w:rsid w:val="00B93BB8"/>
    <w:rsid w:val="00B93DAB"/>
    <w:rsid w:val="00B93EA1"/>
    <w:rsid w:val="00B93EB7"/>
    <w:rsid w:val="00B93EFE"/>
    <w:rsid w:val="00B9424E"/>
    <w:rsid w:val="00B9428F"/>
    <w:rsid w:val="00B9432F"/>
    <w:rsid w:val="00B943E8"/>
    <w:rsid w:val="00B94771"/>
    <w:rsid w:val="00B947AD"/>
    <w:rsid w:val="00B94969"/>
    <w:rsid w:val="00B949C5"/>
    <w:rsid w:val="00B94B6B"/>
    <w:rsid w:val="00B94B88"/>
    <w:rsid w:val="00B94CB8"/>
    <w:rsid w:val="00B94E96"/>
    <w:rsid w:val="00B94F79"/>
    <w:rsid w:val="00B9514F"/>
    <w:rsid w:val="00B95234"/>
    <w:rsid w:val="00B952A9"/>
    <w:rsid w:val="00B95411"/>
    <w:rsid w:val="00B9562B"/>
    <w:rsid w:val="00B95659"/>
    <w:rsid w:val="00B9595F"/>
    <w:rsid w:val="00B959CC"/>
    <w:rsid w:val="00B959E9"/>
    <w:rsid w:val="00B95A95"/>
    <w:rsid w:val="00B95AE8"/>
    <w:rsid w:val="00B95B55"/>
    <w:rsid w:val="00B95C25"/>
    <w:rsid w:val="00B95C7C"/>
    <w:rsid w:val="00B95C94"/>
    <w:rsid w:val="00B95CB1"/>
    <w:rsid w:val="00B95D47"/>
    <w:rsid w:val="00B95ED5"/>
    <w:rsid w:val="00B95EEC"/>
    <w:rsid w:val="00B960EC"/>
    <w:rsid w:val="00B96163"/>
    <w:rsid w:val="00B9648F"/>
    <w:rsid w:val="00B9653A"/>
    <w:rsid w:val="00B96670"/>
    <w:rsid w:val="00B96973"/>
    <w:rsid w:val="00B96A52"/>
    <w:rsid w:val="00B96B3A"/>
    <w:rsid w:val="00B96B79"/>
    <w:rsid w:val="00B96CF0"/>
    <w:rsid w:val="00B96E76"/>
    <w:rsid w:val="00B96EA8"/>
    <w:rsid w:val="00B97020"/>
    <w:rsid w:val="00B97279"/>
    <w:rsid w:val="00B972A2"/>
    <w:rsid w:val="00B97355"/>
    <w:rsid w:val="00B97757"/>
    <w:rsid w:val="00B977DF"/>
    <w:rsid w:val="00B9795A"/>
    <w:rsid w:val="00B979BC"/>
    <w:rsid w:val="00B97ABD"/>
    <w:rsid w:val="00B97F67"/>
    <w:rsid w:val="00BA0198"/>
    <w:rsid w:val="00BA01A6"/>
    <w:rsid w:val="00BA0327"/>
    <w:rsid w:val="00BA0387"/>
    <w:rsid w:val="00BA0514"/>
    <w:rsid w:val="00BA05F3"/>
    <w:rsid w:val="00BA08D5"/>
    <w:rsid w:val="00BA0B56"/>
    <w:rsid w:val="00BA0B62"/>
    <w:rsid w:val="00BA0DD3"/>
    <w:rsid w:val="00BA104E"/>
    <w:rsid w:val="00BA114C"/>
    <w:rsid w:val="00BA1296"/>
    <w:rsid w:val="00BA1355"/>
    <w:rsid w:val="00BA138D"/>
    <w:rsid w:val="00BA14FD"/>
    <w:rsid w:val="00BA15F0"/>
    <w:rsid w:val="00BA1666"/>
    <w:rsid w:val="00BA1696"/>
    <w:rsid w:val="00BA1746"/>
    <w:rsid w:val="00BA179F"/>
    <w:rsid w:val="00BA17D0"/>
    <w:rsid w:val="00BA1860"/>
    <w:rsid w:val="00BA1B19"/>
    <w:rsid w:val="00BA1E37"/>
    <w:rsid w:val="00BA1F90"/>
    <w:rsid w:val="00BA1FFF"/>
    <w:rsid w:val="00BA2006"/>
    <w:rsid w:val="00BA224B"/>
    <w:rsid w:val="00BA22C5"/>
    <w:rsid w:val="00BA2314"/>
    <w:rsid w:val="00BA2466"/>
    <w:rsid w:val="00BA2508"/>
    <w:rsid w:val="00BA2645"/>
    <w:rsid w:val="00BA2708"/>
    <w:rsid w:val="00BA2A6B"/>
    <w:rsid w:val="00BA2BE1"/>
    <w:rsid w:val="00BA2CEA"/>
    <w:rsid w:val="00BA3081"/>
    <w:rsid w:val="00BA3119"/>
    <w:rsid w:val="00BA3551"/>
    <w:rsid w:val="00BA35E8"/>
    <w:rsid w:val="00BA3882"/>
    <w:rsid w:val="00BA390F"/>
    <w:rsid w:val="00BA3B36"/>
    <w:rsid w:val="00BA3C90"/>
    <w:rsid w:val="00BA3F4A"/>
    <w:rsid w:val="00BA3FBA"/>
    <w:rsid w:val="00BA4038"/>
    <w:rsid w:val="00BA405B"/>
    <w:rsid w:val="00BA432C"/>
    <w:rsid w:val="00BA4530"/>
    <w:rsid w:val="00BA4A7C"/>
    <w:rsid w:val="00BA4DDC"/>
    <w:rsid w:val="00BA4ED5"/>
    <w:rsid w:val="00BA4FE6"/>
    <w:rsid w:val="00BA5040"/>
    <w:rsid w:val="00BA50DA"/>
    <w:rsid w:val="00BA5420"/>
    <w:rsid w:val="00BA5594"/>
    <w:rsid w:val="00BA57D8"/>
    <w:rsid w:val="00BA5822"/>
    <w:rsid w:val="00BA59F1"/>
    <w:rsid w:val="00BA5AF8"/>
    <w:rsid w:val="00BA5B65"/>
    <w:rsid w:val="00BA5D2D"/>
    <w:rsid w:val="00BA5DF9"/>
    <w:rsid w:val="00BA641B"/>
    <w:rsid w:val="00BA64BE"/>
    <w:rsid w:val="00BA6703"/>
    <w:rsid w:val="00BA676F"/>
    <w:rsid w:val="00BA68B8"/>
    <w:rsid w:val="00BA6A64"/>
    <w:rsid w:val="00BA6A72"/>
    <w:rsid w:val="00BA6BCD"/>
    <w:rsid w:val="00BA6E77"/>
    <w:rsid w:val="00BA6FEC"/>
    <w:rsid w:val="00BA7049"/>
    <w:rsid w:val="00BA7052"/>
    <w:rsid w:val="00BA7064"/>
    <w:rsid w:val="00BA7149"/>
    <w:rsid w:val="00BA724B"/>
    <w:rsid w:val="00BA758F"/>
    <w:rsid w:val="00BA77B4"/>
    <w:rsid w:val="00BA7A0B"/>
    <w:rsid w:val="00BA7A39"/>
    <w:rsid w:val="00BA7BCD"/>
    <w:rsid w:val="00BA7C0E"/>
    <w:rsid w:val="00BB0045"/>
    <w:rsid w:val="00BB00F3"/>
    <w:rsid w:val="00BB0210"/>
    <w:rsid w:val="00BB03D2"/>
    <w:rsid w:val="00BB050D"/>
    <w:rsid w:val="00BB0521"/>
    <w:rsid w:val="00BB0590"/>
    <w:rsid w:val="00BB0637"/>
    <w:rsid w:val="00BB0700"/>
    <w:rsid w:val="00BB081A"/>
    <w:rsid w:val="00BB0887"/>
    <w:rsid w:val="00BB0A4E"/>
    <w:rsid w:val="00BB0A6D"/>
    <w:rsid w:val="00BB1030"/>
    <w:rsid w:val="00BB10B8"/>
    <w:rsid w:val="00BB1396"/>
    <w:rsid w:val="00BB1580"/>
    <w:rsid w:val="00BB1888"/>
    <w:rsid w:val="00BB18FF"/>
    <w:rsid w:val="00BB199D"/>
    <w:rsid w:val="00BB19B7"/>
    <w:rsid w:val="00BB1A02"/>
    <w:rsid w:val="00BB1A2E"/>
    <w:rsid w:val="00BB1A43"/>
    <w:rsid w:val="00BB1B2F"/>
    <w:rsid w:val="00BB1C81"/>
    <w:rsid w:val="00BB1C92"/>
    <w:rsid w:val="00BB1CF3"/>
    <w:rsid w:val="00BB1D30"/>
    <w:rsid w:val="00BB1DB1"/>
    <w:rsid w:val="00BB1DFE"/>
    <w:rsid w:val="00BB1F66"/>
    <w:rsid w:val="00BB1FB7"/>
    <w:rsid w:val="00BB207C"/>
    <w:rsid w:val="00BB21D4"/>
    <w:rsid w:val="00BB22AB"/>
    <w:rsid w:val="00BB22BB"/>
    <w:rsid w:val="00BB22D6"/>
    <w:rsid w:val="00BB2406"/>
    <w:rsid w:val="00BB244A"/>
    <w:rsid w:val="00BB2713"/>
    <w:rsid w:val="00BB280F"/>
    <w:rsid w:val="00BB2893"/>
    <w:rsid w:val="00BB28AA"/>
    <w:rsid w:val="00BB29FD"/>
    <w:rsid w:val="00BB2BE3"/>
    <w:rsid w:val="00BB2BE6"/>
    <w:rsid w:val="00BB2BF3"/>
    <w:rsid w:val="00BB2C71"/>
    <w:rsid w:val="00BB2EE3"/>
    <w:rsid w:val="00BB30CA"/>
    <w:rsid w:val="00BB322B"/>
    <w:rsid w:val="00BB3461"/>
    <w:rsid w:val="00BB3613"/>
    <w:rsid w:val="00BB36CB"/>
    <w:rsid w:val="00BB37C6"/>
    <w:rsid w:val="00BB38AF"/>
    <w:rsid w:val="00BB38B4"/>
    <w:rsid w:val="00BB3A2F"/>
    <w:rsid w:val="00BB3AA2"/>
    <w:rsid w:val="00BB3BB0"/>
    <w:rsid w:val="00BB3CFE"/>
    <w:rsid w:val="00BB3D51"/>
    <w:rsid w:val="00BB3F42"/>
    <w:rsid w:val="00BB4046"/>
    <w:rsid w:val="00BB4058"/>
    <w:rsid w:val="00BB417F"/>
    <w:rsid w:val="00BB418C"/>
    <w:rsid w:val="00BB432B"/>
    <w:rsid w:val="00BB4660"/>
    <w:rsid w:val="00BB47A1"/>
    <w:rsid w:val="00BB47F5"/>
    <w:rsid w:val="00BB48C8"/>
    <w:rsid w:val="00BB4965"/>
    <w:rsid w:val="00BB4A30"/>
    <w:rsid w:val="00BB4ACB"/>
    <w:rsid w:val="00BB4B98"/>
    <w:rsid w:val="00BB4F21"/>
    <w:rsid w:val="00BB4FFE"/>
    <w:rsid w:val="00BB537D"/>
    <w:rsid w:val="00BB57E5"/>
    <w:rsid w:val="00BB5ACC"/>
    <w:rsid w:val="00BB5CB9"/>
    <w:rsid w:val="00BB5CD5"/>
    <w:rsid w:val="00BB5FEF"/>
    <w:rsid w:val="00BB61FD"/>
    <w:rsid w:val="00BB6397"/>
    <w:rsid w:val="00BB639D"/>
    <w:rsid w:val="00BB6648"/>
    <w:rsid w:val="00BB6685"/>
    <w:rsid w:val="00BB6AE8"/>
    <w:rsid w:val="00BB6B6E"/>
    <w:rsid w:val="00BB6C59"/>
    <w:rsid w:val="00BB6D0C"/>
    <w:rsid w:val="00BB6D0E"/>
    <w:rsid w:val="00BB6EE6"/>
    <w:rsid w:val="00BB6F0D"/>
    <w:rsid w:val="00BB70EF"/>
    <w:rsid w:val="00BB71B8"/>
    <w:rsid w:val="00BB72EE"/>
    <w:rsid w:val="00BB75D1"/>
    <w:rsid w:val="00BB75E9"/>
    <w:rsid w:val="00BB780E"/>
    <w:rsid w:val="00BB7839"/>
    <w:rsid w:val="00BB7854"/>
    <w:rsid w:val="00BB78B1"/>
    <w:rsid w:val="00BB7917"/>
    <w:rsid w:val="00BB7B0D"/>
    <w:rsid w:val="00BB7E78"/>
    <w:rsid w:val="00BB7FD0"/>
    <w:rsid w:val="00BB7FF9"/>
    <w:rsid w:val="00BC02EB"/>
    <w:rsid w:val="00BC02FD"/>
    <w:rsid w:val="00BC0443"/>
    <w:rsid w:val="00BC04BE"/>
    <w:rsid w:val="00BC0752"/>
    <w:rsid w:val="00BC08EC"/>
    <w:rsid w:val="00BC0907"/>
    <w:rsid w:val="00BC0BDA"/>
    <w:rsid w:val="00BC0C30"/>
    <w:rsid w:val="00BC0E50"/>
    <w:rsid w:val="00BC0E90"/>
    <w:rsid w:val="00BC0F19"/>
    <w:rsid w:val="00BC0F21"/>
    <w:rsid w:val="00BC1376"/>
    <w:rsid w:val="00BC1380"/>
    <w:rsid w:val="00BC1562"/>
    <w:rsid w:val="00BC1655"/>
    <w:rsid w:val="00BC16C8"/>
    <w:rsid w:val="00BC16F7"/>
    <w:rsid w:val="00BC17A5"/>
    <w:rsid w:val="00BC17CA"/>
    <w:rsid w:val="00BC1967"/>
    <w:rsid w:val="00BC1A1B"/>
    <w:rsid w:val="00BC1A78"/>
    <w:rsid w:val="00BC1A91"/>
    <w:rsid w:val="00BC1B43"/>
    <w:rsid w:val="00BC1F46"/>
    <w:rsid w:val="00BC203B"/>
    <w:rsid w:val="00BC2269"/>
    <w:rsid w:val="00BC230C"/>
    <w:rsid w:val="00BC2351"/>
    <w:rsid w:val="00BC23B3"/>
    <w:rsid w:val="00BC243A"/>
    <w:rsid w:val="00BC2477"/>
    <w:rsid w:val="00BC265D"/>
    <w:rsid w:val="00BC26F8"/>
    <w:rsid w:val="00BC272D"/>
    <w:rsid w:val="00BC2A7C"/>
    <w:rsid w:val="00BC2B6A"/>
    <w:rsid w:val="00BC2B81"/>
    <w:rsid w:val="00BC2BB6"/>
    <w:rsid w:val="00BC2CA6"/>
    <w:rsid w:val="00BC2CDB"/>
    <w:rsid w:val="00BC2D5D"/>
    <w:rsid w:val="00BC2D6E"/>
    <w:rsid w:val="00BC2DBB"/>
    <w:rsid w:val="00BC2F64"/>
    <w:rsid w:val="00BC3123"/>
    <w:rsid w:val="00BC3183"/>
    <w:rsid w:val="00BC33B9"/>
    <w:rsid w:val="00BC3478"/>
    <w:rsid w:val="00BC34BB"/>
    <w:rsid w:val="00BC35F8"/>
    <w:rsid w:val="00BC374D"/>
    <w:rsid w:val="00BC37E3"/>
    <w:rsid w:val="00BC37EF"/>
    <w:rsid w:val="00BC3A68"/>
    <w:rsid w:val="00BC3C86"/>
    <w:rsid w:val="00BC3CAC"/>
    <w:rsid w:val="00BC3CFC"/>
    <w:rsid w:val="00BC407D"/>
    <w:rsid w:val="00BC4176"/>
    <w:rsid w:val="00BC434C"/>
    <w:rsid w:val="00BC43AC"/>
    <w:rsid w:val="00BC43D6"/>
    <w:rsid w:val="00BC4462"/>
    <w:rsid w:val="00BC4505"/>
    <w:rsid w:val="00BC484E"/>
    <w:rsid w:val="00BC49E6"/>
    <w:rsid w:val="00BC49F3"/>
    <w:rsid w:val="00BC4DE9"/>
    <w:rsid w:val="00BC4E09"/>
    <w:rsid w:val="00BC50D9"/>
    <w:rsid w:val="00BC5379"/>
    <w:rsid w:val="00BC5397"/>
    <w:rsid w:val="00BC53DE"/>
    <w:rsid w:val="00BC5467"/>
    <w:rsid w:val="00BC54C6"/>
    <w:rsid w:val="00BC54EA"/>
    <w:rsid w:val="00BC552E"/>
    <w:rsid w:val="00BC554D"/>
    <w:rsid w:val="00BC55CC"/>
    <w:rsid w:val="00BC56D5"/>
    <w:rsid w:val="00BC592D"/>
    <w:rsid w:val="00BC5D41"/>
    <w:rsid w:val="00BC5D77"/>
    <w:rsid w:val="00BC5E8C"/>
    <w:rsid w:val="00BC61F5"/>
    <w:rsid w:val="00BC6247"/>
    <w:rsid w:val="00BC62FE"/>
    <w:rsid w:val="00BC6622"/>
    <w:rsid w:val="00BC674F"/>
    <w:rsid w:val="00BC67B9"/>
    <w:rsid w:val="00BC68D9"/>
    <w:rsid w:val="00BC69FC"/>
    <w:rsid w:val="00BC6A46"/>
    <w:rsid w:val="00BC6D91"/>
    <w:rsid w:val="00BC6E0B"/>
    <w:rsid w:val="00BC6F1F"/>
    <w:rsid w:val="00BC7058"/>
    <w:rsid w:val="00BC7088"/>
    <w:rsid w:val="00BC7092"/>
    <w:rsid w:val="00BC72A3"/>
    <w:rsid w:val="00BC72DB"/>
    <w:rsid w:val="00BC770F"/>
    <w:rsid w:val="00BC77D1"/>
    <w:rsid w:val="00BC7924"/>
    <w:rsid w:val="00BC79F3"/>
    <w:rsid w:val="00BC7A68"/>
    <w:rsid w:val="00BC7B78"/>
    <w:rsid w:val="00BC7DE8"/>
    <w:rsid w:val="00BC7EE3"/>
    <w:rsid w:val="00BD054B"/>
    <w:rsid w:val="00BD05FF"/>
    <w:rsid w:val="00BD0828"/>
    <w:rsid w:val="00BD084F"/>
    <w:rsid w:val="00BD0DB6"/>
    <w:rsid w:val="00BD0E48"/>
    <w:rsid w:val="00BD0EC1"/>
    <w:rsid w:val="00BD1025"/>
    <w:rsid w:val="00BD1299"/>
    <w:rsid w:val="00BD13E6"/>
    <w:rsid w:val="00BD143C"/>
    <w:rsid w:val="00BD165F"/>
    <w:rsid w:val="00BD166B"/>
    <w:rsid w:val="00BD17E8"/>
    <w:rsid w:val="00BD1801"/>
    <w:rsid w:val="00BD1DC6"/>
    <w:rsid w:val="00BD1E79"/>
    <w:rsid w:val="00BD1E9F"/>
    <w:rsid w:val="00BD1F2D"/>
    <w:rsid w:val="00BD20DB"/>
    <w:rsid w:val="00BD26C7"/>
    <w:rsid w:val="00BD2780"/>
    <w:rsid w:val="00BD27A1"/>
    <w:rsid w:val="00BD283B"/>
    <w:rsid w:val="00BD28DE"/>
    <w:rsid w:val="00BD29EA"/>
    <w:rsid w:val="00BD2B8B"/>
    <w:rsid w:val="00BD2D37"/>
    <w:rsid w:val="00BD307F"/>
    <w:rsid w:val="00BD31F3"/>
    <w:rsid w:val="00BD33AD"/>
    <w:rsid w:val="00BD344C"/>
    <w:rsid w:val="00BD35E7"/>
    <w:rsid w:val="00BD3600"/>
    <w:rsid w:val="00BD3666"/>
    <w:rsid w:val="00BD388F"/>
    <w:rsid w:val="00BD3939"/>
    <w:rsid w:val="00BD3BB7"/>
    <w:rsid w:val="00BD3E42"/>
    <w:rsid w:val="00BD3F73"/>
    <w:rsid w:val="00BD3F8A"/>
    <w:rsid w:val="00BD47A8"/>
    <w:rsid w:val="00BD4850"/>
    <w:rsid w:val="00BD4B56"/>
    <w:rsid w:val="00BD4B77"/>
    <w:rsid w:val="00BD4E31"/>
    <w:rsid w:val="00BD4EF6"/>
    <w:rsid w:val="00BD51D7"/>
    <w:rsid w:val="00BD536E"/>
    <w:rsid w:val="00BD5441"/>
    <w:rsid w:val="00BD544D"/>
    <w:rsid w:val="00BD5594"/>
    <w:rsid w:val="00BD5734"/>
    <w:rsid w:val="00BD594B"/>
    <w:rsid w:val="00BD5A3F"/>
    <w:rsid w:val="00BD5A66"/>
    <w:rsid w:val="00BD5AB0"/>
    <w:rsid w:val="00BD5B9E"/>
    <w:rsid w:val="00BD5BFE"/>
    <w:rsid w:val="00BD5C5A"/>
    <w:rsid w:val="00BD5CA1"/>
    <w:rsid w:val="00BD5CBF"/>
    <w:rsid w:val="00BD5D77"/>
    <w:rsid w:val="00BD5E12"/>
    <w:rsid w:val="00BD5EC1"/>
    <w:rsid w:val="00BD6050"/>
    <w:rsid w:val="00BD60D7"/>
    <w:rsid w:val="00BD61DB"/>
    <w:rsid w:val="00BD6231"/>
    <w:rsid w:val="00BD642E"/>
    <w:rsid w:val="00BD6632"/>
    <w:rsid w:val="00BD6B2F"/>
    <w:rsid w:val="00BD6BD8"/>
    <w:rsid w:val="00BD6C66"/>
    <w:rsid w:val="00BD6CF2"/>
    <w:rsid w:val="00BD6E74"/>
    <w:rsid w:val="00BD6F3F"/>
    <w:rsid w:val="00BD6FF7"/>
    <w:rsid w:val="00BD7010"/>
    <w:rsid w:val="00BD7240"/>
    <w:rsid w:val="00BD7349"/>
    <w:rsid w:val="00BD742F"/>
    <w:rsid w:val="00BD7432"/>
    <w:rsid w:val="00BD76DA"/>
    <w:rsid w:val="00BD770B"/>
    <w:rsid w:val="00BD78E1"/>
    <w:rsid w:val="00BD79A6"/>
    <w:rsid w:val="00BD79BE"/>
    <w:rsid w:val="00BD7A57"/>
    <w:rsid w:val="00BD7CDC"/>
    <w:rsid w:val="00BD7D0F"/>
    <w:rsid w:val="00BD7E34"/>
    <w:rsid w:val="00BD7F9B"/>
    <w:rsid w:val="00BD7FBC"/>
    <w:rsid w:val="00BD7FEC"/>
    <w:rsid w:val="00BE001D"/>
    <w:rsid w:val="00BE0025"/>
    <w:rsid w:val="00BE0085"/>
    <w:rsid w:val="00BE00B2"/>
    <w:rsid w:val="00BE00C6"/>
    <w:rsid w:val="00BE03C4"/>
    <w:rsid w:val="00BE0407"/>
    <w:rsid w:val="00BE0519"/>
    <w:rsid w:val="00BE056B"/>
    <w:rsid w:val="00BE05D2"/>
    <w:rsid w:val="00BE0627"/>
    <w:rsid w:val="00BE098C"/>
    <w:rsid w:val="00BE0A40"/>
    <w:rsid w:val="00BE0A7F"/>
    <w:rsid w:val="00BE0C6C"/>
    <w:rsid w:val="00BE0D93"/>
    <w:rsid w:val="00BE0E4E"/>
    <w:rsid w:val="00BE0F5B"/>
    <w:rsid w:val="00BE0FE2"/>
    <w:rsid w:val="00BE10D7"/>
    <w:rsid w:val="00BE1213"/>
    <w:rsid w:val="00BE1311"/>
    <w:rsid w:val="00BE151B"/>
    <w:rsid w:val="00BE154E"/>
    <w:rsid w:val="00BE1739"/>
    <w:rsid w:val="00BE174A"/>
    <w:rsid w:val="00BE1907"/>
    <w:rsid w:val="00BE1A7C"/>
    <w:rsid w:val="00BE1ABE"/>
    <w:rsid w:val="00BE1E7E"/>
    <w:rsid w:val="00BE2055"/>
    <w:rsid w:val="00BE2219"/>
    <w:rsid w:val="00BE2354"/>
    <w:rsid w:val="00BE2661"/>
    <w:rsid w:val="00BE268B"/>
    <w:rsid w:val="00BE2823"/>
    <w:rsid w:val="00BE2975"/>
    <w:rsid w:val="00BE29A4"/>
    <w:rsid w:val="00BE2A24"/>
    <w:rsid w:val="00BE2A42"/>
    <w:rsid w:val="00BE2A61"/>
    <w:rsid w:val="00BE2EA5"/>
    <w:rsid w:val="00BE2FA2"/>
    <w:rsid w:val="00BE3006"/>
    <w:rsid w:val="00BE3035"/>
    <w:rsid w:val="00BE3195"/>
    <w:rsid w:val="00BE31EE"/>
    <w:rsid w:val="00BE320E"/>
    <w:rsid w:val="00BE32A0"/>
    <w:rsid w:val="00BE34A7"/>
    <w:rsid w:val="00BE3570"/>
    <w:rsid w:val="00BE36FF"/>
    <w:rsid w:val="00BE3930"/>
    <w:rsid w:val="00BE3A5D"/>
    <w:rsid w:val="00BE3A75"/>
    <w:rsid w:val="00BE3AF2"/>
    <w:rsid w:val="00BE3CF7"/>
    <w:rsid w:val="00BE3DCB"/>
    <w:rsid w:val="00BE3E9B"/>
    <w:rsid w:val="00BE3FE9"/>
    <w:rsid w:val="00BE402E"/>
    <w:rsid w:val="00BE40CB"/>
    <w:rsid w:val="00BE41F6"/>
    <w:rsid w:val="00BE43BE"/>
    <w:rsid w:val="00BE4620"/>
    <w:rsid w:val="00BE489A"/>
    <w:rsid w:val="00BE4D47"/>
    <w:rsid w:val="00BE4FBB"/>
    <w:rsid w:val="00BE4FC5"/>
    <w:rsid w:val="00BE501D"/>
    <w:rsid w:val="00BE504F"/>
    <w:rsid w:val="00BE50FC"/>
    <w:rsid w:val="00BE54D2"/>
    <w:rsid w:val="00BE54FB"/>
    <w:rsid w:val="00BE57B1"/>
    <w:rsid w:val="00BE584B"/>
    <w:rsid w:val="00BE5933"/>
    <w:rsid w:val="00BE59BC"/>
    <w:rsid w:val="00BE5AA7"/>
    <w:rsid w:val="00BE5C93"/>
    <w:rsid w:val="00BE5E33"/>
    <w:rsid w:val="00BE5E37"/>
    <w:rsid w:val="00BE5F5D"/>
    <w:rsid w:val="00BE5FA1"/>
    <w:rsid w:val="00BE6100"/>
    <w:rsid w:val="00BE64A0"/>
    <w:rsid w:val="00BE6584"/>
    <w:rsid w:val="00BE65D3"/>
    <w:rsid w:val="00BE680B"/>
    <w:rsid w:val="00BE68A7"/>
    <w:rsid w:val="00BE68C7"/>
    <w:rsid w:val="00BE6AF3"/>
    <w:rsid w:val="00BE6C97"/>
    <w:rsid w:val="00BE6D83"/>
    <w:rsid w:val="00BE6DB1"/>
    <w:rsid w:val="00BE6DC8"/>
    <w:rsid w:val="00BE7091"/>
    <w:rsid w:val="00BE7359"/>
    <w:rsid w:val="00BE742C"/>
    <w:rsid w:val="00BE755B"/>
    <w:rsid w:val="00BE7721"/>
    <w:rsid w:val="00BE794B"/>
    <w:rsid w:val="00BE7A43"/>
    <w:rsid w:val="00BE7BC9"/>
    <w:rsid w:val="00BE7BE0"/>
    <w:rsid w:val="00BE7D49"/>
    <w:rsid w:val="00BE7D67"/>
    <w:rsid w:val="00BF0049"/>
    <w:rsid w:val="00BF018F"/>
    <w:rsid w:val="00BF01FB"/>
    <w:rsid w:val="00BF02FC"/>
    <w:rsid w:val="00BF04BB"/>
    <w:rsid w:val="00BF05BC"/>
    <w:rsid w:val="00BF0652"/>
    <w:rsid w:val="00BF081E"/>
    <w:rsid w:val="00BF0AE3"/>
    <w:rsid w:val="00BF0B78"/>
    <w:rsid w:val="00BF0BFA"/>
    <w:rsid w:val="00BF0DAE"/>
    <w:rsid w:val="00BF0FE7"/>
    <w:rsid w:val="00BF1022"/>
    <w:rsid w:val="00BF103F"/>
    <w:rsid w:val="00BF1297"/>
    <w:rsid w:val="00BF165C"/>
    <w:rsid w:val="00BF1741"/>
    <w:rsid w:val="00BF17E0"/>
    <w:rsid w:val="00BF1830"/>
    <w:rsid w:val="00BF1880"/>
    <w:rsid w:val="00BF19AF"/>
    <w:rsid w:val="00BF1C43"/>
    <w:rsid w:val="00BF1C4D"/>
    <w:rsid w:val="00BF1F0B"/>
    <w:rsid w:val="00BF20A1"/>
    <w:rsid w:val="00BF2341"/>
    <w:rsid w:val="00BF2547"/>
    <w:rsid w:val="00BF2581"/>
    <w:rsid w:val="00BF2585"/>
    <w:rsid w:val="00BF2619"/>
    <w:rsid w:val="00BF270F"/>
    <w:rsid w:val="00BF2787"/>
    <w:rsid w:val="00BF28E0"/>
    <w:rsid w:val="00BF2A1B"/>
    <w:rsid w:val="00BF2AED"/>
    <w:rsid w:val="00BF2D0A"/>
    <w:rsid w:val="00BF2D6D"/>
    <w:rsid w:val="00BF2DA1"/>
    <w:rsid w:val="00BF2F57"/>
    <w:rsid w:val="00BF334E"/>
    <w:rsid w:val="00BF345D"/>
    <w:rsid w:val="00BF3766"/>
    <w:rsid w:val="00BF3877"/>
    <w:rsid w:val="00BF39B2"/>
    <w:rsid w:val="00BF39BA"/>
    <w:rsid w:val="00BF3A29"/>
    <w:rsid w:val="00BF3C8D"/>
    <w:rsid w:val="00BF3D73"/>
    <w:rsid w:val="00BF3FA4"/>
    <w:rsid w:val="00BF40D9"/>
    <w:rsid w:val="00BF4168"/>
    <w:rsid w:val="00BF417E"/>
    <w:rsid w:val="00BF4229"/>
    <w:rsid w:val="00BF423C"/>
    <w:rsid w:val="00BF424D"/>
    <w:rsid w:val="00BF42FA"/>
    <w:rsid w:val="00BF43A4"/>
    <w:rsid w:val="00BF4714"/>
    <w:rsid w:val="00BF48F1"/>
    <w:rsid w:val="00BF4A80"/>
    <w:rsid w:val="00BF4C1B"/>
    <w:rsid w:val="00BF4D90"/>
    <w:rsid w:val="00BF4F8F"/>
    <w:rsid w:val="00BF512B"/>
    <w:rsid w:val="00BF513E"/>
    <w:rsid w:val="00BF5176"/>
    <w:rsid w:val="00BF51BD"/>
    <w:rsid w:val="00BF52F0"/>
    <w:rsid w:val="00BF5309"/>
    <w:rsid w:val="00BF5416"/>
    <w:rsid w:val="00BF55FE"/>
    <w:rsid w:val="00BF5613"/>
    <w:rsid w:val="00BF56F0"/>
    <w:rsid w:val="00BF5728"/>
    <w:rsid w:val="00BF5779"/>
    <w:rsid w:val="00BF5821"/>
    <w:rsid w:val="00BF5850"/>
    <w:rsid w:val="00BF585D"/>
    <w:rsid w:val="00BF5924"/>
    <w:rsid w:val="00BF59E7"/>
    <w:rsid w:val="00BF5A0E"/>
    <w:rsid w:val="00BF5B81"/>
    <w:rsid w:val="00BF5E3B"/>
    <w:rsid w:val="00BF5F10"/>
    <w:rsid w:val="00BF6028"/>
    <w:rsid w:val="00BF6229"/>
    <w:rsid w:val="00BF635C"/>
    <w:rsid w:val="00BF63B2"/>
    <w:rsid w:val="00BF6690"/>
    <w:rsid w:val="00BF6694"/>
    <w:rsid w:val="00BF67BF"/>
    <w:rsid w:val="00BF6B69"/>
    <w:rsid w:val="00BF6B7F"/>
    <w:rsid w:val="00BF6BCD"/>
    <w:rsid w:val="00BF6C74"/>
    <w:rsid w:val="00BF6D83"/>
    <w:rsid w:val="00BF6E3F"/>
    <w:rsid w:val="00BF6F33"/>
    <w:rsid w:val="00BF71F2"/>
    <w:rsid w:val="00BF7304"/>
    <w:rsid w:val="00BF75B8"/>
    <w:rsid w:val="00BF77BC"/>
    <w:rsid w:val="00BF7857"/>
    <w:rsid w:val="00BF7DE4"/>
    <w:rsid w:val="00BF7E14"/>
    <w:rsid w:val="00BF7FF5"/>
    <w:rsid w:val="00C000F2"/>
    <w:rsid w:val="00C000F3"/>
    <w:rsid w:val="00C00159"/>
    <w:rsid w:val="00C00267"/>
    <w:rsid w:val="00C0029F"/>
    <w:rsid w:val="00C002CE"/>
    <w:rsid w:val="00C00776"/>
    <w:rsid w:val="00C0081E"/>
    <w:rsid w:val="00C0090B"/>
    <w:rsid w:val="00C0093F"/>
    <w:rsid w:val="00C00B2C"/>
    <w:rsid w:val="00C00B32"/>
    <w:rsid w:val="00C00B6F"/>
    <w:rsid w:val="00C00CEC"/>
    <w:rsid w:val="00C00EAF"/>
    <w:rsid w:val="00C00EDE"/>
    <w:rsid w:val="00C0101C"/>
    <w:rsid w:val="00C010D2"/>
    <w:rsid w:val="00C013C7"/>
    <w:rsid w:val="00C0141F"/>
    <w:rsid w:val="00C014D5"/>
    <w:rsid w:val="00C01555"/>
    <w:rsid w:val="00C01656"/>
    <w:rsid w:val="00C018ED"/>
    <w:rsid w:val="00C01BCA"/>
    <w:rsid w:val="00C01D30"/>
    <w:rsid w:val="00C01FC6"/>
    <w:rsid w:val="00C021EB"/>
    <w:rsid w:val="00C023EF"/>
    <w:rsid w:val="00C024E6"/>
    <w:rsid w:val="00C02768"/>
    <w:rsid w:val="00C02A69"/>
    <w:rsid w:val="00C02A6E"/>
    <w:rsid w:val="00C02A8E"/>
    <w:rsid w:val="00C02F28"/>
    <w:rsid w:val="00C03134"/>
    <w:rsid w:val="00C03271"/>
    <w:rsid w:val="00C038F2"/>
    <w:rsid w:val="00C03971"/>
    <w:rsid w:val="00C039C8"/>
    <w:rsid w:val="00C03B29"/>
    <w:rsid w:val="00C03EA6"/>
    <w:rsid w:val="00C03FCA"/>
    <w:rsid w:val="00C042CF"/>
    <w:rsid w:val="00C0448B"/>
    <w:rsid w:val="00C044A0"/>
    <w:rsid w:val="00C046B5"/>
    <w:rsid w:val="00C04811"/>
    <w:rsid w:val="00C04922"/>
    <w:rsid w:val="00C04A19"/>
    <w:rsid w:val="00C04B0F"/>
    <w:rsid w:val="00C04B90"/>
    <w:rsid w:val="00C04E7C"/>
    <w:rsid w:val="00C04F25"/>
    <w:rsid w:val="00C051B3"/>
    <w:rsid w:val="00C051C9"/>
    <w:rsid w:val="00C05485"/>
    <w:rsid w:val="00C055E8"/>
    <w:rsid w:val="00C05654"/>
    <w:rsid w:val="00C058CC"/>
    <w:rsid w:val="00C058F8"/>
    <w:rsid w:val="00C0590A"/>
    <w:rsid w:val="00C05B02"/>
    <w:rsid w:val="00C05C9F"/>
    <w:rsid w:val="00C05D4B"/>
    <w:rsid w:val="00C05E32"/>
    <w:rsid w:val="00C05EEB"/>
    <w:rsid w:val="00C05FA2"/>
    <w:rsid w:val="00C06041"/>
    <w:rsid w:val="00C060BE"/>
    <w:rsid w:val="00C0612E"/>
    <w:rsid w:val="00C0627A"/>
    <w:rsid w:val="00C06464"/>
    <w:rsid w:val="00C064BF"/>
    <w:rsid w:val="00C0655D"/>
    <w:rsid w:val="00C06792"/>
    <w:rsid w:val="00C067F3"/>
    <w:rsid w:val="00C067F4"/>
    <w:rsid w:val="00C0688A"/>
    <w:rsid w:val="00C06892"/>
    <w:rsid w:val="00C0689F"/>
    <w:rsid w:val="00C06B22"/>
    <w:rsid w:val="00C06B3A"/>
    <w:rsid w:val="00C06BE8"/>
    <w:rsid w:val="00C06D90"/>
    <w:rsid w:val="00C06DFB"/>
    <w:rsid w:val="00C06EF8"/>
    <w:rsid w:val="00C06FAE"/>
    <w:rsid w:val="00C07044"/>
    <w:rsid w:val="00C0724A"/>
    <w:rsid w:val="00C07286"/>
    <w:rsid w:val="00C072A1"/>
    <w:rsid w:val="00C07439"/>
    <w:rsid w:val="00C0760F"/>
    <w:rsid w:val="00C07796"/>
    <w:rsid w:val="00C07AA2"/>
    <w:rsid w:val="00C07B64"/>
    <w:rsid w:val="00C07DEE"/>
    <w:rsid w:val="00C0C30E"/>
    <w:rsid w:val="00C105A7"/>
    <w:rsid w:val="00C10835"/>
    <w:rsid w:val="00C10887"/>
    <w:rsid w:val="00C10AF8"/>
    <w:rsid w:val="00C10BA3"/>
    <w:rsid w:val="00C10BA4"/>
    <w:rsid w:val="00C10CC0"/>
    <w:rsid w:val="00C10D42"/>
    <w:rsid w:val="00C10D67"/>
    <w:rsid w:val="00C112B2"/>
    <w:rsid w:val="00C11336"/>
    <w:rsid w:val="00C11407"/>
    <w:rsid w:val="00C114FB"/>
    <w:rsid w:val="00C115A9"/>
    <w:rsid w:val="00C115C4"/>
    <w:rsid w:val="00C1165C"/>
    <w:rsid w:val="00C117EC"/>
    <w:rsid w:val="00C11941"/>
    <w:rsid w:val="00C11B43"/>
    <w:rsid w:val="00C11B84"/>
    <w:rsid w:val="00C11B85"/>
    <w:rsid w:val="00C11D18"/>
    <w:rsid w:val="00C11DBC"/>
    <w:rsid w:val="00C11E0A"/>
    <w:rsid w:val="00C11E48"/>
    <w:rsid w:val="00C11F36"/>
    <w:rsid w:val="00C11FB3"/>
    <w:rsid w:val="00C11FCA"/>
    <w:rsid w:val="00C12031"/>
    <w:rsid w:val="00C12035"/>
    <w:rsid w:val="00C12303"/>
    <w:rsid w:val="00C124EF"/>
    <w:rsid w:val="00C1276D"/>
    <w:rsid w:val="00C127B4"/>
    <w:rsid w:val="00C128C5"/>
    <w:rsid w:val="00C12904"/>
    <w:rsid w:val="00C12A45"/>
    <w:rsid w:val="00C12ABD"/>
    <w:rsid w:val="00C12C3B"/>
    <w:rsid w:val="00C12C52"/>
    <w:rsid w:val="00C12DF5"/>
    <w:rsid w:val="00C12F25"/>
    <w:rsid w:val="00C1314E"/>
    <w:rsid w:val="00C1326F"/>
    <w:rsid w:val="00C133EF"/>
    <w:rsid w:val="00C1343C"/>
    <w:rsid w:val="00C134A4"/>
    <w:rsid w:val="00C1354E"/>
    <w:rsid w:val="00C13808"/>
    <w:rsid w:val="00C138C3"/>
    <w:rsid w:val="00C138EF"/>
    <w:rsid w:val="00C13ADC"/>
    <w:rsid w:val="00C13AEB"/>
    <w:rsid w:val="00C13B02"/>
    <w:rsid w:val="00C13BBF"/>
    <w:rsid w:val="00C13C30"/>
    <w:rsid w:val="00C14024"/>
    <w:rsid w:val="00C1403C"/>
    <w:rsid w:val="00C141E9"/>
    <w:rsid w:val="00C142E9"/>
    <w:rsid w:val="00C14349"/>
    <w:rsid w:val="00C143FE"/>
    <w:rsid w:val="00C14640"/>
    <w:rsid w:val="00C1479C"/>
    <w:rsid w:val="00C1482F"/>
    <w:rsid w:val="00C14885"/>
    <w:rsid w:val="00C14B3E"/>
    <w:rsid w:val="00C14CC8"/>
    <w:rsid w:val="00C14E5B"/>
    <w:rsid w:val="00C14F5E"/>
    <w:rsid w:val="00C14F8E"/>
    <w:rsid w:val="00C15142"/>
    <w:rsid w:val="00C15190"/>
    <w:rsid w:val="00C15406"/>
    <w:rsid w:val="00C15498"/>
    <w:rsid w:val="00C155C4"/>
    <w:rsid w:val="00C1590F"/>
    <w:rsid w:val="00C15AB2"/>
    <w:rsid w:val="00C15AC7"/>
    <w:rsid w:val="00C15C6A"/>
    <w:rsid w:val="00C15C86"/>
    <w:rsid w:val="00C15E5E"/>
    <w:rsid w:val="00C15ECF"/>
    <w:rsid w:val="00C15ED8"/>
    <w:rsid w:val="00C15F20"/>
    <w:rsid w:val="00C15FCD"/>
    <w:rsid w:val="00C161F9"/>
    <w:rsid w:val="00C162DB"/>
    <w:rsid w:val="00C163DF"/>
    <w:rsid w:val="00C16487"/>
    <w:rsid w:val="00C1663A"/>
    <w:rsid w:val="00C16667"/>
    <w:rsid w:val="00C1688B"/>
    <w:rsid w:val="00C1689C"/>
    <w:rsid w:val="00C168B6"/>
    <w:rsid w:val="00C168D0"/>
    <w:rsid w:val="00C16935"/>
    <w:rsid w:val="00C169C6"/>
    <w:rsid w:val="00C16AAC"/>
    <w:rsid w:val="00C16BD7"/>
    <w:rsid w:val="00C16C3E"/>
    <w:rsid w:val="00C16C95"/>
    <w:rsid w:val="00C16CD3"/>
    <w:rsid w:val="00C16F20"/>
    <w:rsid w:val="00C16F4B"/>
    <w:rsid w:val="00C17013"/>
    <w:rsid w:val="00C171CF"/>
    <w:rsid w:val="00C17309"/>
    <w:rsid w:val="00C17728"/>
    <w:rsid w:val="00C1772A"/>
    <w:rsid w:val="00C1786F"/>
    <w:rsid w:val="00C17E4D"/>
    <w:rsid w:val="00C20048"/>
    <w:rsid w:val="00C20118"/>
    <w:rsid w:val="00C2011F"/>
    <w:rsid w:val="00C202F7"/>
    <w:rsid w:val="00C20347"/>
    <w:rsid w:val="00C206AB"/>
    <w:rsid w:val="00C206AE"/>
    <w:rsid w:val="00C207BF"/>
    <w:rsid w:val="00C208C8"/>
    <w:rsid w:val="00C208CD"/>
    <w:rsid w:val="00C20B92"/>
    <w:rsid w:val="00C20DFF"/>
    <w:rsid w:val="00C20E7E"/>
    <w:rsid w:val="00C20EB7"/>
    <w:rsid w:val="00C20FEF"/>
    <w:rsid w:val="00C211A5"/>
    <w:rsid w:val="00C21383"/>
    <w:rsid w:val="00C2138A"/>
    <w:rsid w:val="00C213EE"/>
    <w:rsid w:val="00C21669"/>
    <w:rsid w:val="00C217B4"/>
    <w:rsid w:val="00C217BC"/>
    <w:rsid w:val="00C21869"/>
    <w:rsid w:val="00C21CB2"/>
    <w:rsid w:val="00C21CEF"/>
    <w:rsid w:val="00C21E1C"/>
    <w:rsid w:val="00C22011"/>
    <w:rsid w:val="00C22168"/>
    <w:rsid w:val="00C2231F"/>
    <w:rsid w:val="00C2275B"/>
    <w:rsid w:val="00C227DA"/>
    <w:rsid w:val="00C2290F"/>
    <w:rsid w:val="00C22A20"/>
    <w:rsid w:val="00C22C3C"/>
    <w:rsid w:val="00C22D72"/>
    <w:rsid w:val="00C22DBC"/>
    <w:rsid w:val="00C22EA6"/>
    <w:rsid w:val="00C2304A"/>
    <w:rsid w:val="00C2323D"/>
    <w:rsid w:val="00C233DA"/>
    <w:rsid w:val="00C23742"/>
    <w:rsid w:val="00C2374B"/>
    <w:rsid w:val="00C2385D"/>
    <w:rsid w:val="00C23880"/>
    <w:rsid w:val="00C238E7"/>
    <w:rsid w:val="00C23914"/>
    <w:rsid w:val="00C2398B"/>
    <w:rsid w:val="00C239AC"/>
    <w:rsid w:val="00C239E1"/>
    <w:rsid w:val="00C23A08"/>
    <w:rsid w:val="00C23D61"/>
    <w:rsid w:val="00C23E3A"/>
    <w:rsid w:val="00C23F60"/>
    <w:rsid w:val="00C240F3"/>
    <w:rsid w:val="00C2425A"/>
    <w:rsid w:val="00C24501"/>
    <w:rsid w:val="00C24964"/>
    <w:rsid w:val="00C24A66"/>
    <w:rsid w:val="00C24B0B"/>
    <w:rsid w:val="00C24B34"/>
    <w:rsid w:val="00C24BE5"/>
    <w:rsid w:val="00C24C42"/>
    <w:rsid w:val="00C24C86"/>
    <w:rsid w:val="00C24D53"/>
    <w:rsid w:val="00C24DD4"/>
    <w:rsid w:val="00C24EBF"/>
    <w:rsid w:val="00C24F12"/>
    <w:rsid w:val="00C24F9C"/>
    <w:rsid w:val="00C250C4"/>
    <w:rsid w:val="00C251ED"/>
    <w:rsid w:val="00C254E8"/>
    <w:rsid w:val="00C25594"/>
    <w:rsid w:val="00C256A5"/>
    <w:rsid w:val="00C258A5"/>
    <w:rsid w:val="00C25C64"/>
    <w:rsid w:val="00C25EC4"/>
    <w:rsid w:val="00C26022"/>
    <w:rsid w:val="00C260A1"/>
    <w:rsid w:val="00C261D3"/>
    <w:rsid w:val="00C2623D"/>
    <w:rsid w:val="00C263F1"/>
    <w:rsid w:val="00C2642A"/>
    <w:rsid w:val="00C26584"/>
    <w:rsid w:val="00C26620"/>
    <w:rsid w:val="00C26865"/>
    <w:rsid w:val="00C26B8F"/>
    <w:rsid w:val="00C26E63"/>
    <w:rsid w:val="00C26F31"/>
    <w:rsid w:val="00C26F86"/>
    <w:rsid w:val="00C26FB5"/>
    <w:rsid w:val="00C270A7"/>
    <w:rsid w:val="00C2720E"/>
    <w:rsid w:val="00C27362"/>
    <w:rsid w:val="00C27679"/>
    <w:rsid w:val="00C27711"/>
    <w:rsid w:val="00C27BE7"/>
    <w:rsid w:val="00C27D90"/>
    <w:rsid w:val="00C27E67"/>
    <w:rsid w:val="00C27E86"/>
    <w:rsid w:val="00C27ED3"/>
    <w:rsid w:val="00C27F3D"/>
    <w:rsid w:val="00C3034D"/>
    <w:rsid w:val="00C30369"/>
    <w:rsid w:val="00C30610"/>
    <w:rsid w:val="00C306AE"/>
    <w:rsid w:val="00C3079C"/>
    <w:rsid w:val="00C308FD"/>
    <w:rsid w:val="00C3094B"/>
    <w:rsid w:val="00C30C56"/>
    <w:rsid w:val="00C30CFD"/>
    <w:rsid w:val="00C311D5"/>
    <w:rsid w:val="00C3122D"/>
    <w:rsid w:val="00C3134C"/>
    <w:rsid w:val="00C3137F"/>
    <w:rsid w:val="00C31409"/>
    <w:rsid w:val="00C3142A"/>
    <w:rsid w:val="00C31456"/>
    <w:rsid w:val="00C31709"/>
    <w:rsid w:val="00C31711"/>
    <w:rsid w:val="00C31760"/>
    <w:rsid w:val="00C3193B"/>
    <w:rsid w:val="00C319CC"/>
    <w:rsid w:val="00C31BCF"/>
    <w:rsid w:val="00C31BF8"/>
    <w:rsid w:val="00C31D49"/>
    <w:rsid w:val="00C31DFA"/>
    <w:rsid w:val="00C31E16"/>
    <w:rsid w:val="00C31E89"/>
    <w:rsid w:val="00C31EDC"/>
    <w:rsid w:val="00C31EE9"/>
    <w:rsid w:val="00C31F3F"/>
    <w:rsid w:val="00C3216E"/>
    <w:rsid w:val="00C322B5"/>
    <w:rsid w:val="00C322C5"/>
    <w:rsid w:val="00C322E2"/>
    <w:rsid w:val="00C327A1"/>
    <w:rsid w:val="00C32994"/>
    <w:rsid w:val="00C32C34"/>
    <w:rsid w:val="00C32C65"/>
    <w:rsid w:val="00C32C6E"/>
    <w:rsid w:val="00C32CA0"/>
    <w:rsid w:val="00C32D32"/>
    <w:rsid w:val="00C32E57"/>
    <w:rsid w:val="00C3335F"/>
    <w:rsid w:val="00C33362"/>
    <w:rsid w:val="00C3351C"/>
    <w:rsid w:val="00C3397C"/>
    <w:rsid w:val="00C339C7"/>
    <w:rsid w:val="00C33A49"/>
    <w:rsid w:val="00C33A6F"/>
    <w:rsid w:val="00C33ABD"/>
    <w:rsid w:val="00C33BEC"/>
    <w:rsid w:val="00C33CBD"/>
    <w:rsid w:val="00C33E03"/>
    <w:rsid w:val="00C3419E"/>
    <w:rsid w:val="00C343CB"/>
    <w:rsid w:val="00C34819"/>
    <w:rsid w:val="00C3497E"/>
    <w:rsid w:val="00C34A99"/>
    <w:rsid w:val="00C34DEB"/>
    <w:rsid w:val="00C34E10"/>
    <w:rsid w:val="00C34F82"/>
    <w:rsid w:val="00C3512B"/>
    <w:rsid w:val="00C3513C"/>
    <w:rsid w:val="00C35161"/>
    <w:rsid w:val="00C3519F"/>
    <w:rsid w:val="00C35210"/>
    <w:rsid w:val="00C352D9"/>
    <w:rsid w:val="00C353D3"/>
    <w:rsid w:val="00C353F4"/>
    <w:rsid w:val="00C35508"/>
    <w:rsid w:val="00C3558C"/>
    <w:rsid w:val="00C35594"/>
    <w:rsid w:val="00C357C9"/>
    <w:rsid w:val="00C35820"/>
    <w:rsid w:val="00C3599A"/>
    <w:rsid w:val="00C359B9"/>
    <w:rsid w:val="00C35B81"/>
    <w:rsid w:val="00C35BA8"/>
    <w:rsid w:val="00C35C9E"/>
    <w:rsid w:val="00C35D36"/>
    <w:rsid w:val="00C35DEC"/>
    <w:rsid w:val="00C35FE8"/>
    <w:rsid w:val="00C36025"/>
    <w:rsid w:val="00C362AD"/>
    <w:rsid w:val="00C36333"/>
    <w:rsid w:val="00C36421"/>
    <w:rsid w:val="00C3647A"/>
    <w:rsid w:val="00C365EC"/>
    <w:rsid w:val="00C369AF"/>
    <w:rsid w:val="00C36A54"/>
    <w:rsid w:val="00C36B84"/>
    <w:rsid w:val="00C36B8D"/>
    <w:rsid w:val="00C36C8B"/>
    <w:rsid w:val="00C36D84"/>
    <w:rsid w:val="00C36DD2"/>
    <w:rsid w:val="00C36FBF"/>
    <w:rsid w:val="00C3702F"/>
    <w:rsid w:val="00C3703B"/>
    <w:rsid w:val="00C37158"/>
    <w:rsid w:val="00C3719F"/>
    <w:rsid w:val="00C371CC"/>
    <w:rsid w:val="00C37212"/>
    <w:rsid w:val="00C372BF"/>
    <w:rsid w:val="00C37544"/>
    <w:rsid w:val="00C376AE"/>
    <w:rsid w:val="00C377D0"/>
    <w:rsid w:val="00C3785E"/>
    <w:rsid w:val="00C37910"/>
    <w:rsid w:val="00C37992"/>
    <w:rsid w:val="00C379E1"/>
    <w:rsid w:val="00C37AD7"/>
    <w:rsid w:val="00C37B17"/>
    <w:rsid w:val="00C37B5E"/>
    <w:rsid w:val="00C37DCF"/>
    <w:rsid w:val="00C37E94"/>
    <w:rsid w:val="00C37F43"/>
    <w:rsid w:val="00C400C0"/>
    <w:rsid w:val="00C402D5"/>
    <w:rsid w:val="00C40554"/>
    <w:rsid w:val="00C40587"/>
    <w:rsid w:val="00C4059A"/>
    <w:rsid w:val="00C405B0"/>
    <w:rsid w:val="00C4065F"/>
    <w:rsid w:val="00C40728"/>
    <w:rsid w:val="00C40A9B"/>
    <w:rsid w:val="00C40B67"/>
    <w:rsid w:val="00C40D85"/>
    <w:rsid w:val="00C411E9"/>
    <w:rsid w:val="00C4137E"/>
    <w:rsid w:val="00C41448"/>
    <w:rsid w:val="00C41572"/>
    <w:rsid w:val="00C41662"/>
    <w:rsid w:val="00C41788"/>
    <w:rsid w:val="00C417A6"/>
    <w:rsid w:val="00C41809"/>
    <w:rsid w:val="00C41C5D"/>
    <w:rsid w:val="00C41CCB"/>
    <w:rsid w:val="00C41E91"/>
    <w:rsid w:val="00C41E93"/>
    <w:rsid w:val="00C41EF4"/>
    <w:rsid w:val="00C41F27"/>
    <w:rsid w:val="00C41F96"/>
    <w:rsid w:val="00C4201A"/>
    <w:rsid w:val="00C420A8"/>
    <w:rsid w:val="00C420D7"/>
    <w:rsid w:val="00C42385"/>
    <w:rsid w:val="00C42643"/>
    <w:rsid w:val="00C42759"/>
    <w:rsid w:val="00C42832"/>
    <w:rsid w:val="00C42855"/>
    <w:rsid w:val="00C42943"/>
    <w:rsid w:val="00C429A4"/>
    <w:rsid w:val="00C42A9C"/>
    <w:rsid w:val="00C42F6E"/>
    <w:rsid w:val="00C43181"/>
    <w:rsid w:val="00C431B8"/>
    <w:rsid w:val="00C4342D"/>
    <w:rsid w:val="00C434E1"/>
    <w:rsid w:val="00C43660"/>
    <w:rsid w:val="00C437B9"/>
    <w:rsid w:val="00C43802"/>
    <w:rsid w:val="00C43808"/>
    <w:rsid w:val="00C4383C"/>
    <w:rsid w:val="00C438C1"/>
    <w:rsid w:val="00C438E9"/>
    <w:rsid w:val="00C43A0A"/>
    <w:rsid w:val="00C43C94"/>
    <w:rsid w:val="00C43D4C"/>
    <w:rsid w:val="00C43DE9"/>
    <w:rsid w:val="00C44908"/>
    <w:rsid w:val="00C44B95"/>
    <w:rsid w:val="00C44D77"/>
    <w:rsid w:val="00C44EB1"/>
    <w:rsid w:val="00C450B6"/>
    <w:rsid w:val="00C45349"/>
    <w:rsid w:val="00C45361"/>
    <w:rsid w:val="00C4541E"/>
    <w:rsid w:val="00C4552B"/>
    <w:rsid w:val="00C45696"/>
    <w:rsid w:val="00C456FE"/>
    <w:rsid w:val="00C45751"/>
    <w:rsid w:val="00C458F1"/>
    <w:rsid w:val="00C45A36"/>
    <w:rsid w:val="00C45AF4"/>
    <w:rsid w:val="00C45BA2"/>
    <w:rsid w:val="00C45C7E"/>
    <w:rsid w:val="00C45E20"/>
    <w:rsid w:val="00C45F2F"/>
    <w:rsid w:val="00C460CF"/>
    <w:rsid w:val="00C46195"/>
    <w:rsid w:val="00C46219"/>
    <w:rsid w:val="00C466AD"/>
    <w:rsid w:val="00C46743"/>
    <w:rsid w:val="00C4691A"/>
    <w:rsid w:val="00C46938"/>
    <w:rsid w:val="00C4695B"/>
    <w:rsid w:val="00C46B71"/>
    <w:rsid w:val="00C46C80"/>
    <w:rsid w:val="00C46E02"/>
    <w:rsid w:val="00C46EE9"/>
    <w:rsid w:val="00C4708E"/>
    <w:rsid w:val="00C4733C"/>
    <w:rsid w:val="00C47369"/>
    <w:rsid w:val="00C47434"/>
    <w:rsid w:val="00C474F6"/>
    <w:rsid w:val="00C4752A"/>
    <w:rsid w:val="00C47561"/>
    <w:rsid w:val="00C47751"/>
    <w:rsid w:val="00C4780E"/>
    <w:rsid w:val="00C47920"/>
    <w:rsid w:val="00C479C1"/>
    <w:rsid w:val="00C47C9B"/>
    <w:rsid w:val="00C47D4A"/>
    <w:rsid w:val="00C47DC3"/>
    <w:rsid w:val="00C47E51"/>
    <w:rsid w:val="00C503CB"/>
    <w:rsid w:val="00C503E5"/>
    <w:rsid w:val="00C5063B"/>
    <w:rsid w:val="00C506AA"/>
    <w:rsid w:val="00C5087F"/>
    <w:rsid w:val="00C50A51"/>
    <w:rsid w:val="00C50B1E"/>
    <w:rsid w:val="00C50B40"/>
    <w:rsid w:val="00C50B96"/>
    <w:rsid w:val="00C50C02"/>
    <w:rsid w:val="00C50C33"/>
    <w:rsid w:val="00C50E10"/>
    <w:rsid w:val="00C50FF6"/>
    <w:rsid w:val="00C51151"/>
    <w:rsid w:val="00C513AE"/>
    <w:rsid w:val="00C51413"/>
    <w:rsid w:val="00C514BA"/>
    <w:rsid w:val="00C515E6"/>
    <w:rsid w:val="00C517BA"/>
    <w:rsid w:val="00C5183C"/>
    <w:rsid w:val="00C5185F"/>
    <w:rsid w:val="00C51A72"/>
    <w:rsid w:val="00C51BF8"/>
    <w:rsid w:val="00C51C86"/>
    <w:rsid w:val="00C51DE2"/>
    <w:rsid w:val="00C52000"/>
    <w:rsid w:val="00C52039"/>
    <w:rsid w:val="00C5211E"/>
    <w:rsid w:val="00C52366"/>
    <w:rsid w:val="00C5239F"/>
    <w:rsid w:val="00C524F5"/>
    <w:rsid w:val="00C52575"/>
    <w:rsid w:val="00C525D1"/>
    <w:rsid w:val="00C525E5"/>
    <w:rsid w:val="00C526DB"/>
    <w:rsid w:val="00C52847"/>
    <w:rsid w:val="00C528DD"/>
    <w:rsid w:val="00C528FE"/>
    <w:rsid w:val="00C5292B"/>
    <w:rsid w:val="00C52A97"/>
    <w:rsid w:val="00C52C3B"/>
    <w:rsid w:val="00C52D65"/>
    <w:rsid w:val="00C52EF1"/>
    <w:rsid w:val="00C52F44"/>
    <w:rsid w:val="00C530C1"/>
    <w:rsid w:val="00C535D4"/>
    <w:rsid w:val="00C536B4"/>
    <w:rsid w:val="00C53827"/>
    <w:rsid w:val="00C53BD3"/>
    <w:rsid w:val="00C53BEB"/>
    <w:rsid w:val="00C53D13"/>
    <w:rsid w:val="00C53E10"/>
    <w:rsid w:val="00C54139"/>
    <w:rsid w:val="00C545C7"/>
    <w:rsid w:val="00C5462B"/>
    <w:rsid w:val="00C5482D"/>
    <w:rsid w:val="00C5485D"/>
    <w:rsid w:val="00C54A99"/>
    <w:rsid w:val="00C54AF2"/>
    <w:rsid w:val="00C54D7C"/>
    <w:rsid w:val="00C54ED9"/>
    <w:rsid w:val="00C54F1D"/>
    <w:rsid w:val="00C55189"/>
    <w:rsid w:val="00C55228"/>
    <w:rsid w:val="00C55251"/>
    <w:rsid w:val="00C55389"/>
    <w:rsid w:val="00C553EF"/>
    <w:rsid w:val="00C554B5"/>
    <w:rsid w:val="00C5554C"/>
    <w:rsid w:val="00C555C0"/>
    <w:rsid w:val="00C5572F"/>
    <w:rsid w:val="00C55746"/>
    <w:rsid w:val="00C5579F"/>
    <w:rsid w:val="00C557E3"/>
    <w:rsid w:val="00C5582B"/>
    <w:rsid w:val="00C5585B"/>
    <w:rsid w:val="00C558F6"/>
    <w:rsid w:val="00C55B0E"/>
    <w:rsid w:val="00C55B8F"/>
    <w:rsid w:val="00C55C65"/>
    <w:rsid w:val="00C55E93"/>
    <w:rsid w:val="00C55E9B"/>
    <w:rsid w:val="00C55EBE"/>
    <w:rsid w:val="00C55EDF"/>
    <w:rsid w:val="00C56067"/>
    <w:rsid w:val="00C560B4"/>
    <w:rsid w:val="00C560D5"/>
    <w:rsid w:val="00C56143"/>
    <w:rsid w:val="00C56377"/>
    <w:rsid w:val="00C56385"/>
    <w:rsid w:val="00C563AD"/>
    <w:rsid w:val="00C563B4"/>
    <w:rsid w:val="00C565D6"/>
    <w:rsid w:val="00C566AC"/>
    <w:rsid w:val="00C566AF"/>
    <w:rsid w:val="00C568FE"/>
    <w:rsid w:val="00C56A00"/>
    <w:rsid w:val="00C56C4F"/>
    <w:rsid w:val="00C56C56"/>
    <w:rsid w:val="00C56D2A"/>
    <w:rsid w:val="00C5700E"/>
    <w:rsid w:val="00C57059"/>
    <w:rsid w:val="00C572C6"/>
    <w:rsid w:val="00C57318"/>
    <w:rsid w:val="00C57445"/>
    <w:rsid w:val="00C57514"/>
    <w:rsid w:val="00C57698"/>
    <w:rsid w:val="00C57817"/>
    <w:rsid w:val="00C578AA"/>
    <w:rsid w:val="00C57906"/>
    <w:rsid w:val="00C57A78"/>
    <w:rsid w:val="00C57AAC"/>
    <w:rsid w:val="00C57DF1"/>
    <w:rsid w:val="00C57F8A"/>
    <w:rsid w:val="00C6017F"/>
    <w:rsid w:val="00C601C7"/>
    <w:rsid w:val="00C6039F"/>
    <w:rsid w:val="00C6057C"/>
    <w:rsid w:val="00C6084A"/>
    <w:rsid w:val="00C60908"/>
    <w:rsid w:val="00C60970"/>
    <w:rsid w:val="00C609DB"/>
    <w:rsid w:val="00C609FC"/>
    <w:rsid w:val="00C60A4B"/>
    <w:rsid w:val="00C60A83"/>
    <w:rsid w:val="00C60C7E"/>
    <w:rsid w:val="00C60CD9"/>
    <w:rsid w:val="00C60E58"/>
    <w:rsid w:val="00C60EE6"/>
    <w:rsid w:val="00C60F06"/>
    <w:rsid w:val="00C61139"/>
    <w:rsid w:val="00C61145"/>
    <w:rsid w:val="00C61174"/>
    <w:rsid w:val="00C612B3"/>
    <w:rsid w:val="00C612E4"/>
    <w:rsid w:val="00C61459"/>
    <w:rsid w:val="00C6165A"/>
    <w:rsid w:val="00C616E6"/>
    <w:rsid w:val="00C617AF"/>
    <w:rsid w:val="00C61945"/>
    <w:rsid w:val="00C61A0E"/>
    <w:rsid w:val="00C61A87"/>
    <w:rsid w:val="00C61CF2"/>
    <w:rsid w:val="00C61D20"/>
    <w:rsid w:val="00C61DE2"/>
    <w:rsid w:val="00C6207A"/>
    <w:rsid w:val="00C62247"/>
    <w:rsid w:val="00C62349"/>
    <w:rsid w:val="00C623FD"/>
    <w:rsid w:val="00C624EE"/>
    <w:rsid w:val="00C62C3A"/>
    <w:rsid w:val="00C62D22"/>
    <w:rsid w:val="00C62DE6"/>
    <w:rsid w:val="00C62ED0"/>
    <w:rsid w:val="00C630BB"/>
    <w:rsid w:val="00C631B2"/>
    <w:rsid w:val="00C63240"/>
    <w:rsid w:val="00C632AB"/>
    <w:rsid w:val="00C63356"/>
    <w:rsid w:val="00C63521"/>
    <w:rsid w:val="00C635AC"/>
    <w:rsid w:val="00C636F4"/>
    <w:rsid w:val="00C63996"/>
    <w:rsid w:val="00C63AA0"/>
    <w:rsid w:val="00C63ABA"/>
    <w:rsid w:val="00C63AF0"/>
    <w:rsid w:val="00C63AFE"/>
    <w:rsid w:val="00C63B11"/>
    <w:rsid w:val="00C63BCD"/>
    <w:rsid w:val="00C63C31"/>
    <w:rsid w:val="00C63CA0"/>
    <w:rsid w:val="00C63DBF"/>
    <w:rsid w:val="00C640D9"/>
    <w:rsid w:val="00C642B8"/>
    <w:rsid w:val="00C64406"/>
    <w:rsid w:val="00C6450E"/>
    <w:rsid w:val="00C64580"/>
    <w:rsid w:val="00C64653"/>
    <w:rsid w:val="00C64670"/>
    <w:rsid w:val="00C648D2"/>
    <w:rsid w:val="00C648F0"/>
    <w:rsid w:val="00C648F9"/>
    <w:rsid w:val="00C64902"/>
    <w:rsid w:val="00C64906"/>
    <w:rsid w:val="00C64A4E"/>
    <w:rsid w:val="00C64D0C"/>
    <w:rsid w:val="00C64DE6"/>
    <w:rsid w:val="00C64DF6"/>
    <w:rsid w:val="00C64DFF"/>
    <w:rsid w:val="00C64F86"/>
    <w:rsid w:val="00C65003"/>
    <w:rsid w:val="00C651D3"/>
    <w:rsid w:val="00C653BA"/>
    <w:rsid w:val="00C653D1"/>
    <w:rsid w:val="00C65492"/>
    <w:rsid w:val="00C65913"/>
    <w:rsid w:val="00C6598A"/>
    <w:rsid w:val="00C659B5"/>
    <w:rsid w:val="00C65A79"/>
    <w:rsid w:val="00C65BFB"/>
    <w:rsid w:val="00C65CA2"/>
    <w:rsid w:val="00C65CB9"/>
    <w:rsid w:val="00C65D36"/>
    <w:rsid w:val="00C65DFF"/>
    <w:rsid w:val="00C65EF5"/>
    <w:rsid w:val="00C65F7B"/>
    <w:rsid w:val="00C65F8D"/>
    <w:rsid w:val="00C65FD5"/>
    <w:rsid w:val="00C66232"/>
    <w:rsid w:val="00C6661D"/>
    <w:rsid w:val="00C66842"/>
    <w:rsid w:val="00C669FE"/>
    <w:rsid w:val="00C66E25"/>
    <w:rsid w:val="00C66E38"/>
    <w:rsid w:val="00C67075"/>
    <w:rsid w:val="00C671F5"/>
    <w:rsid w:val="00C67241"/>
    <w:rsid w:val="00C6726C"/>
    <w:rsid w:val="00C672A3"/>
    <w:rsid w:val="00C6744B"/>
    <w:rsid w:val="00C67606"/>
    <w:rsid w:val="00C67658"/>
    <w:rsid w:val="00C67815"/>
    <w:rsid w:val="00C678F5"/>
    <w:rsid w:val="00C67AD4"/>
    <w:rsid w:val="00C67B2C"/>
    <w:rsid w:val="00C67C64"/>
    <w:rsid w:val="00C67CD7"/>
    <w:rsid w:val="00C67FDE"/>
    <w:rsid w:val="00C70034"/>
    <w:rsid w:val="00C7004E"/>
    <w:rsid w:val="00C70069"/>
    <w:rsid w:val="00C701CF"/>
    <w:rsid w:val="00C70200"/>
    <w:rsid w:val="00C70392"/>
    <w:rsid w:val="00C70875"/>
    <w:rsid w:val="00C708D3"/>
    <w:rsid w:val="00C70959"/>
    <w:rsid w:val="00C709E5"/>
    <w:rsid w:val="00C70BCB"/>
    <w:rsid w:val="00C70F76"/>
    <w:rsid w:val="00C70F85"/>
    <w:rsid w:val="00C71459"/>
    <w:rsid w:val="00C71541"/>
    <w:rsid w:val="00C717DA"/>
    <w:rsid w:val="00C71871"/>
    <w:rsid w:val="00C718DD"/>
    <w:rsid w:val="00C719F0"/>
    <w:rsid w:val="00C71A40"/>
    <w:rsid w:val="00C71C2C"/>
    <w:rsid w:val="00C71CB6"/>
    <w:rsid w:val="00C71DE9"/>
    <w:rsid w:val="00C71EAE"/>
    <w:rsid w:val="00C72296"/>
    <w:rsid w:val="00C7242D"/>
    <w:rsid w:val="00C7247F"/>
    <w:rsid w:val="00C725CF"/>
    <w:rsid w:val="00C72650"/>
    <w:rsid w:val="00C727B4"/>
    <w:rsid w:val="00C727F4"/>
    <w:rsid w:val="00C7294C"/>
    <w:rsid w:val="00C72C17"/>
    <w:rsid w:val="00C72CDA"/>
    <w:rsid w:val="00C72CDE"/>
    <w:rsid w:val="00C72E47"/>
    <w:rsid w:val="00C72E90"/>
    <w:rsid w:val="00C72EB0"/>
    <w:rsid w:val="00C72F76"/>
    <w:rsid w:val="00C7310B"/>
    <w:rsid w:val="00C73187"/>
    <w:rsid w:val="00C733B6"/>
    <w:rsid w:val="00C734E0"/>
    <w:rsid w:val="00C73504"/>
    <w:rsid w:val="00C7353A"/>
    <w:rsid w:val="00C73770"/>
    <w:rsid w:val="00C73798"/>
    <w:rsid w:val="00C737B8"/>
    <w:rsid w:val="00C73A2E"/>
    <w:rsid w:val="00C73BF3"/>
    <w:rsid w:val="00C73F0F"/>
    <w:rsid w:val="00C74005"/>
    <w:rsid w:val="00C74093"/>
    <w:rsid w:val="00C740F3"/>
    <w:rsid w:val="00C74225"/>
    <w:rsid w:val="00C743EE"/>
    <w:rsid w:val="00C744CA"/>
    <w:rsid w:val="00C745D1"/>
    <w:rsid w:val="00C7463E"/>
    <w:rsid w:val="00C746CC"/>
    <w:rsid w:val="00C74759"/>
    <w:rsid w:val="00C748CA"/>
    <w:rsid w:val="00C7493B"/>
    <w:rsid w:val="00C7493C"/>
    <w:rsid w:val="00C749BF"/>
    <w:rsid w:val="00C74A83"/>
    <w:rsid w:val="00C74B02"/>
    <w:rsid w:val="00C74B67"/>
    <w:rsid w:val="00C74D46"/>
    <w:rsid w:val="00C74F34"/>
    <w:rsid w:val="00C75103"/>
    <w:rsid w:val="00C7511C"/>
    <w:rsid w:val="00C752F4"/>
    <w:rsid w:val="00C753A2"/>
    <w:rsid w:val="00C75728"/>
    <w:rsid w:val="00C75734"/>
    <w:rsid w:val="00C757ED"/>
    <w:rsid w:val="00C75981"/>
    <w:rsid w:val="00C759C6"/>
    <w:rsid w:val="00C75FB5"/>
    <w:rsid w:val="00C76000"/>
    <w:rsid w:val="00C7614F"/>
    <w:rsid w:val="00C7625C"/>
    <w:rsid w:val="00C76269"/>
    <w:rsid w:val="00C76292"/>
    <w:rsid w:val="00C7634C"/>
    <w:rsid w:val="00C764C3"/>
    <w:rsid w:val="00C76505"/>
    <w:rsid w:val="00C76528"/>
    <w:rsid w:val="00C766E0"/>
    <w:rsid w:val="00C7672B"/>
    <w:rsid w:val="00C767D5"/>
    <w:rsid w:val="00C767DB"/>
    <w:rsid w:val="00C76996"/>
    <w:rsid w:val="00C76CB8"/>
    <w:rsid w:val="00C76D45"/>
    <w:rsid w:val="00C76D6C"/>
    <w:rsid w:val="00C77212"/>
    <w:rsid w:val="00C772F8"/>
    <w:rsid w:val="00C77505"/>
    <w:rsid w:val="00C77627"/>
    <w:rsid w:val="00C7764F"/>
    <w:rsid w:val="00C77679"/>
    <w:rsid w:val="00C7773A"/>
    <w:rsid w:val="00C7773E"/>
    <w:rsid w:val="00C77900"/>
    <w:rsid w:val="00C77A07"/>
    <w:rsid w:val="00C77B63"/>
    <w:rsid w:val="00C77E8C"/>
    <w:rsid w:val="00C77FEC"/>
    <w:rsid w:val="00C7CAFE"/>
    <w:rsid w:val="00C80387"/>
    <w:rsid w:val="00C8043D"/>
    <w:rsid w:val="00C804D9"/>
    <w:rsid w:val="00C804EA"/>
    <w:rsid w:val="00C805CB"/>
    <w:rsid w:val="00C806CD"/>
    <w:rsid w:val="00C806D4"/>
    <w:rsid w:val="00C80953"/>
    <w:rsid w:val="00C80BD7"/>
    <w:rsid w:val="00C80C97"/>
    <w:rsid w:val="00C80D50"/>
    <w:rsid w:val="00C80DD1"/>
    <w:rsid w:val="00C80DF0"/>
    <w:rsid w:val="00C80E33"/>
    <w:rsid w:val="00C80E55"/>
    <w:rsid w:val="00C80F4A"/>
    <w:rsid w:val="00C81062"/>
    <w:rsid w:val="00C810D1"/>
    <w:rsid w:val="00C810F0"/>
    <w:rsid w:val="00C811E7"/>
    <w:rsid w:val="00C81261"/>
    <w:rsid w:val="00C8159E"/>
    <w:rsid w:val="00C81628"/>
    <w:rsid w:val="00C817AF"/>
    <w:rsid w:val="00C817B5"/>
    <w:rsid w:val="00C818F4"/>
    <w:rsid w:val="00C81A49"/>
    <w:rsid w:val="00C81AA2"/>
    <w:rsid w:val="00C81C2D"/>
    <w:rsid w:val="00C81C7D"/>
    <w:rsid w:val="00C81CE2"/>
    <w:rsid w:val="00C82333"/>
    <w:rsid w:val="00C82482"/>
    <w:rsid w:val="00C82506"/>
    <w:rsid w:val="00C829D9"/>
    <w:rsid w:val="00C82A28"/>
    <w:rsid w:val="00C82BE1"/>
    <w:rsid w:val="00C82CBA"/>
    <w:rsid w:val="00C82D8F"/>
    <w:rsid w:val="00C82FED"/>
    <w:rsid w:val="00C833AA"/>
    <w:rsid w:val="00C8347C"/>
    <w:rsid w:val="00C834A4"/>
    <w:rsid w:val="00C835E7"/>
    <w:rsid w:val="00C836BA"/>
    <w:rsid w:val="00C83766"/>
    <w:rsid w:val="00C8383A"/>
    <w:rsid w:val="00C8397E"/>
    <w:rsid w:val="00C83A35"/>
    <w:rsid w:val="00C83A56"/>
    <w:rsid w:val="00C83A5E"/>
    <w:rsid w:val="00C83A87"/>
    <w:rsid w:val="00C83C6F"/>
    <w:rsid w:val="00C8426B"/>
    <w:rsid w:val="00C842D8"/>
    <w:rsid w:val="00C84519"/>
    <w:rsid w:val="00C847FA"/>
    <w:rsid w:val="00C84818"/>
    <w:rsid w:val="00C84877"/>
    <w:rsid w:val="00C84A45"/>
    <w:rsid w:val="00C84AED"/>
    <w:rsid w:val="00C84B57"/>
    <w:rsid w:val="00C84C17"/>
    <w:rsid w:val="00C84D1B"/>
    <w:rsid w:val="00C84D6A"/>
    <w:rsid w:val="00C84DE0"/>
    <w:rsid w:val="00C84E52"/>
    <w:rsid w:val="00C84FED"/>
    <w:rsid w:val="00C850E0"/>
    <w:rsid w:val="00C851AF"/>
    <w:rsid w:val="00C85280"/>
    <w:rsid w:val="00C85347"/>
    <w:rsid w:val="00C85389"/>
    <w:rsid w:val="00C853A2"/>
    <w:rsid w:val="00C854A1"/>
    <w:rsid w:val="00C857A4"/>
    <w:rsid w:val="00C85866"/>
    <w:rsid w:val="00C85925"/>
    <w:rsid w:val="00C85A0C"/>
    <w:rsid w:val="00C85A54"/>
    <w:rsid w:val="00C85BBB"/>
    <w:rsid w:val="00C85C33"/>
    <w:rsid w:val="00C85E6D"/>
    <w:rsid w:val="00C85F6F"/>
    <w:rsid w:val="00C862D6"/>
    <w:rsid w:val="00C863BD"/>
    <w:rsid w:val="00C8647A"/>
    <w:rsid w:val="00C86516"/>
    <w:rsid w:val="00C8656D"/>
    <w:rsid w:val="00C866C3"/>
    <w:rsid w:val="00C869AD"/>
    <w:rsid w:val="00C86A33"/>
    <w:rsid w:val="00C86A4D"/>
    <w:rsid w:val="00C86B1C"/>
    <w:rsid w:val="00C86B61"/>
    <w:rsid w:val="00C86BA9"/>
    <w:rsid w:val="00C86FF8"/>
    <w:rsid w:val="00C87055"/>
    <w:rsid w:val="00C87150"/>
    <w:rsid w:val="00C874D4"/>
    <w:rsid w:val="00C87581"/>
    <w:rsid w:val="00C87588"/>
    <w:rsid w:val="00C876BA"/>
    <w:rsid w:val="00C87711"/>
    <w:rsid w:val="00C8777C"/>
    <w:rsid w:val="00C877DB"/>
    <w:rsid w:val="00C87867"/>
    <w:rsid w:val="00C878DF"/>
    <w:rsid w:val="00C8798B"/>
    <w:rsid w:val="00C87EAC"/>
    <w:rsid w:val="00C87EC8"/>
    <w:rsid w:val="00C87F39"/>
    <w:rsid w:val="00C87F6F"/>
    <w:rsid w:val="00C900A1"/>
    <w:rsid w:val="00C90167"/>
    <w:rsid w:val="00C902D2"/>
    <w:rsid w:val="00C9041D"/>
    <w:rsid w:val="00C904EF"/>
    <w:rsid w:val="00C9054B"/>
    <w:rsid w:val="00C9067B"/>
    <w:rsid w:val="00C908CF"/>
    <w:rsid w:val="00C90987"/>
    <w:rsid w:val="00C9133C"/>
    <w:rsid w:val="00C91481"/>
    <w:rsid w:val="00C91522"/>
    <w:rsid w:val="00C916E2"/>
    <w:rsid w:val="00C918F9"/>
    <w:rsid w:val="00C9195C"/>
    <w:rsid w:val="00C919A0"/>
    <w:rsid w:val="00C919A1"/>
    <w:rsid w:val="00C91A14"/>
    <w:rsid w:val="00C91A42"/>
    <w:rsid w:val="00C91C10"/>
    <w:rsid w:val="00C91CFE"/>
    <w:rsid w:val="00C91D8A"/>
    <w:rsid w:val="00C91F0A"/>
    <w:rsid w:val="00C91F1C"/>
    <w:rsid w:val="00C91F8E"/>
    <w:rsid w:val="00C924BB"/>
    <w:rsid w:val="00C9251F"/>
    <w:rsid w:val="00C9258D"/>
    <w:rsid w:val="00C925EF"/>
    <w:rsid w:val="00C926CD"/>
    <w:rsid w:val="00C92972"/>
    <w:rsid w:val="00C9299D"/>
    <w:rsid w:val="00C92B46"/>
    <w:rsid w:val="00C92B47"/>
    <w:rsid w:val="00C92C46"/>
    <w:rsid w:val="00C92CAC"/>
    <w:rsid w:val="00C92DA5"/>
    <w:rsid w:val="00C92E17"/>
    <w:rsid w:val="00C92F03"/>
    <w:rsid w:val="00C92F92"/>
    <w:rsid w:val="00C92FBC"/>
    <w:rsid w:val="00C93038"/>
    <w:rsid w:val="00C93149"/>
    <w:rsid w:val="00C931C0"/>
    <w:rsid w:val="00C93305"/>
    <w:rsid w:val="00C93572"/>
    <w:rsid w:val="00C9359B"/>
    <w:rsid w:val="00C936C1"/>
    <w:rsid w:val="00C937EF"/>
    <w:rsid w:val="00C93855"/>
    <w:rsid w:val="00C93B88"/>
    <w:rsid w:val="00C93F94"/>
    <w:rsid w:val="00C9400E"/>
    <w:rsid w:val="00C9410B"/>
    <w:rsid w:val="00C9411F"/>
    <w:rsid w:val="00C941F6"/>
    <w:rsid w:val="00C94524"/>
    <w:rsid w:val="00C945F4"/>
    <w:rsid w:val="00C94747"/>
    <w:rsid w:val="00C94749"/>
    <w:rsid w:val="00C94844"/>
    <w:rsid w:val="00C94C14"/>
    <w:rsid w:val="00C94DA9"/>
    <w:rsid w:val="00C94E21"/>
    <w:rsid w:val="00C94E85"/>
    <w:rsid w:val="00C94EEA"/>
    <w:rsid w:val="00C95186"/>
    <w:rsid w:val="00C951B4"/>
    <w:rsid w:val="00C954C7"/>
    <w:rsid w:val="00C95579"/>
    <w:rsid w:val="00C955A8"/>
    <w:rsid w:val="00C959FD"/>
    <w:rsid w:val="00C95C35"/>
    <w:rsid w:val="00C95FC0"/>
    <w:rsid w:val="00C95FD5"/>
    <w:rsid w:val="00C96014"/>
    <w:rsid w:val="00C96128"/>
    <w:rsid w:val="00C9614C"/>
    <w:rsid w:val="00C961FA"/>
    <w:rsid w:val="00C962B4"/>
    <w:rsid w:val="00C9639A"/>
    <w:rsid w:val="00C963B6"/>
    <w:rsid w:val="00C963F9"/>
    <w:rsid w:val="00C964AA"/>
    <w:rsid w:val="00C964B9"/>
    <w:rsid w:val="00C96B2F"/>
    <w:rsid w:val="00C96C0F"/>
    <w:rsid w:val="00C96C55"/>
    <w:rsid w:val="00C96CCB"/>
    <w:rsid w:val="00C96D2A"/>
    <w:rsid w:val="00C96D9E"/>
    <w:rsid w:val="00C96E09"/>
    <w:rsid w:val="00C96EE1"/>
    <w:rsid w:val="00C96FF1"/>
    <w:rsid w:val="00C970AD"/>
    <w:rsid w:val="00C97159"/>
    <w:rsid w:val="00C971EA"/>
    <w:rsid w:val="00C975D8"/>
    <w:rsid w:val="00C97831"/>
    <w:rsid w:val="00C9784D"/>
    <w:rsid w:val="00C9797F"/>
    <w:rsid w:val="00C979A3"/>
    <w:rsid w:val="00C979EE"/>
    <w:rsid w:val="00C97A0F"/>
    <w:rsid w:val="00C97A36"/>
    <w:rsid w:val="00C97A73"/>
    <w:rsid w:val="00C97D2D"/>
    <w:rsid w:val="00CA00A1"/>
    <w:rsid w:val="00CA02FA"/>
    <w:rsid w:val="00CA02FE"/>
    <w:rsid w:val="00CA0436"/>
    <w:rsid w:val="00CA05F4"/>
    <w:rsid w:val="00CA0641"/>
    <w:rsid w:val="00CA0739"/>
    <w:rsid w:val="00CA0987"/>
    <w:rsid w:val="00CA0B12"/>
    <w:rsid w:val="00CA0B72"/>
    <w:rsid w:val="00CA0B76"/>
    <w:rsid w:val="00CA0F03"/>
    <w:rsid w:val="00CA0FD6"/>
    <w:rsid w:val="00CA0FFF"/>
    <w:rsid w:val="00CA1254"/>
    <w:rsid w:val="00CA126B"/>
    <w:rsid w:val="00CA12E8"/>
    <w:rsid w:val="00CA144F"/>
    <w:rsid w:val="00CA1478"/>
    <w:rsid w:val="00CA163F"/>
    <w:rsid w:val="00CA1655"/>
    <w:rsid w:val="00CA1992"/>
    <w:rsid w:val="00CA19E4"/>
    <w:rsid w:val="00CA1A65"/>
    <w:rsid w:val="00CA1BF5"/>
    <w:rsid w:val="00CA1DF5"/>
    <w:rsid w:val="00CA1E77"/>
    <w:rsid w:val="00CA1ECA"/>
    <w:rsid w:val="00CA1FAB"/>
    <w:rsid w:val="00CA225E"/>
    <w:rsid w:val="00CA2269"/>
    <w:rsid w:val="00CA2508"/>
    <w:rsid w:val="00CA28B3"/>
    <w:rsid w:val="00CA2945"/>
    <w:rsid w:val="00CA2A2A"/>
    <w:rsid w:val="00CA2BA0"/>
    <w:rsid w:val="00CA2E68"/>
    <w:rsid w:val="00CA3045"/>
    <w:rsid w:val="00CA30AC"/>
    <w:rsid w:val="00CA30B7"/>
    <w:rsid w:val="00CA328F"/>
    <w:rsid w:val="00CA3386"/>
    <w:rsid w:val="00CA34CC"/>
    <w:rsid w:val="00CA3501"/>
    <w:rsid w:val="00CA35C2"/>
    <w:rsid w:val="00CA365D"/>
    <w:rsid w:val="00CA36D6"/>
    <w:rsid w:val="00CA377F"/>
    <w:rsid w:val="00CA386A"/>
    <w:rsid w:val="00CA3A17"/>
    <w:rsid w:val="00CA3A7D"/>
    <w:rsid w:val="00CA3B15"/>
    <w:rsid w:val="00CA3BA0"/>
    <w:rsid w:val="00CA3BBB"/>
    <w:rsid w:val="00CA3E61"/>
    <w:rsid w:val="00CA3ED2"/>
    <w:rsid w:val="00CA3F83"/>
    <w:rsid w:val="00CA403F"/>
    <w:rsid w:val="00CA420A"/>
    <w:rsid w:val="00CA4239"/>
    <w:rsid w:val="00CA4349"/>
    <w:rsid w:val="00CA43BE"/>
    <w:rsid w:val="00CA45E2"/>
    <w:rsid w:val="00CA4671"/>
    <w:rsid w:val="00CA46E7"/>
    <w:rsid w:val="00CA480B"/>
    <w:rsid w:val="00CA481E"/>
    <w:rsid w:val="00CA491A"/>
    <w:rsid w:val="00CA4925"/>
    <w:rsid w:val="00CA4A45"/>
    <w:rsid w:val="00CA4ADF"/>
    <w:rsid w:val="00CA4B34"/>
    <w:rsid w:val="00CA4BD1"/>
    <w:rsid w:val="00CA4E05"/>
    <w:rsid w:val="00CA4EC1"/>
    <w:rsid w:val="00CA4EC8"/>
    <w:rsid w:val="00CA4FA1"/>
    <w:rsid w:val="00CA4FA8"/>
    <w:rsid w:val="00CA4FED"/>
    <w:rsid w:val="00CA5181"/>
    <w:rsid w:val="00CA5333"/>
    <w:rsid w:val="00CA545C"/>
    <w:rsid w:val="00CA54C9"/>
    <w:rsid w:val="00CA558D"/>
    <w:rsid w:val="00CA584D"/>
    <w:rsid w:val="00CA58B3"/>
    <w:rsid w:val="00CA59D3"/>
    <w:rsid w:val="00CA5A98"/>
    <w:rsid w:val="00CA5B1A"/>
    <w:rsid w:val="00CA5B5D"/>
    <w:rsid w:val="00CA5C16"/>
    <w:rsid w:val="00CA5C27"/>
    <w:rsid w:val="00CA5C3B"/>
    <w:rsid w:val="00CA5D2E"/>
    <w:rsid w:val="00CA5DAA"/>
    <w:rsid w:val="00CA5E05"/>
    <w:rsid w:val="00CA5FF7"/>
    <w:rsid w:val="00CA6033"/>
    <w:rsid w:val="00CA6102"/>
    <w:rsid w:val="00CA6130"/>
    <w:rsid w:val="00CA6173"/>
    <w:rsid w:val="00CA6226"/>
    <w:rsid w:val="00CA6416"/>
    <w:rsid w:val="00CA6603"/>
    <w:rsid w:val="00CA6782"/>
    <w:rsid w:val="00CA6832"/>
    <w:rsid w:val="00CA688C"/>
    <w:rsid w:val="00CA6ADC"/>
    <w:rsid w:val="00CA6B30"/>
    <w:rsid w:val="00CA6C4E"/>
    <w:rsid w:val="00CA6FC7"/>
    <w:rsid w:val="00CA727B"/>
    <w:rsid w:val="00CA72F0"/>
    <w:rsid w:val="00CA735B"/>
    <w:rsid w:val="00CA7385"/>
    <w:rsid w:val="00CA7400"/>
    <w:rsid w:val="00CA74E0"/>
    <w:rsid w:val="00CA757B"/>
    <w:rsid w:val="00CA7658"/>
    <w:rsid w:val="00CA76B5"/>
    <w:rsid w:val="00CA77A6"/>
    <w:rsid w:val="00CA784B"/>
    <w:rsid w:val="00CA790B"/>
    <w:rsid w:val="00CA7B31"/>
    <w:rsid w:val="00CA7B39"/>
    <w:rsid w:val="00CA7B8F"/>
    <w:rsid w:val="00CA7BD1"/>
    <w:rsid w:val="00CA7CDF"/>
    <w:rsid w:val="00CA7DEB"/>
    <w:rsid w:val="00CA7E17"/>
    <w:rsid w:val="00CA7EBC"/>
    <w:rsid w:val="00CA7FAF"/>
    <w:rsid w:val="00CA7FB9"/>
    <w:rsid w:val="00CB0019"/>
    <w:rsid w:val="00CB0362"/>
    <w:rsid w:val="00CB03A7"/>
    <w:rsid w:val="00CB0479"/>
    <w:rsid w:val="00CB04F6"/>
    <w:rsid w:val="00CB061A"/>
    <w:rsid w:val="00CB068E"/>
    <w:rsid w:val="00CB0743"/>
    <w:rsid w:val="00CB09BF"/>
    <w:rsid w:val="00CB09E8"/>
    <w:rsid w:val="00CB0BE5"/>
    <w:rsid w:val="00CB0DE0"/>
    <w:rsid w:val="00CB0FCC"/>
    <w:rsid w:val="00CB103C"/>
    <w:rsid w:val="00CB12E7"/>
    <w:rsid w:val="00CB136A"/>
    <w:rsid w:val="00CB1493"/>
    <w:rsid w:val="00CB163A"/>
    <w:rsid w:val="00CB1761"/>
    <w:rsid w:val="00CB1778"/>
    <w:rsid w:val="00CB184A"/>
    <w:rsid w:val="00CB1891"/>
    <w:rsid w:val="00CB1C14"/>
    <w:rsid w:val="00CB1EF7"/>
    <w:rsid w:val="00CB1F58"/>
    <w:rsid w:val="00CB2257"/>
    <w:rsid w:val="00CB24CF"/>
    <w:rsid w:val="00CB2889"/>
    <w:rsid w:val="00CB2AFE"/>
    <w:rsid w:val="00CB2BFB"/>
    <w:rsid w:val="00CB2E5D"/>
    <w:rsid w:val="00CB2F0A"/>
    <w:rsid w:val="00CB30A2"/>
    <w:rsid w:val="00CB3262"/>
    <w:rsid w:val="00CB32AC"/>
    <w:rsid w:val="00CB3438"/>
    <w:rsid w:val="00CB3477"/>
    <w:rsid w:val="00CB35C3"/>
    <w:rsid w:val="00CB3718"/>
    <w:rsid w:val="00CB38C6"/>
    <w:rsid w:val="00CB3930"/>
    <w:rsid w:val="00CB39C9"/>
    <w:rsid w:val="00CB3B22"/>
    <w:rsid w:val="00CB3CB4"/>
    <w:rsid w:val="00CB3CE3"/>
    <w:rsid w:val="00CB3CF4"/>
    <w:rsid w:val="00CB3E3B"/>
    <w:rsid w:val="00CB3F22"/>
    <w:rsid w:val="00CB42DF"/>
    <w:rsid w:val="00CB4307"/>
    <w:rsid w:val="00CB43FE"/>
    <w:rsid w:val="00CB44CA"/>
    <w:rsid w:val="00CB4642"/>
    <w:rsid w:val="00CB4695"/>
    <w:rsid w:val="00CB48D4"/>
    <w:rsid w:val="00CB48EB"/>
    <w:rsid w:val="00CB490D"/>
    <w:rsid w:val="00CB4922"/>
    <w:rsid w:val="00CB4ABC"/>
    <w:rsid w:val="00CB4ABF"/>
    <w:rsid w:val="00CB4CD6"/>
    <w:rsid w:val="00CB4F38"/>
    <w:rsid w:val="00CB5019"/>
    <w:rsid w:val="00CB507C"/>
    <w:rsid w:val="00CB50E5"/>
    <w:rsid w:val="00CB5235"/>
    <w:rsid w:val="00CB53B7"/>
    <w:rsid w:val="00CB53DA"/>
    <w:rsid w:val="00CB5416"/>
    <w:rsid w:val="00CB5421"/>
    <w:rsid w:val="00CB55FF"/>
    <w:rsid w:val="00CB56CE"/>
    <w:rsid w:val="00CB5857"/>
    <w:rsid w:val="00CB5926"/>
    <w:rsid w:val="00CB59F3"/>
    <w:rsid w:val="00CB5A69"/>
    <w:rsid w:val="00CB5AB2"/>
    <w:rsid w:val="00CB5C19"/>
    <w:rsid w:val="00CB5C1A"/>
    <w:rsid w:val="00CB5CE7"/>
    <w:rsid w:val="00CB5F41"/>
    <w:rsid w:val="00CB60B6"/>
    <w:rsid w:val="00CB61F2"/>
    <w:rsid w:val="00CB6317"/>
    <w:rsid w:val="00CB63D9"/>
    <w:rsid w:val="00CB64DA"/>
    <w:rsid w:val="00CB6611"/>
    <w:rsid w:val="00CB6934"/>
    <w:rsid w:val="00CB6973"/>
    <w:rsid w:val="00CB6C2F"/>
    <w:rsid w:val="00CB6DF0"/>
    <w:rsid w:val="00CB6E35"/>
    <w:rsid w:val="00CB6F5E"/>
    <w:rsid w:val="00CB7067"/>
    <w:rsid w:val="00CB7286"/>
    <w:rsid w:val="00CB7658"/>
    <w:rsid w:val="00CB7899"/>
    <w:rsid w:val="00CB7BAD"/>
    <w:rsid w:val="00CB7F48"/>
    <w:rsid w:val="00CC0170"/>
    <w:rsid w:val="00CC01F4"/>
    <w:rsid w:val="00CC02F2"/>
    <w:rsid w:val="00CC0356"/>
    <w:rsid w:val="00CC04BD"/>
    <w:rsid w:val="00CC058B"/>
    <w:rsid w:val="00CC05DE"/>
    <w:rsid w:val="00CC065F"/>
    <w:rsid w:val="00CC08F9"/>
    <w:rsid w:val="00CC0AF9"/>
    <w:rsid w:val="00CC0C2E"/>
    <w:rsid w:val="00CC0C51"/>
    <w:rsid w:val="00CC0C53"/>
    <w:rsid w:val="00CC0CBE"/>
    <w:rsid w:val="00CC0F77"/>
    <w:rsid w:val="00CC1045"/>
    <w:rsid w:val="00CC108B"/>
    <w:rsid w:val="00CC12A2"/>
    <w:rsid w:val="00CC136B"/>
    <w:rsid w:val="00CC1413"/>
    <w:rsid w:val="00CC14CA"/>
    <w:rsid w:val="00CC1545"/>
    <w:rsid w:val="00CC1573"/>
    <w:rsid w:val="00CC1610"/>
    <w:rsid w:val="00CC180C"/>
    <w:rsid w:val="00CC1B15"/>
    <w:rsid w:val="00CC1B2D"/>
    <w:rsid w:val="00CC1F15"/>
    <w:rsid w:val="00CC2000"/>
    <w:rsid w:val="00CC2156"/>
    <w:rsid w:val="00CC2260"/>
    <w:rsid w:val="00CC2333"/>
    <w:rsid w:val="00CC2335"/>
    <w:rsid w:val="00CC24D9"/>
    <w:rsid w:val="00CC2656"/>
    <w:rsid w:val="00CC2791"/>
    <w:rsid w:val="00CC27AC"/>
    <w:rsid w:val="00CC28B5"/>
    <w:rsid w:val="00CC2B06"/>
    <w:rsid w:val="00CC2B59"/>
    <w:rsid w:val="00CC2DB1"/>
    <w:rsid w:val="00CC2E15"/>
    <w:rsid w:val="00CC2E69"/>
    <w:rsid w:val="00CC2EB1"/>
    <w:rsid w:val="00CC2F4F"/>
    <w:rsid w:val="00CC30C0"/>
    <w:rsid w:val="00CC31DE"/>
    <w:rsid w:val="00CC32EC"/>
    <w:rsid w:val="00CC333F"/>
    <w:rsid w:val="00CC34D6"/>
    <w:rsid w:val="00CC358A"/>
    <w:rsid w:val="00CC3636"/>
    <w:rsid w:val="00CC390C"/>
    <w:rsid w:val="00CC396A"/>
    <w:rsid w:val="00CC3B1A"/>
    <w:rsid w:val="00CC3BFC"/>
    <w:rsid w:val="00CC3D3B"/>
    <w:rsid w:val="00CC3D96"/>
    <w:rsid w:val="00CC3DFC"/>
    <w:rsid w:val="00CC4026"/>
    <w:rsid w:val="00CC40E5"/>
    <w:rsid w:val="00CC41A2"/>
    <w:rsid w:val="00CC43BF"/>
    <w:rsid w:val="00CC454D"/>
    <w:rsid w:val="00CC46A3"/>
    <w:rsid w:val="00CC4726"/>
    <w:rsid w:val="00CC4751"/>
    <w:rsid w:val="00CC4B38"/>
    <w:rsid w:val="00CC4B40"/>
    <w:rsid w:val="00CC4B9E"/>
    <w:rsid w:val="00CC4D36"/>
    <w:rsid w:val="00CC514D"/>
    <w:rsid w:val="00CC52DB"/>
    <w:rsid w:val="00CC545D"/>
    <w:rsid w:val="00CC552D"/>
    <w:rsid w:val="00CC55C7"/>
    <w:rsid w:val="00CC5633"/>
    <w:rsid w:val="00CC57C6"/>
    <w:rsid w:val="00CC5893"/>
    <w:rsid w:val="00CC5B38"/>
    <w:rsid w:val="00CC5B74"/>
    <w:rsid w:val="00CC5B75"/>
    <w:rsid w:val="00CC5BFD"/>
    <w:rsid w:val="00CC5C06"/>
    <w:rsid w:val="00CC5FA4"/>
    <w:rsid w:val="00CC6023"/>
    <w:rsid w:val="00CC6205"/>
    <w:rsid w:val="00CC6239"/>
    <w:rsid w:val="00CC632C"/>
    <w:rsid w:val="00CC6464"/>
    <w:rsid w:val="00CC6713"/>
    <w:rsid w:val="00CC6734"/>
    <w:rsid w:val="00CC6865"/>
    <w:rsid w:val="00CC68EE"/>
    <w:rsid w:val="00CC68FB"/>
    <w:rsid w:val="00CC6A6C"/>
    <w:rsid w:val="00CC6AE9"/>
    <w:rsid w:val="00CC6BEF"/>
    <w:rsid w:val="00CC6CC8"/>
    <w:rsid w:val="00CC6FE6"/>
    <w:rsid w:val="00CC70A2"/>
    <w:rsid w:val="00CC72BF"/>
    <w:rsid w:val="00CC74B6"/>
    <w:rsid w:val="00CC7500"/>
    <w:rsid w:val="00CC75A6"/>
    <w:rsid w:val="00CC75B9"/>
    <w:rsid w:val="00CC76D2"/>
    <w:rsid w:val="00CC7825"/>
    <w:rsid w:val="00CC782D"/>
    <w:rsid w:val="00CC78B3"/>
    <w:rsid w:val="00CC79B8"/>
    <w:rsid w:val="00CC7A39"/>
    <w:rsid w:val="00CC7AFC"/>
    <w:rsid w:val="00CC7B51"/>
    <w:rsid w:val="00CC7CC6"/>
    <w:rsid w:val="00CC7D01"/>
    <w:rsid w:val="00CC7D7C"/>
    <w:rsid w:val="00CC7EB0"/>
    <w:rsid w:val="00CC7F4F"/>
    <w:rsid w:val="00CC7FB4"/>
    <w:rsid w:val="00CD0033"/>
    <w:rsid w:val="00CD0091"/>
    <w:rsid w:val="00CD00B8"/>
    <w:rsid w:val="00CD029C"/>
    <w:rsid w:val="00CD03E3"/>
    <w:rsid w:val="00CD0661"/>
    <w:rsid w:val="00CD0784"/>
    <w:rsid w:val="00CD07D4"/>
    <w:rsid w:val="00CD07E8"/>
    <w:rsid w:val="00CD0806"/>
    <w:rsid w:val="00CD083E"/>
    <w:rsid w:val="00CD08FE"/>
    <w:rsid w:val="00CD095F"/>
    <w:rsid w:val="00CD0B46"/>
    <w:rsid w:val="00CD0C5B"/>
    <w:rsid w:val="00CD0D27"/>
    <w:rsid w:val="00CD0E7A"/>
    <w:rsid w:val="00CD0EA9"/>
    <w:rsid w:val="00CD0FF7"/>
    <w:rsid w:val="00CD1100"/>
    <w:rsid w:val="00CD1327"/>
    <w:rsid w:val="00CD14A9"/>
    <w:rsid w:val="00CD157B"/>
    <w:rsid w:val="00CD1663"/>
    <w:rsid w:val="00CD1744"/>
    <w:rsid w:val="00CD1829"/>
    <w:rsid w:val="00CD1977"/>
    <w:rsid w:val="00CD1992"/>
    <w:rsid w:val="00CD1A2F"/>
    <w:rsid w:val="00CD1A44"/>
    <w:rsid w:val="00CD1BB6"/>
    <w:rsid w:val="00CD1C6F"/>
    <w:rsid w:val="00CD1CDD"/>
    <w:rsid w:val="00CD1D60"/>
    <w:rsid w:val="00CD1E8D"/>
    <w:rsid w:val="00CD2261"/>
    <w:rsid w:val="00CD2812"/>
    <w:rsid w:val="00CD2834"/>
    <w:rsid w:val="00CD28E3"/>
    <w:rsid w:val="00CD296E"/>
    <w:rsid w:val="00CD2A97"/>
    <w:rsid w:val="00CD2B24"/>
    <w:rsid w:val="00CD2BF8"/>
    <w:rsid w:val="00CD2EF4"/>
    <w:rsid w:val="00CD2EF7"/>
    <w:rsid w:val="00CD2F4E"/>
    <w:rsid w:val="00CD3059"/>
    <w:rsid w:val="00CD3149"/>
    <w:rsid w:val="00CD357D"/>
    <w:rsid w:val="00CD3589"/>
    <w:rsid w:val="00CD37E5"/>
    <w:rsid w:val="00CD3852"/>
    <w:rsid w:val="00CD3899"/>
    <w:rsid w:val="00CD38D9"/>
    <w:rsid w:val="00CD3943"/>
    <w:rsid w:val="00CD3ADF"/>
    <w:rsid w:val="00CD3C9A"/>
    <w:rsid w:val="00CD3EC6"/>
    <w:rsid w:val="00CD40FB"/>
    <w:rsid w:val="00CD415D"/>
    <w:rsid w:val="00CD41E2"/>
    <w:rsid w:val="00CD4323"/>
    <w:rsid w:val="00CD4324"/>
    <w:rsid w:val="00CD43DC"/>
    <w:rsid w:val="00CD43E7"/>
    <w:rsid w:val="00CD46D8"/>
    <w:rsid w:val="00CD46F0"/>
    <w:rsid w:val="00CD47B7"/>
    <w:rsid w:val="00CD4872"/>
    <w:rsid w:val="00CD49FB"/>
    <w:rsid w:val="00CD4A96"/>
    <w:rsid w:val="00CD4C5B"/>
    <w:rsid w:val="00CD4DD7"/>
    <w:rsid w:val="00CD4ED1"/>
    <w:rsid w:val="00CD5005"/>
    <w:rsid w:val="00CD51AE"/>
    <w:rsid w:val="00CD51BB"/>
    <w:rsid w:val="00CD5247"/>
    <w:rsid w:val="00CD5297"/>
    <w:rsid w:val="00CD5393"/>
    <w:rsid w:val="00CD53F0"/>
    <w:rsid w:val="00CD59BD"/>
    <w:rsid w:val="00CD5BCB"/>
    <w:rsid w:val="00CD5E02"/>
    <w:rsid w:val="00CD5F0A"/>
    <w:rsid w:val="00CD5F2C"/>
    <w:rsid w:val="00CD5FCD"/>
    <w:rsid w:val="00CD60FF"/>
    <w:rsid w:val="00CD6123"/>
    <w:rsid w:val="00CD628D"/>
    <w:rsid w:val="00CD62C4"/>
    <w:rsid w:val="00CD641D"/>
    <w:rsid w:val="00CD6466"/>
    <w:rsid w:val="00CD6538"/>
    <w:rsid w:val="00CD664B"/>
    <w:rsid w:val="00CD67BE"/>
    <w:rsid w:val="00CD67C6"/>
    <w:rsid w:val="00CD689F"/>
    <w:rsid w:val="00CD6928"/>
    <w:rsid w:val="00CD6A9A"/>
    <w:rsid w:val="00CD6B36"/>
    <w:rsid w:val="00CD6CD2"/>
    <w:rsid w:val="00CD709B"/>
    <w:rsid w:val="00CD70E4"/>
    <w:rsid w:val="00CD73B8"/>
    <w:rsid w:val="00CD73C1"/>
    <w:rsid w:val="00CD7444"/>
    <w:rsid w:val="00CD7617"/>
    <w:rsid w:val="00CD7667"/>
    <w:rsid w:val="00CD76A5"/>
    <w:rsid w:val="00CD7860"/>
    <w:rsid w:val="00CD78DB"/>
    <w:rsid w:val="00CD7943"/>
    <w:rsid w:val="00CD7A40"/>
    <w:rsid w:val="00CD7AAA"/>
    <w:rsid w:val="00CD7B5B"/>
    <w:rsid w:val="00CD7E51"/>
    <w:rsid w:val="00CD7E93"/>
    <w:rsid w:val="00CD7ED1"/>
    <w:rsid w:val="00CE032C"/>
    <w:rsid w:val="00CE062C"/>
    <w:rsid w:val="00CE0671"/>
    <w:rsid w:val="00CE0788"/>
    <w:rsid w:val="00CE079D"/>
    <w:rsid w:val="00CE0A0A"/>
    <w:rsid w:val="00CE0ABB"/>
    <w:rsid w:val="00CE0AEB"/>
    <w:rsid w:val="00CE0C94"/>
    <w:rsid w:val="00CE0CB7"/>
    <w:rsid w:val="00CE0D01"/>
    <w:rsid w:val="00CE0F8D"/>
    <w:rsid w:val="00CE1078"/>
    <w:rsid w:val="00CE11F7"/>
    <w:rsid w:val="00CE1422"/>
    <w:rsid w:val="00CE156E"/>
    <w:rsid w:val="00CE1635"/>
    <w:rsid w:val="00CE1825"/>
    <w:rsid w:val="00CE1B16"/>
    <w:rsid w:val="00CE1C6A"/>
    <w:rsid w:val="00CE1ED6"/>
    <w:rsid w:val="00CE2081"/>
    <w:rsid w:val="00CE2252"/>
    <w:rsid w:val="00CE2445"/>
    <w:rsid w:val="00CE2595"/>
    <w:rsid w:val="00CE269F"/>
    <w:rsid w:val="00CE2815"/>
    <w:rsid w:val="00CE2853"/>
    <w:rsid w:val="00CE28FF"/>
    <w:rsid w:val="00CE294C"/>
    <w:rsid w:val="00CE2952"/>
    <w:rsid w:val="00CE2A0C"/>
    <w:rsid w:val="00CE2BB8"/>
    <w:rsid w:val="00CE306F"/>
    <w:rsid w:val="00CE33DF"/>
    <w:rsid w:val="00CE34B5"/>
    <w:rsid w:val="00CE34DC"/>
    <w:rsid w:val="00CE3543"/>
    <w:rsid w:val="00CE3780"/>
    <w:rsid w:val="00CE3861"/>
    <w:rsid w:val="00CE38C3"/>
    <w:rsid w:val="00CE3B23"/>
    <w:rsid w:val="00CE3C89"/>
    <w:rsid w:val="00CE3CB8"/>
    <w:rsid w:val="00CE3DFD"/>
    <w:rsid w:val="00CE3EFE"/>
    <w:rsid w:val="00CE4000"/>
    <w:rsid w:val="00CE40BC"/>
    <w:rsid w:val="00CE40BE"/>
    <w:rsid w:val="00CE40E2"/>
    <w:rsid w:val="00CE423E"/>
    <w:rsid w:val="00CE43AF"/>
    <w:rsid w:val="00CE4474"/>
    <w:rsid w:val="00CE44DD"/>
    <w:rsid w:val="00CE47B1"/>
    <w:rsid w:val="00CE4A19"/>
    <w:rsid w:val="00CE4B64"/>
    <w:rsid w:val="00CE4BF3"/>
    <w:rsid w:val="00CE4C6C"/>
    <w:rsid w:val="00CE4CE1"/>
    <w:rsid w:val="00CE4DC6"/>
    <w:rsid w:val="00CE5144"/>
    <w:rsid w:val="00CE516C"/>
    <w:rsid w:val="00CE55A6"/>
    <w:rsid w:val="00CE560A"/>
    <w:rsid w:val="00CE5644"/>
    <w:rsid w:val="00CE5820"/>
    <w:rsid w:val="00CE586B"/>
    <w:rsid w:val="00CE5934"/>
    <w:rsid w:val="00CE5948"/>
    <w:rsid w:val="00CE59F8"/>
    <w:rsid w:val="00CE5AC5"/>
    <w:rsid w:val="00CE5B07"/>
    <w:rsid w:val="00CE5BF0"/>
    <w:rsid w:val="00CE5C00"/>
    <w:rsid w:val="00CE5C91"/>
    <w:rsid w:val="00CE5DCE"/>
    <w:rsid w:val="00CE5DF2"/>
    <w:rsid w:val="00CE5F49"/>
    <w:rsid w:val="00CE602F"/>
    <w:rsid w:val="00CE60EE"/>
    <w:rsid w:val="00CE6218"/>
    <w:rsid w:val="00CE660E"/>
    <w:rsid w:val="00CE66C4"/>
    <w:rsid w:val="00CE68CA"/>
    <w:rsid w:val="00CE6931"/>
    <w:rsid w:val="00CE6980"/>
    <w:rsid w:val="00CE6A31"/>
    <w:rsid w:val="00CE6AA7"/>
    <w:rsid w:val="00CE6C1F"/>
    <w:rsid w:val="00CE6DFB"/>
    <w:rsid w:val="00CE6E46"/>
    <w:rsid w:val="00CE700D"/>
    <w:rsid w:val="00CE7088"/>
    <w:rsid w:val="00CE7244"/>
    <w:rsid w:val="00CE73D9"/>
    <w:rsid w:val="00CE753B"/>
    <w:rsid w:val="00CE77EF"/>
    <w:rsid w:val="00CE7855"/>
    <w:rsid w:val="00CE78CC"/>
    <w:rsid w:val="00CE79D2"/>
    <w:rsid w:val="00CE7C5B"/>
    <w:rsid w:val="00CE7C70"/>
    <w:rsid w:val="00CE7CBE"/>
    <w:rsid w:val="00CE7CF8"/>
    <w:rsid w:val="00CE7F3E"/>
    <w:rsid w:val="00CF0482"/>
    <w:rsid w:val="00CF062D"/>
    <w:rsid w:val="00CF06AB"/>
    <w:rsid w:val="00CF0706"/>
    <w:rsid w:val="00CF0812"/>
    <w:rsid w:val="00CF082A"/>
    <w:rsid w:val="00CF0A82"/>
    <w:rsid w:val="00CF0AAC"/>
    <w:rsid w:val="00CF0BD9"/>
    <w:rsid w:val="00CF0BE7"/>
    <w:rsid w:val="00CF0D0D"/>
    <w:rsid w:val="00CF1667"/>
    <w:rsid w:val="00CF1695"/>
    <w:rsid w:val="00CF1778"/>
    <w:rsid w:val="00CF1912"/>
    <w:rsid w:val="00CF1982"/>
    <w:rsid w:val="00CF1D2B"/>
    <w:rsid w:val="00CF200B"/>
    <w:rsid w:val="00CF2130"/>
    <w:rsid w:val="00CF21F5"/>
    <w:rsid w:val="00CF23C9"/>
    <w:rsid w:val="00CF2414"/>
    <w:rsid w:val="00CF2517"/>
    <w:rsid w:val="00CF2687"/>
    <w:rsid w:val="00CF27AE"/>
    <w:rsid w:val="00CF28C8"/>
    <w:rsid w:val="00CF3020"/>
    <w:rsid w:val="00CF31D0"/>
    <w:rsid w:val="00CF3278"/>
    <w:rsid w:val="00CF32B6"/>
    <w:rsid w:val="00CF32F5"/>
    <w:rsid w:val="00CF33DE"/>
    <w:rsid w:val="00CF346F"/>
    <w:rsid w:val="00CF34C0"/>
    <w:rsid w:val="00CF3937"/>
    <w:rsid w:val="00CF395C"/>
    <w:rsid w:val="00CF3A06"/>
    <w:rsid w:val="00CF3A3C"/>
    <w:rsid w:val="00CF3A4B"/>
    <w:rsid w:val="00CF3DBF"/>
    <w:rsid w:val="00CF3F8D"/>
    <w:rsid w:val="00CF4047"/>
    <w:rsid w:val="00CF4062"/>
    <w:rsid w:val="00CF4082"/>
    <w:rsid w:val="00CF4150"/>
    <w:rsid w:val="00CF4175"/>
    <w:rsid w:val="00CF4252"/>
    <w:rsid w:val="00CF4373"/>
    <w:rsid w:val="00CF44C8"/>
    <w:rsid w:val="00CF4687"/>
    <w:rsid w:val="00CF46F2"/>
    <w:rsid w:val="00CF4760"/>
    <w:rsid w:val="00CF47DD"/>
    <w:rsid w:val="00CF4803"/>
    <w:rsid w:val="00CF4906"/>
    <w:rsid w:val="00CF49E5"/>
    <w:rsid w:val="00CF4B01"/>
    <w:rsid w:val="00CF4B16"/>
    <w:rsid w:val="00CF4C08"/>
    <w:rsid w:val="00CF4CF9"/>
    <w:rsid w:val="00CF4D45"/>
    <w:rsid w:val="00CF4D65"/>
    <w:rsid w:val="00CF4E0A"/>
    <w:rsid w:val="00CF4FE3"/>
    <w:rsid w:val="00CF5066"/>
    <w:rsid w:val="00CF519D"/>
    <w:rsid w:val="00CF51E4"/>
    <w:rsid w:val="00CF543A"/>
    <w:rsid w:val="00CF54A1"/>
    <w:rsid w:val="00CF54B4"/>
    <w:rsid w:val="00CF54B9"/>
    <w:rsid w:val="00CF566D"/>
    <w:rsid w:val="00CF58FE"/>
    <w:rsid w:val="00CF595E"/>
    <w:rsid w:val="00CF5BA2"/>
    <w:rsid w:val="00CF5D42"/>
    <w:rsid w:val="00CF5DCC"/>
    <w:rsid w:val="00CF5F17"/>
    <w:rsid w:val="00CF6286"/>
    <w:rsid w:val="00CF62B7"/>
    <w:rsid w:val="00CF635A"/>
    <w:rsid w:val="00CF6671"/>
    <w:rsid w:val="00CF669D"/>
    <w:rsid w:val="00CF66FA"/>
    <w:rsid w:val="00CF6A35"/>
    <w:rsid w:val="00CF6A86"/>
    <w:rsid w:val="00CF6B8B"/>
    <w:rsid w:val="00CF6D75"/>
    <w:rsid w:val="00CF7174"/>
    <w:rsid w:val="00CF732A"/>
    <w:rsid w:val="00CF7562"/>
    <w:rsid w:val="00CF7677"/>
    <w:rsid w:val="00CF773C"/>
    <w:rsid w:val="00CF7778"/>
    <w:rsid w:val="00CF797D"/>
    <w:rsid w:val="00CF79D5"/>
    <w:rsid w:val="00CF7B09"/>
    <w:rsid w:val="00CF7B4A"/>
    <w:rsid w:val="00CF7BB2"/>
    <w:rsid w:val="00CF7DA3"/>
    <w:rsid w:val="00CF7DC6"/>
    <w:rsid w:val="00CF7E94"/>
    <w:rsid w:val="00D000C9"/>
    <w:rsid w:val="00D0015B"/>
    <w:rsid w:val="00D0025F"/>
    <w:rsid w:val="00D00363"/>
    <w:rsid w:val="00D003A0"/>
    <w:rsid w:val="00D0055A"/>
    <w:rsid w:val="00D005FB"/>
    <w:rsid w:val="00D009C0"/>
    <w:rsid w:val="00D00A3B"/>
    <w:rsid w:val="00D00AEC"/>
    <w:rsid w:val="00D00FD6"/>
    <w:rsid w:val="00D0116A"/>
    <w:rsid w:val="00D01177"/>
    <w:rsid w:val="00D01767"/>
    <w:rsid w:val="00D019C9"/>
    <w:rsid w:val="00D01A0D"/>
    <w:rsid w:val="00D01AA2"/>
    <w:rsid w:val="00D01B4E"/>
    <w:rsid w:val="00D01BE6"/>
    <w:rsid w:val="00D01C94"/>
    <w:rsid w:val="00D01EF1"/>
    <w:rsid w:val="00D01F22"/>
    <w:rsid w:val="00D01FA6"/>
    <w:rsid w:val="00D0206E"/>
    <w:rsid w:val="00D02074"/>
    <w:rsid w:val="00D0210F"/>
    <w:rsid w:val="00D02185"/>
    <w:rsid w:val="00D0219B"/>
    <w:rsid w:val="00D02444"/>
    <w:rsid w:val="00D0246C"/>
    <w:rsid w:val="00D02566"/>
    <w:rsid w:val="00D02608"/>
    <w:rsid w:val="00D0281D"/>
    <w:rsid w:val="00D02A4F"/>
    <w:rsid w:val="00D02A54"/>
    <w:rsid w:val="00D02C22"/>
    <w:rsid w:val="00D02C69"/>
    <w:rsid w:val="00D02D95"/>
    <w:rsid w:val="00D02F35"/>
    <w:rsid w:val="00D02F55"/>
    <w:rsid w:val="00D0304D"/>
    <w:rsid w:val="00D031F9"/>
    <w:rsid w:val="00D0334D"/>
    <w:rsid w:val="00D03514"/>
    <w:rsid w:val="00D035D5"/>
    <w:rsid w:val="00D0396F"/>
    <w:rsid w:val="00D03AB6"/>
    <w:rsid w:val="00D03C87"/>
    <w:rsid w:val="00D03D4F"/>
    <w:rsid w:val="00D03E16"/>
    <w:rsid w:val="00D03EE3"/>
    <w:rsid w:val="00D03F84"/>
    <w:rsid w:val="00D03FB5"/>
    <w:rsid w:val="00D03FC6"/>
    <w:rsid w:val="00D0406C"/>
    <w:rsid w:val="00D04112"/>
    <w:rsid w:val="00D043A2"/>
    <w:rsid w:val="00D043DB"/>
    <w:rsid w:val="00D0443C"/>
    <w:rsid w:val="00D045CB"/>
    <w:rsid w:val="00D04801"/>
    <w:rsid w:val="00D048FE"/>
    <w:rsid w:val="00D049A2"/>
    <w:rsid w:val="00D049BD"/>
    <w:rsid w:val="00D049F3"/>
    <w:rsid w:val="00D04A7F"/>
    <w:rsid w:val="00D04D36"/>
    <w:rsid w:val="00D04D64"/>
    <w:rsid w:val="00D04E49"/>
    <w:rsid w:val="00D04E59"/>
    <w:rsid w:val="00D05169"/>
    <w:rsid w:val="00D051A7"/>
    <w:rsid w:val="00D051FF"/>
    <w:rsid w:val="00D0532C"/>
    <w:rsid w:val="00D053F9"/>
    <w:rsid w:val="00D0594F"/>
    <w:rsid w:val="00D05961"/>
    <w:rsid w:val="00D05AA5"/>
    <w:rsid w:val="00D05B8D"/>
    <w:rsid w:val="00D05BC2"/>
    <w:rsid w:val="00D05C56"/>
    <w:rsid w:val="00D05C5C"/>
    <w:rsid w:val="00D05DF4"/>
    <w:rsid w:val="00D061DA"/>
    <w:rsid w:val="00D061DB"/>
    <w:rsid w:val="00D06221"/>
    <w:rsid w:val="00D062B0"/>
    <w:rsid w:val="00D062CB"/>
    <w:rsid w:val="00D062E3"/>
    <w:rsid w:val="00D063B5"/>
    <w:rsid w:val="00D064F3"/>
    <w:rsid w:val="00D065CD"/>
    <w:rsid w:val="00D06726"/>
    <w:rsid w:val="00D06795"/>
    <w:rsid w:val="00D06819"/>
    <w:rsid w:val="00D06830"/>
    <w:rsid w:val="00D068E4"/>
    <w:rsid w:val="00D068F9"/>
    <w:rsid w:val="00D06A28"/>
    <w:rsid w:val="00D06CDD"/>
    <w:rsid w:val="00D06DDD"/>
    <w:rsid w:val="00D06FA8"/>
    <w:rsid w:val="00D0710A"/>
    <w:rsid w:val="00D071AB"/>
    <w:rsid w:val="00D07203"/>
    <w:rsid w:val="00D07400"/>
    <w:rsid w:val="00D07597"/>
    <w:rsid w:val="00D075C2"/>
    <w:rsid w:val="00D076F1"/>
    <w:rsid w:val="00D0785D"/>
    <w:rsid w:val="00D078CC"/>
    <w:rsid w:val="00D07928"/>
    <w:rsid w:val="00D079A4"/>
    <w:rsid w:val="00D07EB7"/>
    <w:rsid w:val="00D07F2D"/>
    <w:rsid w:val="00D07F37"/>
    <w:rsid w:val="00D1018E"/>
    <w:rsid w:val="00D10382"/>
    <w:rsid w:val="00D10652"/>
    <w:rsid w:val="00D1084F"/>
    <w:rsid w:val="00D109E1"/>
    <w:rsid w:val="00D10A0F"/>
    <w:rsid w:val="00D10B04"/>
    <w:rsid w:val="00D10CCF"/>
    <w:rsid w:val="00D10D20"/>
    <w:rsid w:val="00D10FB9"/>
    <w:rsid w:val="00D11027"/>
    <w:rsid w:val="00D11171"/>
    <w:rsid w:val="00D11273"/>
    <w:rsid w:val="00D11532"/>
    <w:rsid w:val="00D11651"/>
    <w:rsid w:val="00D11958"/>
    <w:rsid w:val="00D11998"/>
    <w:rsid w:val="00D11A9C"/>
    <w:rsid w:val="00D11AA9"/>
    <w:rsid w:val="00D11AC3"/>
    <w:rsid w:val="00D11C03"/>
    <w:rsid w:val="00D11D5C"/>
    <w:rsid w:val="00D11D89"/>
    <w:rsid w:val="00D11EA7"/>
    <w:rsid w:val="00D11F07"/>
    <w:rsid w:val="00D12095"/>
    <w:rsid w:val="00D123A3"/>
    <w:rsid w:val="00D123C8"/>
    <w:rsid w:val="00D1243C"/>
    <w:rsid w:val="00D125E4"/>
    <w:rsid w:val="00D12680"/>
    <w:rsid w:val="00D1268F"/>
    <w:rsid w:val="00D12AC5"/>
    <w:rsid w:val="00D12AD9"/>
    <w:rsid w:val="00D12B7A"/>
    <w:rsid w:val="00D12C1F"/>
    <w:rsid w:val="00D12D71"/>
    <w:rsid w:val="00D12ED7"/>
    <w:rsid w:val="00D1301F"/>
    <w:rsid w:val="00D1312E"/>
    <w:rsid w:val="00D13137"/>
    <w:rsid w:val="00D13148"/>
    <w:rsid w:val="00D13407"/>
    <w:rsid w:val="00D13553"/>
    <w:rsid w:val="00D135EC"/>
    <w:rsid w:val="00D13737"/>
    <w:rsid w:val="00D137CE"/>
    <w:rsid w:val="00D13804"/>
    <w:rsid w:val="00D138A5"/>
    <w:rsid w:val="00D13A91"/>
    <w:rsid w:val="00D13AB6"/>
    <w:rsid w:val="00D13B54"/>
    <w:rsid w:val="00D13BCB"/>
    <w:rsid w:val="00D13C20"/>
    <w:rsid w:val="00D13C3F"/>
    <w:rsid w:val="00D13CB7"/>
    <w:rsid w:val="00D13D06"/>
    <w:rsid w:val="00D13EFE"/>
    <w:rsid w:val="00D1407F"/>
    <w:rsid w:val="00D1444F"/>
    <w:rsid w:val="00D14452"/>
    <w:rsid w:val="00D14467"/>
    <w:rsid w:val="00D144AE"/>
    <w:rsid w:val="00D1452B"/>
    <w:rsid w:val="00D14798"/>
    <w:rsid w:val="00D1480A"/>
    <w:rsid w:val="00D149F0"/>
    <w:rsid w:val="00D14AF6"/>
    <w:rsid w:val="00D14B09"/>
    <w:rsid w:val="00D14B44"/>
    <w:rsid w:val="00D14CC5"/>
    <w:rsid w:val="00D14D5B"/>
    <w:rsid w:val="00D14DF2"/>
    <w:rsid w:val="00D14ED0"/>
    <w:rsid w:val="00D15025"/>
    <w:rsid w:val="00D15415"/>
    <w:rsid w:val="00D1574C"/>
    <w:rsid w:val="00D15798"/>
    <w:rsid w:val="00D158CC"/>
    <w:rsid w:val="00D15A0F"/>
    <w:rsid w:val="00D15D80"/>
    <w:rsid w:val="00D15DAD"/>
    <w:rsid w:val="00D15EA5"/>
    <w:rsid w:val="00D15FA4"/>
    <w:rsid w:val="00D15FD1"/>
    <w:rsid w:val="00D16095"/>
    <w:rsid w:val="00D160FF"/>
    <w:rsid w:val="00D1618F"/>
    <w:rsid w:val="00D161EC"/>
    <w:rsid w:val="00D162EB"/>
    <w:rsid w:val="00D16A49"/>
    <w:rsid w:val="00D16CFA"/>
    <w:rsid w:val="00D172F7"/>
    <w:rsid w:val="00D17338"/>
    <w:rsid w:val="00D17349"/>
    <w:rsid w:val="00D17440"/>
    <w:rsid w:val="00D175CA"/>
    <w:rsid w:val="00D1766F"/>
    <w:rsid w:val="00D179DD"/>
    <w:rsid w:val="00D17A84"/>
    <w:rsid w:val="00D17B49"/>
    <w:rsid w:val="00D17C53"/>
    <w:rsid w:val="00D17DD1"/>
    <w:rsid w:val="00D20068"/>
    <w:rsid w:val="00D200C7"/>
    <w:rsid w:val="00D2019A"/>
    <w:rsid w:val="00D202E0"/>
    <w:rsid w:val="00D20376"/>
    <w:rsid w:val="00D2042C"/>
    <w:rsid w:val="00D20671"/>
    <w:rsid w:val="00D206EF"/>
    <w:rsid w:val="00D2073E"/>
    <w:rsid w:val="00D207AB"/>
    <w:rsid w:val="00D2099D"/>
    <w:rsid w:val="00D2099F"/>
    <w:rsid w:val="00D20A80"/>
    <w:rsid w:val="00D210CD"/>
    <w:rsid w:val="00D21469"/>
    <w:rsid w:val="00D2155E"/>
    <w:rsid w:val="00D215DE"/>
    <w:rsid w:val="00D21666"/>
    <w:rsid w:val="00D21812"/>
    <w:rsid w:val="00D2192F"/>
    <w:rsid w:val="00D219D4"/>
    <w:rsid w:val="00D21A63"/>
    <w:rsid w:val="00D21C7C"/>
    <w:rsid w:val="00D21D1B"/>
    <w:rsid w:val="00D21E13"/>
    <w:rsid w:val="00D21FE3"/>
    <w:rsid w:val="00D22078"/>
    <w:rsid w:val="00D2215C"/>
    <w:rsid w:val="00D222E9"/>
    <w:rsid w:val="00D22319"/>
    <w:rsid w:val="00D22437"/>
    <w:rsid w:val="00D2263E"/>
    <w:rsid w:val="00D22783"/>
    <w:rsid w:val="00D228BB"/>
    <w:rsid w:val="00D22981"/>
    <w:rsid w:val="00D22BE2"/>
    <w:rsid w:val="00D22C2F"/>
    <w:rsid w:val="00D22D41"/>
    <w:rsid w:val="00D22D94"/>
    <w:rsid w:val="00D22E4F"/>
    <w:rsid w:val="00D231AE"/>
    <w:rsid w:val="00D2321D"/>
    <w:rsid w:val="00D2329D"/>
    <w:rsid w:val="00D23391"/>
    <w:rsid w:val="00D235FF"/>
    <w:rsid w:val="00D23787"/>
    <w:rsid w:val="00D238F1"/>
    <w:rsid w:val="00D23936"/>
    <w:rsid w:val="00D23AC2"/>
    <w:rsid w:val="00D23B41"/>
    <w:rsid w:val="00D23C47"/>
    <w:rsid w:val="00D23D9A"/>
    <w:rsid w:val="00D23E59"/>
    <w:rsid w:val="00D23EA3"/>
    <w:rsid w:val="00D2427A"/>
    <w:rsid w:val="00D244EB"/>
    <w:rsid w:val="00D24524"/>
    <w:rsid w:val="00D246DA"/>
    <w:rsid w:val="00D247C0"/>
    <w:rsid w:val="00D248BC"/>
    <w:rsid w:val="00D24D66"/>
    <w:rsid w:val="00D250B4"/>
    <w:rsid w:val="00D251FD"/>
    <w:rsid w:val="00D25287"/>
    <w:rsid w:val="00D253CF"/>
    <w:rsid w:val="00D254B8"/>
    <w:rsid w:val="00D25525"/>
    <w:rsid w:val="00D2590C"/>
    <w:rsid w:val="00D259D5"/>
    <w:rsid w:val="00D25C0D"/>
    <w:rsid w:val="00D25E3C"/>
    <w:rsid w:val="00D25F45"/>
    <w:rsid w:val="00D26007"/>
    <w:rsid w:val="00D260F6"/>
    <w:rsid w:val="00D2618B"/>
    <w:rsid w:val="00D2641C"/>
    <w:rsid w:val="00D264B4"/>
    <w:rsid w:val="00D26517"/>
    <w:rsid w:val="00D26556"/>
    <w:rsid w:val="00D26596"/>
    <w:rsid w:val="00D266E7"/>
    <w:rsid w:val="00D2689D"/>
    <w:rsid w:val="00D26974"/>
    <w:rsid w:val="00D2699F"/>
    <w:rsid w:val="00D26B7A"/>
    <w:rsid w:val="00D26C95"/>
    <w:rsid w:val="00D26E53"/>
    <w:rsid w:val="00D26F00"/>
    <w:rsid w:val="00D26FD2"/>
    <w:rsid w:val="00D270B3"/>
    <w:rsid w:val="00D270FC"/>
    <w:rsid w:val="00D271E5"/>
    <w:rsid w:val="00D272B2"/>
    <w:rsid w:val="00D27319"/>
    <w:rsid w:val="00D2753B"/>
    <w:rsid w:val="00D275C9"/>
    <w:rsid w:val="00D275DC"/>
    <w:rsid w:val="00D276B5"/>
    <w:rsid w:val="00D27715"/>
    <w:rsid w:val="00D2776E"/>
    <w:rsid w:val="00D27981"/>
    <w:rsid w:val="00D27A06"/>
    <w:rsid w:val="00D27BA1"/>
    <w:rsid w:val="00D27BF3"/>
    <w:rsid w:val="00D27C0D"/>
    <w:rsid w:val="00D27EEC"/>
    <w:rsid w:val="00D30018"/>
    <w:rsid w:val="00D30127"/>
    <w:rsid w:val="00D30268"/>
    <w:rsid w:val="00D304D6"/>
    <w:rsid w:val="00D30641"/>
    <w:rsid w:val="00D3072F"/>
    <w:rsid w:val="00D307DF"/>
    <w:rsid w:val="00D309E2"/>
    <w:rsid w:val="00D30F2D"/>
    <w:rsid w:val="00D30F5B"/>
    <w:rsid w:val="00D31216"/>
    <w:rsid w:val="00D313E4"/>
    <w:rsid w:val="00D314CA"/>
    <w:rsid w:val="00D3151E"/>
    <w:rsid w:val="00D31830"/>
    <w:rsid w:val="00D318DD"/>
    <w:rsid w:val="00D31B39"/>
    <w:rsid w:val="00D31B3F"/>
    <w:rsid w:val="00D31BDC"/>
    <w:rsid w:val="00D31BEC"/>
    <w:rsid w:val="00D31CB0"/>
    <w:rsid w:val="00D31CDC"/>
    <w:rsid w:val="00D31CFC"/>
    <w:rsid w:val="00D31EFF"/>
    <w:rsid w:val="00D32072"/>
    <w:rsid w:val="00D32141"/>
    <w:rsid w:val="00D322F6"/>
    <w:rsid w:val="00D32450"/>
    <w:rsid w:val="00D324AC"/>
    <w:rsid w:val="00D32533"/>
    <w:rsid w:val="00D3255D"/>
    <w:rsid w:val="00D326E8"/>
    <w:rsid w:val="00D3295B"/>
    <w:rsid w:val="00D32A0D"/>
    <w:rsid w:val="00D32C3B"/>
    <w:rsid w:val="00D32C99"/>
    <w:rsid w:val="00D32E1A"/>
    <w:rsid w:val="00D32E66"/>
    <w:rsid w:val="00D32E97"/>
    <w:rsid w:val="00D33153"/>
    <w:rsid w:val="00D3329C"/>
    <w:rsid w:val="00D333B0"/>
    <w:rsid w:val="00D33449"/>
    <w:rsid w:val="00D33738"/>
    <w:rsid w:val="00D33830"/>
    <w:rsid w:val="00D338BF"/>
    <w:rsid w:val="00D338EF"/>
    <w:rsid w:val="00D339C5"/>
    <w:rsid w:val="00D33BCB"/>
    <w:rsid w:val="00D33E5E"/>
    <w:rsid w:val="00D33EA1"/>
    <w:rsid w:val="00D3413A"/>
    <w:rsid w:val="00D34162"/>
    <w:rsid w:val="00D341BC"/>
    <w:rsid w:val="00D341EF"/>
    <w:rsid w:val="00D34251"/>
    <w:rsid w:val="00D3429E"/>
    <w:rsid w:val="00D3449D"/>
    <w:rsid w:val="00D345BA"/>
    <w:rsid w:val="00D345C3"/>
    <w:rsid w:val="00D34633"/>
    <w:rsid w:val="00D3463A"/>
    <w:rsid w:val="00D346C1"/>
    <w:rsid w:val="00D34937"/>
    <w:rsid w:val="00D34A3C"/>
    <w:rsid w:val="00D34BCF"/>
    <w:rsid w:val="00D34BDC"/>
    <w:rsid w:val="00D34D78"/>
    <w:rsid w:val="00D34DC3"/>
    <w:rsid w:val="00D34DDE"/>
    <w:rsid w:val="00D34DFC"/>
    <w:rsid w:val="00D34E74"/>
    <w:rsid w:val="00D35087"/>
    <w:rsid w:val="00D351AE"/>
    <w:rsid w:val="00D3535B"/>
    <w:rsid w:val="00D35421"/>
    <w:rsid w:val="00D355C6"/>
    <w:rsid w:val="00D35619"/>
    <w:rsid w:val="00D357A8"/>
    <w:rsid w:val="00D35974"/>
    <w:rsid w:val="00D35985"/>
    <w:rsid w:val="00D35A7B"/>
    <w:rsid w:val="00D35BBC"/>
    <w:rsid w:val="00D35BC8"/>
    <w:rsid w:val="00D35D8B"/>
    <w:rsid w:val="00D35E02"/>
    <w:rsid w:val="00D35EBE"/>
    <w:rsid w:val="00D36141"/>
    <w:rsid w:val="00D363F9"/>
    <w:rsid w:val="00D3669C"/>
    <w:rsid w:val="00D36827"/>
    <w:rsid w:val="00D36918"/>
    <w:rsid w:val="00D36A24"/>
    <w:rsid w:val="00D36A2E"/>
    <w:rsid w:val="00D36AB1"/>
    <w:rsid w:val="00D36F1D"/>
    <w:rsid w:val="00D3716C"/>
    <w:rsid w:val="00D3717C"/>
    <w:rsid w:val="00D3743F"/>
    <w:rsid w:val="00D37816"/>
    <w:rsid w:val="00D37A7B"/>
    <w:rsid w:val="00D37A9B"/>
    <w:rsid w:val="00D37B80"/>
    <w:rsid w:val="00D37C48"/>
    <w:rsid w:val="00D37C70"/>
    <w:rsid w:val="00D40027"/>
    <w:rsid w:val="00D402CC"/>
    <w:rsid w:val="00D404F1"/>
    <w:rsid w:val="00D405CA"/>
    <w:rsid w:val="00D406F8"/>
    <w:rsid w:val="00D40771"/>
    <w:rsid w:val="00D407E4"/>
    <w:rsid w:val="00D40807"/>
    <w:rsid w:val="00D409EB"/>
    <w:rsid w:val="00D40A74"/>
    <w:rsid w:val="00D40CC2"/>
    <w:rsid w:val="00D40CF6"/>
    <w:rsid w:val="00D40D70"/>
    <w:rsid w:val="00D40DDC"/>
    <w:rsid w:val="00D40E83"/>
    <w:rsid w:val="00D40EB2"/>
    <w:rsid w:val="00D41008"/>
    <w:rsid w:val="00D413B1"/>
    <w:rsid w:val="00D416B6"/>
    <w:rsid w:val="00D41724"/>
    <w:rsid w:val="00D41ACE"/>
    <w:rsid w:val="00D41E3A"/>
    <w:rsid w:val="00D42057"/>
    <w:rsid w:val="00D42149"/>
    <w:rsid w:val="00D421DF"/>
    <w:rsid w:val="00D42208"/>
    <w:rsid w:val="00D42289"/>
    <w:rsid w:val="00D422B1"/>
    <w:rsid w:val="00D42382"/>
    <w:rsid w:val="00D42587"/>
    <w:rsid w:val="00D42747"/>
    <w:rsid w:val="00D42BBE"/>
    <w:rsid w:val="00D42C86"/>
    <w:rsid w:val="00D42FDB"/>
    <w:rsid w:val="00D43048"/>
    <w:rsid w:val="00D4314B"/>
    <w:rsid w:val="00D4334E"/>
    <w:rsid w:val="00D437EF"/>
    <w:rsid w:val="00D43834"/>
    <w:rsid w:val="00D43862"/>
    <w:rsid w:val="00D4386E"/>
    <w:rsid w:val="00D43923"/>
    <w:rsid w:val="00D43B03"/>
    <w:rsid w:val="00D43B79"/>
    <w:rsid w:val="00D43B80"/>
    <w:rsid w:val="00D43CCB"/>
    <w:rsid w:val="00D43D10"/>
    <w:rsid w:val="00D43DFB"/>
    <w:rsid w:val="00D43E4C"/>
    <w:rsid w:val="00D43EC8"/>
    <w:rsid w:val="00D43F55"/>
    <w:rsid w:val="00D44008"/>
    <w:rsid w:val="00D4400D"/>
    <w:rsid w:val="00D44080"/>
    <w:rsid w:val="00D441DB"/>
    <w:rsid w:val="00D44751"/>
    <w:rsid w:val="00D4493A"/>
    <w:rsid w:val="00D44B8D"/>
    <w:rsid w:val="00D44C38"/>
    <w:rsid w:val="00D45116"/>
    <w:rsid w:val="00D451A0"/>
    <w:rsid w:val="00D45291"/>
    <w:rsid w:val="00D4567B"/>
    <w:rsid w:val="00D45815"/>
    <w:rsid w:val="00D45955"/>
    <w:rsid w:val="00D45976"/>
    <w:rsid w:val="00D45A32"/>
    <w:rsid w:val="00D45B3A"/>
    <w:rsid w:val="00D45DCD"/>
    <w:rsid w:val="00D45E0D"/>
    <w:rsid w:val="00D45E5A"/>
    <w:rsid w:val="00D45E75"/>
    <w:rsid w:val="00D45FE2"/>
    <w:rsid w:val="00D46086"/>
    <w:rsid w:val="00D46091"/>
    <w:rsid w:val="00D46152"/>
    <w:rsid w:val="00D4623F"/>
    <w:rsid w:val="00D462A0"/>
    <w:rsid w:val="00D462E7"/>
    <w:rsid w:val="00D46335"/>
    <w:rsid w:val="00D4634B"/>
    <w:rsid w:val="00D46520"/>
    <w:rsid w:val="00D46597"/>
    <w:rsid w:val="00D4666E"/>
    <w:rsid w:val="00D4671B"/>
    <w:rsid w:val="00D4673A"/>
    <w:rsid w:val="00D467EA"/>
    <w:rsid w:val="00D46994"/>
    <w:rsid w:val="00D46B9C"/>
    <w:rsid w:val="00D46D7A"/>
    <w:rsid w:val="00D46DC8"/>
    <w:rsid w:val="00D47065"/>
    <w:rsid w:val="00D4710B"/>
    <w:rsid w:val="00D47749"/>
    <w:rsid w:val="00D478FB"/>
    <w:rsid w:val="00D47A46"/>
    <w:rsid w:val="00D47DE2"/>
    <w:rsid w:val="00D47E5F"/>
    <w:rsid w:val="00D50079"/>
    <w:rsid w:val="00D5022A"/>
    <w:rsid w:val="00D5035D"/>
    <w:rsid w:val="00D50435"/>
    <w:rsid w:val="00D504C8"/>
    <w:rsid w:val="00D50585"/>
    <w:rsid w:val="00D50622"/>
    <w:rsid w:val="00D506A7"/>
    <w:rsid w:val="00D506BF"/>
    <w:rsid w:val="00D506D7"/>
    <w:rsid w:val="00D50AAC"/>
    <w:rsid w:val="00D50C2E"/>
    <w:rsid w:val="00D50CF4"/>
    <w:rsid w:val="00D50D5F"/>
    <w:rsid w:val="00D50DE7"/>
    <w:rsid w:val="00D510D5"/>
    <w:rsid w:val="00D5140E"/>
    <w:rsid w:val="00D515BA"/>
    <w:rsid w:val="00D516E5"/>
    <w:rsid w:val="00D517A7"/>
    <w:rsid w:val="00D517F0"/>
    <w:rsid w:val="00D5184A"/>
    <w:rsid w:val="00D51860"/>
    <w:rsid w:val="00D51A2B"/>
    <w:rsid w:val="00D51AD9"/>
    <w:rsid w:val="00D51B7F"/>
    <w:rsid w:val="00D51C03"/>
    <w:rsid w:val="00D51D4B"/>
    <w:rsid w:val="00D51E2C"/>
    <w:rsid w:val="00D51E70"/>
    <w:rsid w:val="00D521D7"/>
    <w:rsid w:val="00D524D5"/>
    <w:rsid w:val="00D52825"/>
    <w:rsid w:val="00D52831"/>
    <w:rsid w:val="00D52C61"/>
    <w:rsid w:val="00D52CB8"/>
    <w:rsid w:val="00D52D15"/>
    <w:rsid w:val="00D52D4D"/>
    <w:rsid w:val="00D52D7F"/>
    <w:rsid w:val="00D52E28"/>
    <w:rsid w:val="00D52E2E"/>
    <w:rsid w:val="00D52FC0"/>
    <w:rsid w:val="00D531B1"/>
    <w:rsid w:val="00D53303"/>
    <w:rsid w:val="00D53321"/>
    <w:rsid w:val="00D5337E"/>
    <w:rsid w:val="00D53428"/>
    <w:rsid w:val="00D53546"/>
    <w:rsid w:val="00D53666"/>
    <w:rsid w:val="00D536FE"/>
    <w:rsid w:val="00D538E3"/>
    <w:rsid w:val="00D53947"/>
    <w:rsid w:val="00D53964"/>
    <w:rsid w:val="00D53977"/>
    <w:rsid w:val="00D539F2"/>
    <w:rsid w:val="00D53AF9"/>
    <w:rsid w:val="00D53BEF"/>
    <w:rsid w:val="00D53CFA"/>
    <w:rsid w:val="00D53D8E"/>
    <w:rsid w:val="00D53E80"/>
    <w:rsid w:val="00D53E92"/>
    <w:rsid w:val="00D540B1"/>
    <w:rsid w:val="00D54151"/>
    <w:rsid w:val="00D54345"/>
    <w:rsid w:val="00D54403"/>
    <w:rsid w:val="00D54AE7"/>
    <w:rsid w:val="00D54B9D"/>
    <w:rsid w:val="00D54DD2"/>
    <w:rsid w:val="00D54F45"/>
    <w:rsid w:val="00D54FB6"/>
    <w:rsid w:val="00D55011"/>
    <w:rsid w:val="00D55048"/>
    <w:rsid w:val="00D55470"/>
    <w:rsid w:val="00D55692"/>
    <w:rsid w:val="00D55A62"/>
    <w:rsid w:val="00D55BAC"/>
    <w:rsid w:val="00D55DCC"/>
    <w:rsid w:val="00D55F8C"/>
    <w:rsid w:val="00D56010"/>
    <w:rsid w:val="00D5619C"/>
    <w:rsid w:val="00D561F6"/>
    <w:rsid w:val="00D56211"/>
    <w:rsid w:val="00D56289"/>
    <w:rsid w:val="00D567AA"/>
    <w:rsid w:val="00D5697E"/>
    <w:rsid w:val="00D56B78"/>
    <w:rsid w:val="00D56B9A"/>
    <w:rsid w:val="00D56C67"/>
    <w:rsid w:val="00D56E90"/>
    <w:rsid w:val="00D570AD"/>
    <w:rsid w:val="00D570AE"/>
    <w:rsid w:val="00D57128"/>
    <w:rsid w:val="00D5719F"/>
    <w:rsid w:val="00D573F8"/>
    <w:rsid w:val="00D5770D"/>
    <w:rsid w:val="00D5772F"/>
    <w:rsid w:val="00D57909"/>
    <w:rsid w:val="00D57B13"/>
    <w:rsid w:val="00D57B91"/>
    <w:rsid w:val="00D57C60"/>
    <w:rsid w:val="00D57C62"/>
    <w:rsid w:val="00D57DDF"/>
    <w:rsid w:val="00D57F5C"/>
    <w:rsid w:val="00D60054"/>
    <w:rsid w:val="00D6020E"/>
    <w:rsid w:val="00D60604"/>
    <w:rsid w:val="00D60A97"/>
    <w:rsid w:val="00D60DE9"/>
    <w:rsid w:val="00D60F2D"/>
    <w:rsid w:val="00D610C6"/>
    <w:rsid w:val="00D610DE"/>
    <w:rsid w:val="00D6132F"/>
    <w:rsid w:val="00D61450"/>
    <w:rsid w:val="00D615E8"/>
    <w:rsid w:val="00D6165E"/>
    <w:rsid w:val="00D616CD"/>
    <w:rsid w:val="00D617D1"/>
    <w:rsid w:val="00D61808"/>
    <w:rsid w:val="00D61814"/>
    <w:rsid w:val="00D61816"/>
    <w:rsid w:val="00D618E6"/>
    <w:rsid w:val="00D61A40"/>
    <w:rsid w:val="00D61C00"/>
    <w:rsid w:val="00D61C09"/>
    <w:rsid w:val="00D61E9B"/>
    <w:rsid w:val="00D61F67"/>
    <w:rsid w:val="00D61FAE"/>
    <w:rsid w:val="00D62042"/>
    <w:rsid w:val="00D62230"/>
    <w:rsid w:val="00D6253D"/>
    <w:rsid w:val="00D62602"/>
    <w:rsid w:val="00D626C7"/>
    <w:rsid w:val="00D6289B"/>
    <w:rsid w:val="00D628FE"/>
    <w:rsid w:val="00D62A61"/>
    <w:rsid w:val="00D62AF2"/>
    <w:rsid w:val="00D62BEF"/>
    <w:rsid w:val="00D62C7F"/>
    <w:rsid w:val="00D62EEE"/>
    <w:rsid w:val="00D62F6F"/>
    <w:rsid w:val="00D63133"/>
    <w:rsid w:val="00D631E0"/>
    <w:rsid w:val="00D634C4"/>
    <w:rsid w:val="00D63533"/>
    <w:rsid w:val="00D63758"/>
    <w:rsid w:val="00D637BB"/>
    <w:rsid w:val="00D6390E"/>
    <w:rsid w:val="00D63EBE"/>
    <w:rsid w:val="00D63F7A"/>
    <w:rsid w:val="00D64170"/>
    <w:rsid w:val="00D64173"/>
    <w:rsid w:val="00D641E7"/>
    <w:rsid w:val="00D6423B"/>
    <w:rsid w:val="00D6424B"/>
    <w:rsid w:val="00D642D9"/>
    <w:rsid w:val="00D6471F"/>
    <w:rsid w:val="00D6488A"/>
    <w:rsid w:val="00D64ADC"/>
    <w:rsid w:val="00D64F97"/>
    <w:rsid w:val="00D652CE"/>
    <w:rsid w:val="00D652F0"/>
    <w:rsid w:val="00D65364"/>
    <w:rsid w:val="00D654BD"/>
    <w:rsid w:val="00D65988"/>
    <w:rsid w:val="00D6599A"/>
    <w:rsid w:val="00D65A15"/>
    <w:rsid w:val="00D65A80"/>
    <w:rsid w:val="00D65B15"/>
    <w:rsid w:val="00D65BEB"/>
    <w:rsid w:val="00D65C74"/>
    <w:rsid w:val="00D65CDC"/>
    <w:rsid w:val="00D65CFC"/>
    <w:rsid w:val="00D65E53"/>
    <w:rsid w:val="00D65E6D"/>
    <w:rsid w:val="00D65ED9"/>
    <w:rsid w:val="00D65FF0"/>
    <w:rsid w:val="00D6600F"/>
    <w:rsid w:val="00D660F4"/>
    <w:rsid w:val="00D661D1"/>
    <w:rsid w:val="00D662C1"/>
    <w:rsid w:val="00D66431"/>
    <w:rsid w:val="00D6651E"/>
    <w:rsid w:val="00D665AC"/>
    <w:rsid w:val="00D66682"/>
    <w:rsid w:val="00D666EC"/>
    <w:rsid w:val="00D6677D"/>
    <w:rsid w:val="00D6680B"/>
    <w:rsid w:val="00D6686F"/>
    <w:rsid w:val="00D66971"/>
    <w:rsid w:val="00D669E7"/>
    <w:rsid w:val="00D66BB5"/>
    <w:rsid w:val="00D66C63"/>
    <w:rsid w:val="00D66DC6"/>
    <w:rsid w:val="00D66E90"/>
    <w:rsid w:val="00D66FAB"/>
    <w:rsid w:val="00D66FCF"/>
    <w:rsid w:val="00D67006"/>
    <w:rsid w:val="00D67070"/>
    <w:rsid w:val="00D6739B"/>
    <w:rsid w:val="00D673C7"/>
    <w:rsid w:val="00D6742E"/>
    <w:rsid w:val="00D67688"/>
    <w:rsid w:val="00D67795"/>
    <w:rsid w:val="00D67894"/>
    <w:rsid w:val="00D67ADA"/>
    <w:rsid w:val="00D67DE9"/>
    <w:rsid w:val="00D69AEE"/>
    <w:rsid w:val="00D701BA"/>
    <w:rsid w:val="00D70251"/>
    <w:rsid w:val="00D704F3"/>
    <w:rsid w:val="00D70734"/>
    <w:rsid w:val="00D70887"/>
    <w:rsid w:val="00D70A44"/>
    <w:rsid w:val="00D70BD3"/>
    <w:rsid w:val="00D70C19"/>
    <w:rsid w:val="00D70E64"/>
    <w:rsid w:val="00D71055"/>
    <w:rsid w:val="00D71275"/>
    <w:rsid w:val="00D71337"/>
    <w:rsid w:val="00D7142D"/>
    <w:rsid w:val="00D71451"/>
    <w:rsid w:val="00D716F8"/>
    <w:rsid w:val="00D71732"/>
    <w:rsid w:val="00D7173D"/>
    <w:rsid w:val="00D71914"/>
    <w:rsid w:val="00D719F8"/>
    <w:rsid w:val="00D71B4A"/>
    <w:rsid w:val="00D71D3F"/>
    <w:rsid w:val="00D71DCF"/>
    <w:rsid w:val="00D71FE3"/>
    <w:rsid w:val="00D720AD"/>
    <w:rsid w:val="00D721DE"/>
    <w:rsid w:val="00D721F8"/>
    <w:rsid w:val="00D72290"/>
    <w:rsid w:val="00D723E4"/>
    <w:rsid w:val="00D724BF"/>
    <w:rsid w:val="00D72511"/>
    <w:rsid w:val="00D72532"/>
    <w:rsid w:val="00D725F5"/>
    <w:rsid w:val="00D72680"/>
    <w:rsid w:val="00D726A8"/>
    <w:rsid w:val="00D727C7"/>
    <w:rsid w:val="00D7293C"/>
    <w:rsid w:val="00D72CD7"/>
    <w:rsid w:val="00D72CE5"/>
    <w:rsid w:val="00D72DAB"/>
    <w:rsid w:val="00D72F7D"/>
    <w:rsid w:val="00D73380"/>
    <w:rsid w:val="00D7338A"/>
    <w:rsid w:val="00D7347B"/>
    <w:rsid w:val="00D734FE"/>
    <w:rsid w:val="00D735D2"/>
    <w:rsid w:val="00D7381A"/>
    <w:rsid w:val="00D73863"/>
    <w:rsid w:val="00D739C2"/>
    <w:rsid w:val="00D73A09"/>
    <w:rsid w:val="00D73ADA"/>
    <w:rsid w:val="00D73B76"/>
    <w:rsid w:val="00D73B7D"/>
    <w:rsid w:val="00D73BB4"/>
    <w:rsid w:val="00D73C22"/>
    <w:rsid w:val="00D73DA2"/>
    <w:rsid w:val="00D73E66"/>
    <w:rsid w:val="00D74067"/>
    <w:rsid w:val="00D741BC"/>
    <w:rsid w:val="00D745C1"/>
    <w:rsid w:val="00D74661"/>
    <w:rsid w:val="00D7477B"/>
    <w:rsid w:val="00D747E0"/>
    <w:rsid w:val="00D7487A"/>
    <w:rsid w:val="00D74AE4"/>
    <w:rsid w:val="00D74B84"/>
    <w:rsid w:val="00D74D3C"/>
    <w:rsid w:val="00D74E9E"/>
    <w:rsid w:val="00D74F7E"/>
    <w:rsid w:val="00D74FB8"/>
    <w:rsid w:val="00D75126"/>
    <w:rsid w:val="00D75467"/>
    <w:rsid w:val="00D7550D"/>
    <w:rsid w:val="00D7555B"/>
    <w:rsid w:val="00D75680"/>
    <w:rsid w:val="00D757E0"/>
    <w:rsid w:val="00D75AA9"/>
    <w:rsid w:val="00D75C09"/>
    <w:rsid w:val="00D75E6C"/>
    <w:rsid w:val="00D76327"/>
    <w:rsid w:val="00D763C9"/>
    <w:rsid w:val="00D76B2C"/>
    <w:rsid w:val="00D76B9A"/>
    <w:rsid w:val="00D76CB9"/>
    <w:rsid w:val="00D76D84"/>
    <w:rsid w:val="00D76DD3"/>
    <w:rsid w:val="00D76F8D"/>
    <w:rsid w:val="00D7709C"/>
    <w:rsid w:val="00D77246"/>
    <w:rsid w:val="00D77559"/>
    <w:rsid w:val="00D775D7"/>
    <w:rsid w:val="00D775DF"/>
    <w:rsid w:val="00D775E7"/>
    <w:rsid w:val="00D77706"/>
    <w:rsid w:val="00D77707"/>
    <w:rsid w:val="00D7787D"/>
    <w:rsid w:val="00D7788B"/>
    <w:rsid w:val="00D778A4"/>
    <w:rsid w:val="00D77B1C"/>
    <w:rsid w:val="00D77B50"/>
    <w:rsid w:val="00D77C2D"/>
    <w:rsid w:val="00D77C8F"/>
    <w:rsid w:val="00D77D01"/>
    <w:rsid w:val="00D7D963"/>
    <w:rsid w:val="00D800CD"/>
    <w:rsid w:val="00D80189"/>
    <w:rsid w:val="00D801A0"/>
    <w:rsid w:val="00D8023D"/>
    <w:rsid w:val="00D8037E"/>
    <w:rsid w:val="00D803C1"/>
    <w:rsid w:val="00D8041B"/>
    <w:rsid w:val="00D805C7"/>
    <w:rsid w:val="00D80695"/>
    <w:rsid w:val="00D80806"/>
    <w:rsid w:val="00D80866"/>
    <w:rsid w:val="00D80881"/>
    <w:rsid w:val="00D809A1"/>
    <w:rsid w:val="00D80AEC"/>
    <w:rsid w:val="00D80C7B"/>
    <w:rsid w:val="00D80CB0"/>
    <w:rsid w:val="00D80D1D"/>
    <w:rsid w:val="00D80F8E"/>
    <w:rsid w:val="00D8106E"/>
    <w:rsid w:val="00D810CC"/>
    <w:rsid w:val="00D8111B"/>
    <w:rsid w:val="00D811CF"/>
    <w:rsid w:val="00D813D4"/>
    <w:rsid w:val="00D813EC"/>
    <w:rsid w:val="00D815D7"/>
    <w:rsid w:val="00D8175D"/>
    <w:rsid w:val="00D81933"/>
    <w:rsid w:val="00D819C0"/>
    <w:rsid w:val="00D81B83"/>
    <w:rsid w:val="00D81CF0"/>
    <w:rsid w:val="00D81DB0"/>
    <w:rsid w:val="00D81EC7"/>
    <w:rsid w:val="00D81EFE"/>
    <w:rsid w:val="00D81F02"/>
    <w:rsid w:val="00D81F03"/>
    <w:rsid w:val="00D81FAE"/>
    <w:rsid w:val="00D82067"/>
    <w:rsid w:val="00D820EF"/>
    <w:rsid w:val="00D8215F"/>
    <w:rsid w:val="00D82213"/>
    <w:rsid w:val="00D8222E"/>
    <w:rsid w:val="00D82272"/>
    <w:rsid w:val="00D822C0"/>
    <w:rsid w:val="00D82646"/>
    <w:rsid w:val="00D826C1"/>
    <w:rsid w:val="00D826CB"/>
    <w:rsid w:val="00D828C9"/>
    <w:rsid w:val="00D82954"/>
    <w:rsid w:val="00D82960"/>
    <w:rsid w:val="00D82BCA"/>
    <w:rsid w:val="00D82BD4"/>
    <w:rsid w:val="00D82E2A"/>
    <w:rsid w:val="00D82EB4"/>
    <w:rsid w:val="00D82F2A"/>
    <w:rsid w:val="00D82FB1"/>
    <w:rsid w:val="00D831A2"/>
    <w:rsid w:val="00D832B3"/>
    <w:rsid w:val="00D8331F"/>
    <w:rsid w:val="00D833F6"/>
    <w:rsid w:val="00D83545"/>
    <w:rsid w:val="00D835A6"/>
    <w:rsid w:val="00D835DF"/>
    <w:rsid w:val="00D83736"/>
    <w:rsid w:val="00D8387E"/>
    <w:rsid w:val="00D83B3B"/>
    <w:rsid w:val="00D83D44"/>
    <w:rsid w:val="00D83EAF"/>
    <w:rsid w:val="00D840D8"/>
    <w:rsid w:val="00D842EA"/>
    <w:rsid w:val="00D8452F"/>
    <w:rsid w:val="00D84539"/>
    <w:rsid w:val="00D845F5"/>
    <w:rsid w:val="00D84696"/>
    <w:rsid w:val="00D8470F"/>
    <w:rsid w:val="00D847FF"/>
    <w:rsid w:val="00D84803"/>
    <w:rsid w:val="00D84812"/>
    <w:rsid w:val="00D8486D"/>
    <w:rsid w:val="00D84877"/>
    <w:rsid w:val="00D8489A"/>
    <w:rsid w:val="00D84975"/>
    <w:rsid w:val="00D84C49"/>
    <w:rsid w:val="00D84C79"/>
    <w:rsid w:val="00D84C7E"/>
    <w:rsid w:val="00D84CFA"/>
    <w:rsid w:val="00D84CFD"/>
    <w:rsid w:val="00D84D74"/>
    <w:rsid w:val="00D84E44"/>
    <w:rsid w:val="00D84E4C"/>
    <w:rsid w:val="00D84ED8"/>
    <w:rsid w:val="00D84F07"/>
    <w:rsid w:val="00D84F7F"/>
    <w:rsid w:val="00D85242"/>
    <w:rsid w:val="00D8554B"/>
    <w:rsid w:val="00D85624"/>
    <w:rsid w:val="00D856E9"/>
    <w:rsid w:val="00D8579C"/>
    <w:rsid w:val="00D85849"/>
    <w:rsid w:val="00D8588C"/>
    <w:rsid w:val="00D85B09"/>
    <w:rsid w:val="00D85BC4"/>
    <w:rsid w:val="00D85D00"/>
    <w:rsid w:val="00D85F23"/>
    <w:rsid w:val="00D8615C"/>
    <w:rsid w:val="00D8621B"/>
    <w:rsid w:val="00D86455"/>
    <w:rsid w:val="00D865C5"/>
    <w:rsid w:val="00D8663B"/>
    <w:rsid w:val="00D86678"/>
    <w:rsid w:val="00D86759"/>
    <w:rsid w:val="00D86AF4"/>
    <w:rsid w:val="00D86B0F"/>
    <w:rsid w:val="00D86FED"/>
    <w:rsid w:val="00D870B7"/>
    <w:rsid w:val="00D871DB"/>
    <w:rsid w:val="00D873F3"/>
    <w:rsid w:val="00D87471"/>
    <w:rsid w:val="00D874A5"/>
    <w:rsid w:val="00D8750F"/>
    <w:rsid w:val="00D8751F"/>
    <w:rsid w:val="00D87558"/>
    <w:rsid w:val="00D875F2"/>
    <w:rsid w:val="00D87786"/>
    <w:rsid w:val="00D8795A"/>
    <w:rsid w:val="00D87CE4"/>
    <w:rsid w:val="00D87DF9"/>
    <w:rsid w:val="00D87E90"/>
    <w:rsid w:val="00D87F1F"/>
    <w:rsid w:val="00D87F2C"/>
    <w:rsid w:val="00D900BA"/>
    <w:rsid w:val="00D901AC"/>
    <w:rsid w:val="00D901C8"/>
    <w:rsid w:val="00D90274"/>
    <w:rsid w:val="00D903ED"/>
    <w:rsid w:val="00D90819"/>
    <w:rsid w:val="00D90C5E"/>
    <w:rsid w:val="00D90C70"/>
    <w:rsid w:val="00D90EDB"/>
    <w:rsid w:val="00D9101C"/>
    <w:rsid w:val="00D91226"/>
    <w:rsid w:val="00D912C4"/>
    <w:rsid w:val="00D913C9"/>
    <w:rsid w:val="00D9145B"/>
    <w:rsid w:val="00D915EF"/>
    <w:rsid w:val="00D915F8"/>
    <w:rsid w:val="00D916A9"/>
    <w:rsid w:val="00D9181B"/>
    <w:rsid w:val="00D9188B"/>
    <w:rsid w:val="00D918A9"/>
    <w:rsid w:val="00D91D02"/>
    <w:rsid w:val="00D91EA5"/>
    <w:rsid w:val="00D920C5"/>
    <w:rsid w:val="00D9220D"/>
    <w:rsid w:val="00D92241"/>
    <w:rsid w:val="00D922A2"/>
    <w:rsid w:val="00D92317"/>
    <w:rsid w:val="00D923B4"/>
    <w:rsid w:val="00D923CA"/>
    <w:rsid w:val="00D923CE"/>
    <w:rsid w:val="00D92630"/>
    <w:rsid w:val="00D9276B"/>
    <w:rsid w:val="00D92A02"/>
    <w:rsid w:val="00D92BBD"/>
    <w:rsid w:val="00D92BC4"/>
    <w:rsid w:val="00D92BCD"/>
    <w:rsid w:val="00D92C14"/>
    <w:rsid w:val="00D92F66"/>
    <w:rsid w:val="00D930D8"/>
    <w:rsid w:val="00D932E6"/>
    <w:rsid w:val="00D934DA"/>
    <w:rsid w:val="00D93514"/>
    <w:rsid w:val="00D93578"/>
    <w:rsid w:val="00D9379A"/>
    <w:rsid w:val="00D938C3"/>
    <w:rsid w:val="00D93902"/>
    <w:rsid w:val="00D939AD"/>
    <w:rsid w:val="00D93A5E"/>
    <w:rsid w:val="00D93CA2"/>
    <w:rsid w:val="00D93DF8"/>
    <w:rsid w:val="00D93E48"/>
    <w:rsid w:val="00D93E88"/>
    <w:rsid w:val="00D93EDD"/>
    <w:rsid w:val="00D93F35"/>
    <w:rsid w:val="00D93F70"/>
    <w:rsid w:val="00D93F90"/>
    <w:rsid w:val="00D94217"/>
    <w:rsid w:val="00D942D9"/>
    <w:rsid w:val="00D944B6"/>
    <w:rsid w:val="00D94560"/>
    <w:rsid w:val="00D946D2"/>
    <w:rsid w:val="00D947A6"/>
    <w:rsid w:val="00D94984"/>
    <w:rsid w:val="00D94999"/>
    <w:rsid w:val="00D94A20"/>
    <w:rsid w:val="00D94A60"/>
    <w:rsid w:val="00D94B21"/>
    <w:rsid w:val="00D94D40"/>
    <w:rsid w:val="00D94DA8"/>
    <w:rsid w:val="00D94DCF"/>
    <w:rsid w:val="00D94DF2"/>
    <w:rsid w:val="00D94E28"/>
    <w:rsid w:val="00D94FFF"/>
    <w:rsid w:val="00D95219"/>
    <w:rsid w:val="00D9530B"/>
    <w:rsid w:val="00D95330"/>
    <w:rsid w:val="00D95344"/>
    <w:rsid w:val="00D95540"/>
    <w:rsid w:val="00D95574"/>
    <w:rsid w:val="00D955C4"/>
    <w:rsid w:val="00D9562C"/>
    <w:rsid w:val="00D95704"/>
    <w:rsid w:val="00D95818"/>
    <w:rsid w:val="00D95A37"/>
    <w:rsid w:val="00D95ACE"/>
    <w:rsid w:val="00D95BF2"/>
    <w:rsid w:val="00D95C02"/>
    <w:rsid w:val="00D95CA1"/>
    <w:rsid w:val="00D95EA2"/>
    <w:rsid w:val="00D95EA5"/>
    <w:rsid w:val="00D95EDF"/>
    <w:rsid w:val="00D96054"/>
    <w:rsid w:val="00D964B9"/>
    <w:rsid w:val="00D96502"/>
    <w:rsid w:val="00D966F8"/>
    <w:rsid w:val="00D968DC"/>
    <w:rsid w:val="00D9691B"/>
    <w:rsid w:val="00D96930"/>
    <w:rsid w:val="00D96A52"/>
    <w:rsid w:val="00D96B17"/>
    <w:rsid w:val="00D96B71"/>
    <w:rsid w:val="00D96B91"/>
    <w:rsid w:val="00D96BEE"/>
    <w:rsid w:val="00D96F48"/>
    <w:rsid w:val="00D96F90"/>
    <w:rsid w:val="00D970AB"/>
    <w:rsid w:val="00D9747C"/>
    <w:rsid w:val="00D9750E"/>
    <w:rsid w:val="00D97567"/>
    <w:rsid w:val="00D97794"/>
    <w:rsid w:val="00D979B1"/>
    <w:rsid w:val="00D97AA7"/>
    <w:rsid w:val="00D97ADC"/>
    <w:rsid w:val="00D97BBC"/>
    <w:rsid w:val="00D97F67"/>
    <w:rsid w:val="00DA01F1"/>
    <w:rsid w:val="00DA03B1"/>
    <w:rsid w:val="00DA0443"/>
    <w:rsid w:val="00DA049C"/>
    <w:rsid w:val="00DA0545"/>
    <w:rsid w:val="00DA0665"/>
    <w:rsid w:val="00DA0696"/>
    <w:rsid w:val="00DA088A"/>
    <w:rsid w:val="00DA096B"/>
    <w:rsid w:val="00DA0A81"/>
    <w:rsid w:val="00DA0AAE"/>
    <w:rsid w:val="00DA0AC9"/>
    <w:rsid w:val="00DA0AD0"/>
    <w:rsid w:val="00DA0C39"/>
    <w:rsid w:val="00DA0CDE"/>
    <w:rsid w:val="00DA0E96"/>
    <w:rsid w:val="00DA127A"/>
    <w:rsid w:val="00DA12CE"/>
    <w:rsid w:val="00DA1433"/>
    <w:rsid w:val="00DA1732"/>
    <w:rsid w:val="00DA1786"/>
    <w:rsid w:val="00DA178F"/>
    <w:rsid w:val="00DA17C2"/>
    <w:rsid w:val="00DA1870"/>
    <w:rsid w:val="00DA195F"/>
    <w:rsid w:val="00DA1968"/>
    <w:rsid w:val="00DA1980"/>
    <w:rsid w:val="00DA1A31"/>
    <w:rsid w:val="00DA1BF3"/>
    <w:rsid w:val="00DA1C4A"/>
    <w:rsid w:val="00DA1CDE"/>
    <w:rsid w:val="00DA1D0F"/>
    <w:rsid w:val="00DA1EE3"/>
    <w:rsid w:val="00DA200B"/>
    <w:rsid w:val="00DA2180"/>
    <w:rsid w:val="00DA2234"/>
    <w:rsid w:val="00DA23B7"/>
    <w:rsid w:val="00DA262B"/>
    <w:rsid w:val="00DA2736"/>
    <w:rsid w:val="00DA279F"/>
    <w:rsid w:val="00DA28AE"/>
    <w:rsid w:val="00DA28D9"/>
    <w:rsid w:val="00DA2915"/>
    <w:rsid w:val="00DA2DAE"/>
    <w:rsid w:val="00DA30AB"/>
    <w:rsid w:val="00DA316A"/>
    <w:rsid w:val="00DA3178"/>
    <w:rsid w:val="00DA3248"/>
    <w:rsid w:val="00DA3484"/>
    <w:rsid w:val="00DA3593"/>
    <w:rsid w:val="00DA3712"/>
    <w:rsid w:val="00DA37AA"/>
    <w:rsid w:val="00DA37E4"/>
    <w:rsid w:val="00DA39AE"/>
    <w:rsid w:val="00DA3C43"/>
    <w:rsid w:val="00DA3F01"/>
    <w:rsid w:val="00DA3F14"/>
    <w:rsid w:val="00DA45BE"/>
    <w:rsid w:val="00DA45DA"/>
    <w:rsid w:val="00DA4971"/>
    <w:rsid w:val="00DA49FA"/>
    <w:rsid w:val="00DA4A30"/>
    <w:rsid w:val="00DA4FE8"/>
    <w:rsid w:val="00DA5132"/>
    <w:rsid w:val="00DA52E4"/>
    <w:rsid w:val="00DA55BC"/>
    <w:rsid w:val="00DA5604"/>
    <w:rsid w:val="00DA5630"/>
    <w:rsid w:val="00DA567A"/>
    <w:rsid w:val="00DA56C6"/>
    <w:rsid w:val="00DA576A"/>
    <w:rsid w:val="00DA5852"/>
    <w:rsid w:val="00DA589A"/>
    <w:rsid w:val="00DA599B"/>
    <w:rsid w:val="00DA59CD"/>
    <w:rsid w:val="00DA59EA"/>
    <w:rsid w:val="00DA5ABF"/>
    <w:rsid w:val="00DA5B87"/>
    <w:rsid w:val="00DA5BD5"/>
    <w:rsid w:val="00DA5D75"/>
    <w:rsid w:val="00DA5E39"/>
    <w:rsid w:val="00DA5ECA"/>
    <w:rsid w:val="00DA5EFA"/>
    <w:rsid w:val="00DA6032"/>
    <w:rsid w:val="00DA6204"/>
    <w:rsid w:val="00DA6311"/>
    <w:rsid w:val="00DA6353"/>
    <w:rsid w:val="00DA636A"/>
    <w:rsid w:val="00DA640C"/>
    <w:rsid w:val="00DA6676"/>
    <w:rsid w:val="00DA6677"/>
    <w:rsid w:val="00DA6756"/>
    <w:rsid w:val="00DA6AB4"/>
    <w:rsid w:val="00DA6B1C"/>
    <w:rsid w:val="00DA6BD0"/>
    <w:rsid w:val="00DA6E94"/>
    <w:rsid w:val="00DA6F5A"/>
    <w:rsid w:val="00DA7044"/>
    <w:rsid w:val="00DA70A4"/>
    <w:rsid w:val="00DA70C1"/>
    <w:rsid w:val="00DA70CF"/>
    <w:rsid w:val="00DA719B"/>
    <w:rsid w:val="00DA71AF"/>
    <w:rsid w:val="00DA7316"/>
    <w:rsid w:val="00DA7425"/>
    <w:rsid w:val="00DA771C"/>
    <w:rsid w:val="00DA78B8"/>
    <w:rsid w:val="00DA793A"/>
    <w:rsid w:val="00DA797F"/>
    <w:rsid w:val="00DA79B8"/>
    <w:rsid w:val="00DA7ACF"/>
    <w:rsid w:val="00DA7C57"/>
    <w:rsid w:val="00DA7EB1"/>
    <w:rsid w:val="00DB01AA"/>
    <w:rsid w:val="00DB0200"/>
    <w:rsid w:val="00DB02E1"/>
    <w:rsid w:val="00DB02F7"/>
    <w:rsid w:val="00DB0430"/>
    <w:rsid w:val="00DB04CB"/>
    <w:rsid w:val="00DB0683"/>
    <w:rsid w:val="00DB093B"/>
    <w:rsid w:val="00DB094F"/>
    <w:rsid w:val="00DB0B10"/>
    <w:rsid w:val="00DB0B44"/>
    <w:rsid w:val="00DB0BC8"/>
    <w:rsid w:val="00DB0D0D"/>
    <w:rsid w:val="00DB0EB1"/>
    <w:rsid w:val="00DB0EEF"/>
    <w:rsid w:val="00DB1140"/>
    <w:rsid w:val="00DB11C1"/>
    <w:rsid w:val="00DB146F"/>
    <w:rsid w:val="00DB14A0"/>
    <w:rsid w:val="00DB15A1"/>
    <w:rsid w:val="00DB15E2"/>
    <w:rsid w:val="00DB15E3"/>
    <w:rsid w:val="00DB15FE"/>
    <w:rsid w:val="00DB182F"/>
    <w:rsid w:val="00DB1889"/>
    <w:rsid w:val="00DB1CCB"/>
    <w:rsid w:val="00DB1D0D"/>
    <w:rsid w:val="00DB1DEE"/>
    <w:rsid w:val="00DB1EFE"/>
    <w:rsid w:val="00DB1FA3"/>
    <w:rsid w:val="00DB1FBF"/>
    <w:rsid w:val="00DB20B6"/>
    <w:rsid w:val="00DB21AC"/>
    <w:rsid w:val="00DB21EF"/>
    <w:rsid w:val="00DB226E"/>
    <w:rsid w:val="00DB24CF"/>
    <w:rsid w:val="00DB258D"/>
    <w:rsid w:val="00DB25B6"/>
    <w:rsid w:val="00DB2660"/>
    <w:rsid w:val="00DB26D4"/>
    <w:rsid w:val="00DB2A35"/>
    <w:rsid w:val="00DB2A3E"/>
    <w:rsid w:val="00DB2B05"/>
    <w:rsid w:val="00DB2EA6"/>
    <w:rsid w:val="00DB2EDD"/>
    <w:rsid w:val="00DB3018"/>
    <w:rsid w:val="00DB3238"/>
    <w:rsid w:val="00DB33FA"/>
    <w:rsid w:val="00DB3479"/>
    <w:rsid w:val="00DB34D2"/>
    <w:rsid w:val="00DB357A"/>
    <w:rsid w:val="00DB36C4"/>
    <w:rsid w:val="00DB3883"/>
    <w:rsid w:val="00DB39AE"/>
    <w:rsid w:val="00DB3A44"/>
    <w:rsid w:val="00DB3BFF"/>
    <w:rsid w:val="00DB3C19"/>
    <w:rsid w:val="00DB3D1C"/>
    <w:rsid w:val="00DB3D80"/>
    <w:rsid w:val="00DB402B"/>
    <w:rsid w:val="00DB4046"/>
    <w:rsid w:val="00DB415D"/>
    <w:rsid w:val="00DB41F2"/>
    <w:rsid w:val="00DB4260"/>
    <w:rsid w:val="00DB429C"/>
    <w:rsid w:val="00DB4353"/>
    <w:rsid w:val="00DB4619"/>
    <w:rsid w:val="00DB4710"/>
    <w:rsid w:val="00DB48A8"/>
    <w:rsid w:val="00DB4A4D"/>
    <w:rsid w:val="00DB4A9C"/>
    <w:rsid w:val="00DB4BD9"/>
    <w:rsid w:val="00DB4F1A"/>
    <w:rsid w:val="00DB4F7A"/>
    <w:rsid w:val="00DB5045"/>
    <w:rsid w:val="00DB5046"/>
    <w:rsid w:val="00DB506A"/>
    <w:rsid w:val="00DB5112"/>
    <w:rsid w:val="00DB534F"/>
    <w:rsid w:val="00DB5537"/>
    <w:rsid w:val="00DB5774"/>
    <w:rsid w:val="00DB57C0"/>
    <w:rsid w:val="00DB57EB"/>
    <w:rsid w:val="00DB5A6D"/>
    <w:rsid w:val="00DB5AD7"/>
    <w:rsid w:val="00DB5C95"/>
    <w:rsid w:val="00DB5D7E"/>
    <w:rsid w:val="00DB6257"/>
    <w:rsid w:val="00DB63A9"/>
    <w:rsid w:val="00DB63E7"/>
    <w:rsid w:val="00DB646E"/>
    <w:rsid w:val="00DB6609"/>
    <w:rsid w:val="00DB66F5"/>
    <w:rsid w:val="00DB675D"/>
    <w:rsid w:val="00DB6AD4"/>
    <w:rsid w:val="00DB6D29"/>
    <w:rsid w:val="00DB6DE6"/>
    <w:rsid w:val="00DB6E30"/>
    <w:rsid w:val="00DB704A"/>
    <w:rsid w:val="00DB72D9"/>
    <w:rsid w:val="00DB7386"/>
    <w:rsid w:val="00DB7837"/>
    <w:rsid w:val="00DB7905"/>
    <w:rsid w:val="00DB7CBA"/>
    <w:rsid w:val="00DB7D08"/>
    <w:rsid w:val="00DB7D14"/>
    <w:rsid w:val="00DB7DE0"/>
    <w:rsid w:val="00DB7E99"/>
    <w:rsid w:val="00DB7F27"/>
    <w:rsid w:val="00DC0153"/>
    <w:rsid w:val="00DC01A9"/>
    <w:rsid w:val="00DC01AB"/>
    <w:rsid w:val="00DC034E"/>
    <w:rsid w:val="00DC0440"/>
    <w:rsid w:val="00DC08E1"/>
    <w:rsid w:val="00DC0AD0"/>
    <w:rsid w:val="00DC0BBD"/>
    <w:rsid w:val="00DC0CE4"/>
    <w:rsid w:val="00DC0D9D"/>
    <w:rsid w:val="00DC0DA4"/>
    <w:rsid w:val="00DC0DB6"/>
    <w:rsid w:val="00DC113F"/>
    <w:rsid w:val="00DC1248"/>
    <w:rsid w:val="00DC128C"/>
    <w:rsid w:val="00DC13B6"/>
    <w:rsid w:val="00DC1556"/>
    <w:rsid w:val="00DC1924"/>
    <w:rsid w:val="00DC1A27"/>
    <w:rsid w:val="00DC1BC9"/>
    <w:rsid w:val="00DC1D9A"/>
    <w:rsid w:val="00DC1E02"/>
    <w:rsid w:val="00DC1E3B"/>
    <w:rsid w:val="00DC1EDE"/>
    <w:rsid w:val="00DC1FA1"/>
    <w:rsid w:val="00DC1FAB"/>
    <w:rsid w:val="00DC1FB1"/>
    <w:rsid w:val="00DC1FDA"/>
    <w:rsid w:val="00DC2841"/>
    <w:rsid w:val="00DC298D"/>
    <w:rsid w:val="00DC2ADA"/>
    <w:rsid w:val="00DC2CD0"/>
    <w:rsid w:val="00DC2DAE"/>
    <w:rsid w:val="00DC2DF5"/>
    <w:rsid w:val="00DC2E5B"/>
    <w:rsid w:val="00DC3113"/>
    <w:rsid w:val="00DC31CB"/>
    <w:rsid w:val="00DC3424"/>
    <w:rsid w:val="00DC355F"/>
    <w:rsid w:val="00DC35AD"/>
    <w:rsid w:val="00DC3793"/>
    <w:rsid w:val="00DC37C4"/>
    <w:rsid w:val="00DC389C"/>
    <w:rsid w:val="00DC38B9"/>
    <w:rsid w:val="00DC3D9D"/>
    <w:rsid w:val="00DC3E76"/>
    <w:rsid w:val="00DC3F1B"/>
    <w:rsid w:val="00DC4017"/>
    <w:rsid w:val="00DC4124"/>
    <w:rsid w:val="00DC427F"/>
    <w:rsid w:val="00DC43C7"/>
    <w:rsid w:val="00DC43D4"/>
    <w:rsid w:val="00DC43DC"/>
    <w:rsid w:val="00DC4403"/>
    <w:rsid w:val="00DC4410"/>
    <w:rsid w:val="00DC44C8"/>
    <w:rsid w:val="00DC44FA"/>
    <w:rsid w:val="00DC44FB"/>
    <w:rsid w:val="00DC45B7"/>
    <w:rsid w:val="00DC45B8"/>
    <w:rsid w:val="00DC45FF"/>
    <w:rsid w:val="00DC4693"/>
    <w:rsid w:val="00DC4DFD"/>
    <w:rsid w:val="00DC4E0F"/>
    <w:rsid w:val="00DC4FB6"/>
    <w:rsid w:val="00DC506B"/>
    <w:rsid w:val="00DC5072"/>
    <w:rsid w:val="00DC52CC"/>
    <w:rsid w:val="00DC52DD"/>
    <w:rsid w:val="00DC5322"/>
    <w:rsid w:val="00DC540E"/>
    <w:rsid w:val="00DC54AC"/>
    <w:rsid w:val="00DC5581"/>
    <w:rsid w:val="00DC55E3"/>
    <w:rsid w:val="00DC5619"/>
    <w:rsid w:val="00DC569B"/>
    <w:rsid w:val="00DC56A1"/>
    <w:rsid w:val="00DC5A62"/>
    <w:rsid w:val="00DC5B1D"/>
    <w:rsid w:val="00DC5BC2"/>
    <w:rsid w:val="00DC5D1F"/>
    <w:rsid w:val="00DC5E23"/>
    <w:rsid w:val="00DC5EDF"/>
    <w:rsid w:val="00DC617F"/>
    <w:rsid w:val="00DC63A3"/>
    <w:rsid w:val="00DC64C8"/>
    <w:rsid w:val="00DC6550"/>
    <w:rsid w:val="00DC6736"/>
    <w:rsid w:val="00DC6769"/>
    <w:rsid w:val="00DC683D"/>
    <w:rsid w:val="00DC68FC"/>
    <w:rsid w:val="00DC6A26"/>
    <w:rsid w:val="00DC6AB9"/>
    <w:rsid w:val="00DC6B61"/>
    <w:rsid w:val="00DC6B63"/>
    <w:rsid w:val="00DC6BE5"/>
    <w:rsid w:val="00DC6C95"/>
    <w:rsid w:val="00DC6CFD"/>
    <w:rsid w:val="00DC6D0F"/>
    <w:rsid w:val="00DC6DB4"/>
    <w:rsid w:val="00DC6E8C"/>
    <w:rsid w:val="00DC70A7"/>
    <w:rsid w:val="00DC71CA"/>
    <w:rsid w:val="00DC72E1"/>
    <w:rsid w:val="00DC7420"/>
    <w:rsid w:val="00DC745E"/>
    <w:rsid w:val="00DC7572"/>
    <w:rsid w:val="00DC77D3"/>
    <w:rsid w:val="00DC7803"/>
    <w:rsid w:val="00DC79CB"/>
    <w:rsid w:val="00DC7A6C"/>
    <w:rsid w:val="00DC7B04"/>
    <w:rsid w:val="00DC7C4A"/>
    <w:rsid w:val="00DC7EE7"/>
    <w:rsid w:val="00DC7F43"/>
    <w:rsid w:val="00DD0375"/>
    <w:rsid w:val="00DD044B"/>
    <w:rsid w:val="00DD05D1"/>
    <w:rsid w:val="00DD092D"/>
    <w:rsid w:val="00DD0AE5"/>
    <w:rsid w:val="00DD0B06"/>
    <w:rsid w:val="00DD0E0A"/>
    <w:rsid w:val="00DD0F5C"/>
    <w:rsid w:val="00DD100F"/>
    <w:rsid w:val="00DD107B"/>
    <w:rsid w:val="00DD11AE"/>
    <w:rsid w:val="00DD12D5"/>
    <w:rsid w:val="00DD143F"/>
    <w:rsid w:val="00DD1697"/>
    <w:rsid w:val="00DD170A"/>
    <w:rsid w:val="00DD179F"/>
    <w:rsid w:val="00DD181F"/>
    <w:rsid w:val="00DD1860"/>
    <w:rsid w:val="00DD19F5"/>
    <w:rsid w:val="00DD1BCE"/>
    <w:rsid w:val="00DD1D8E"/>
    <w:rsid w:val="00DD1DBD"/>
    <w:rsid w:val="00DD1EFA"/>
    <w:rsid w:val="00DD1FD4"/>
    <w:rsid w:val="00DD2042"/>
    <w:rsid w:val="00DD2155"/>
    <w:rsid w:val="00DD215A"/>
    <w:rsid w:val="00DD22C2"/>
    <w:rsid w:val="00DD2399"/>
    <w:rsid w:val="00DD24CE"/>
    <w:rsid w:val="00DD26EE"/>
    <w:rsid w:val="00DD2839"/>
    <w:rsid w:val="00DD28A4"/>
    <w:rsid w:val="00DD299A"/>
    <w:rsid w:val="00DD2A32"/>
    <w:rsid w:val="00DD2C2C"/>
    <w:rsid w:val="00DD2C61"/>
    <w:rsid w:val="00DD2C71"/>
    <w:rsid w:val="00DD2DBD"/>
    <w:rsid w:val="00DD30B1"/>
    <w:rsid w:val="00DD3284"/>
    <w:rsid w:val="00DD38E9"/>
    <w:rsid w:val="00DD3B94"/>
    <w:rsid w:val="00DD3BE2"/>
    <w:rsid w:val="00DD3D9D"/>
    <w:rsid w:val="00DD3F76"/>
    <w:rsid w:val="00DD3FEB"/>
    <w:rsid w:val="00DD4048"/>
    <w:rsid w:val="00DD410A"/>
    <w:rsid w:val="00DD417B"/>
    <w:rsid w:val="00DD418F"/>
    <w:rsid w:val="00DD42B4"/>
    <w:rsid w:val="00DD430D"/>
    <w:rsid w:val="00DD432A"/>
    <w:rsid w:val="00DD4355"/>
    <w:rsid w:val="00DD4469"/>
    <w:rsid w:val="00DD4630"/>
    <w:rsid w:val="00DD4721"/>
    <w:rsid w:val="00DD473D"/>
    <w:rsid w:val="00DD47F3"/>
    <w:rsid w:val="00DD4952"/>
    <w:rsid w:val="00DD4CEF"/>
    <w:rsid w:val="00DD517D"/>
    <w:rsid w:val="00DD53FC"/>
    <w:rsid w:val="00DD54D2"/>
    <w:rsid w:val="00DD552C"/>
    <w:rsid w:val="00DD556B"/>
    <w:rsid w:val="00DD55C9"/>
    <w:rsid w:val="00DD56E4"/>
    <w:rsid w:val="00DD56FD"/>
    <w:rsid w:val="00DD5BE2"/>
    <w:rsid w:val="00DD5DEB"/>
    <w:rsid w:val="00DD5DED"/>
    <w:rsid w:val="00DD5E1D"/>
    <w:rsid w:val="00DD5F80"/>
    <w:rsid w:val="00DD60FC"/>
    <w:rsid w:val="00DD6100"/>
    <w:rsid w:val="00DD62DA"/>
    <w:rsid w:val="00DD637C"/>
    <w:rsid w:val="00DD63C7"/>
    <w:rsid w:val="00DD6521"/>
    <w:rsid w:val="00DD66C1"/>
    <w:rsid w:val="00DD67F3"/>
    <w:rsid w:val="00DD683D"/>
    <w:rsid w:val="00DD685E"/>
    <w:rsid w:val="00DD68A9"/>
    <w:rsid w:val="00DD69B7"/>
    <w:rsid w:val="00DD6B6B"/>
    <w:rsid w:val="00DD6C66"/>
    <w:rsid w:val="00DD6D6F"/>
    <w:rsid w:val="00DD6D89"/>
    <w:rsid w:val="00DD6E56"/>
    <w:rsid w:val="00DD6E97"/>
    <w:rsid w:val="00DD7080"/>
    <w:rsid w:val="00DD723C"/>
    <w:rsid w:val="00DD7301"/>
    <w:rsid w:val="00DD7311"/>
    <w:rsid w:val="00DD74BB"/>
    <w:rsid w:val="00DD7769"/>
    <w:rsid w:val="00DD78A1"/>
    <w:rsid w:val="00DD791E"/>
    <w:rsid w:val="00DD7928"/>
    <w:rsid w:val="00DD7978"/>
    <w:rsid w:val="00DD7991"/>
    <w:rsid w:val="00DD79A0"/>
    <w:rsid w:val="00DD7D99"/>
    <w:rsid w:val="00DD7E70"/>
    <w:rsid w:val="00DD7EA9"/>
    <w:rsid w:val="00DD7FB2"/>
    <w:rsid w:val="00DE0061"/>
    <w:rsid w:val="00DE00AA"/>
    <w:rsid w:val="00DE0276"/>
    <w:rsid w:val="00DE0299"/>
    <w:rsid w:val="00DE0442"/>
    <w:rsid w:val="00DE04B5"/>
    <w:rsid w:val="00DE08EC"/>
    <w:rsid w:val="00DE0931"/>
    <w:rsid w:val="00DE09AB"/>
    <w:rsid w:val="00DE0B7F"/>
    <w:rsid w:val="00DE0BD4"/>
    <w:rsid w:val="00DE0CF2"/>
    <w:rsid w:val="00DE0E24"/>
    <w:rsid w:val="00DE0EBD"/>
    <w:rsid w:val="00DE0F3F"/>
    <w:rsid w:val="00DE0F88"/>
    <w:rsid w:val="00DE0FFC"/>
    <w:rsid w:val="00DE1021"/>
    <w:rsid w:val="00DE1165"/>
    <w:rsid w:val="00DE123D"/>
    <w:rsid w:val="00DE1350"/>
    <w:rsid w:val="00DE13C7"/>
    <w:rsid w:val="00DE144C"/>
    <w:rsid w:val="00DE1502"/>
    <w:rsid w:val="00DE1533"/>
    <w:rsid w:val="00DE1776"/>
    <w:rsid w:val="00DE1840"/>
    <w:rsid w:val="00DE18B4"/>
    <w:rsid w:val="00DE1918"/>
    <w:rsid w:val="00DE1B2D"/>
    <w:rsid w:val="00DE1E4C"/>
    <w:rsid w:val="00DE1E82"/>
    <w:rsid w:val="00DE1EF7"/>
    <w:rsid w:val="00DE1F42"/>
    <w:rsid w:val="00DE200B"/>
    <w:rsid w:val="00DE200E"/>
    <w:rsid w:val="00DE2579"/>
    <w:rsid w:val="00DE2674"/>
    <w:rsid w:val="00DE2865"/>
    <w:rsid w:val="00DE2908"/>
    <w:rsid w:val="00DE2945"/>
    <w:rsid w:val="00DE2ACB"/>
    <w:rsid w:val="00DE2B81"/>
    <w:rsid w:val="00DE2D30"/>
    <w:rsid w:val="00DE32B6"/>
    <w:rsid w:val="00DE33D8"/>
    <w:rsid w:val="00DE3403"/>
    <w:rsid w:val="00DE3471"/>
    <w:rsid w:val="00DE34D4"/>
    <w:rsid w:val="00DE3576"/>
    <w:rsid w:val="00DE3598"/>
    <w:rsid w:val="00DE372F"/>
    <w:rsid w:val="00DE3934"/>
    <w:rsid w:val="00DE3A17"/>
    <w:rsid w:val="00DE3A2D"/>
    <w:rsid w:val="00DE3A81"/>
    <w:rsid w:val="00DE3B27"/>
    <w:rsid w:val="00DE3C95"/>
    <w:rsid w:val="00DE3E27"/>
    <w:rsid w:val="00DE3EA8"/>
    <w:rsid w:val="00DE4052"/>
    <w:rsid w:val="00DE4070"/>
    <w:rsid w:val="00DE4085"/>
    <w:rsid w:val="00DE41C5"/>
    <w:rsid w:val="00DE44C8"/>
    <w:rsid w:val="00DE44D3"/>
    <w:rsid w:val="00DE470F"/>
    <w:rsid w:val="00DE4737"/>
    <w:rsid w:val="00DE485E"/>
    <w:rsid w:val="00DE4897"/>
    <w:rsid w:val="00DE4BB8"/>
    <w:rsid w:val="00DE4CB0"/>
    <w:rsid w:val="00DE4CCE"/>
    <w:rsid w:val="00DE4E61"/>
    <w:rsid w:val="00DE4F45"/>
    <w:rsid w:val="00DE4FBA"/>
    <w:rsid w:val="00DE506E"/>
    <w:rsid w:val="00DE52AC"/>
    <w:rsid w:val="00DE540A"/>
    <w:rsid w:val="00DE5557"/>
    <w:rsid w:val="00DE56E1"/>
    <w:rsid w:val="00DE5987"/>
    <w:rsid w:val="00DE5CE2"/>
    <w:rsid w:val="00DE5EEB"/>
    <w:rsid w:val="00DE60C6"/>
    <w:rsid w:val="00DE60E6"/>
    <w:rsid w:val="00DE61CA"/>
    <w:rsid w:val="00DE6285"/>
    <w:rsid w:val="00DE657F"/>
    <w:rsid w:val="00DE6598"/>
    <w:rsid w:val="00DE6616"/>
    <w:rsid w:val="00DE6661"/>
    <w:rsid w:val="00DE66A4"/>
    <w:rsid w:val="00DE66F5"/>
    <w:rsid w:val="00DE67A9"/>
    <w:rsid w:val="00DE6860"/>
    <w:rsid w:val="00DE6A15"/>
    <w:rsid w:val="00DE6A83"/>
    <w:rsid w:val="00DE6C6B"/>
    <w:rsid w:val="00DE6D88"/>
    <w:rsid w:val="00DE7003"/>
    <w:rsid w:val="00DE712F"/>
    <w:rsid w:val="00DE715D"/>
    <w:rsid w:val="00DE7164"/>
    <w:rsid w:val="00DE734F"/>
    <w:rsid w:val="00DE760C"/>
    <w:rsid w:val="00DE76E6"/>
    <w:rsid w:val="00DE76F0"/>
    <w:rsid w:val="00DE772C"/>
    <w:rsid w:val="00DE78CC"/>
    <w:rsid w:val="00DE7B22"/>
    <w:rsid w:val="00DE7CFB"/>
    <w:rsid w:val="00DE7D72"/>
    <w:rsid w:val="00DE7F67"/>
    <w:rsid w:val="00DE7FCF"/>
    <w:rsid w:val="00DF01D7"/>
    <w:rsid w:val="00DF020B"/>
    <w:rsid w:val="00DF0241"/>
    <w:rsid w:val="00DF05FE"/>
    <w:rsid w:val="00DF0734"/>
    <w:rsid w:val="00DF075C"/>
    <w:rsid w:val="00DF083F"/>
    <w:rsid w:val="00DF0883"/>
    <w:rsid w:val="00DF0A0D"/>
    <w:rsid w:val="00DF0BD9"/>
    <w:rsid w:val="00DF0CC3"/>
    <w:rsid w:val="00DF0CCE"/>
    <w:rsid w:val="00DF0DA6"/>
    <w:rsid w:val="00DF0DEE"/>
    <w:rsid w:val="00DF0E92"/>
    <w:rsid w:val="00DF1083"/>
    <w:rsid w:val="00DF108E"/>
    <w:rsid w:val="00DF12A4"/>
    <w:rsid w:val="00DF1762"/>
    <w:rsid w:val="00DF1865"/>
    <w:rsid w:val="00DF18DA"/>
    <w:rsid w:val="00DF18ED"/>
    <w:rsid w:val="00DF19FA"/>
    <w:rsid w:val="00DF1A34"/>
    <w:rsid w:val="00DF1CF7"/>
    <w:rsid w:val="00DF1D38"/>
    <w:rsid w:val="00DF1D53"/>
    <w:rsid w:val="00DF1D65"/>
    <w:rsid w:val="00DF1D8D"/>
    <w:rsid w:val="00DF1E42"/>
    <w:rsid w:val="00DF1E45"/>
    <w:rsid w:val="00DF1EC7"/>
    <w:rsid w:val="00DF1EE7"/>
    <w:rsid w:val="00DF1F92"/>
    <w:rsid w:val="00DF1FE7"/>
    <w:rsid w:val="00DF2054"/>
    <w:rsid w:val="00DF2056"/>
    <w:rsid w:val="00DF2329"/>
    <w:rsid w:val="00DF2350"/>
    <w:rsid w:val="00DF23D3"/>
    <w:rsid w:val="00DF23FB"/>
    <w:rsid w:val="00DF2537"/>
    <w:rsid w:val="00DF2654"/>
    <w:rsid w:val="00DF294D"/>
    <w:rsid w:val="00DF2D08"/>
    <w:rsid w:val="00DF2D0C"/>
    <w:rsid w:val="00DF2EAB"/>
    <w:rsid w:val="00DF313A"/>
    <w:rsid w:val="00DF3196"/>
    <w:rsid w:val="00DF32EA"/>
    <w:rsid w:val="00DF32FB"/>
    <w:rsid w:val="00DF3423"/>
    <w:rsid w:val="00DF351C"/>
    <w:rsid w:val="00DF3545"/>
    <w:rsid w:val="00DF36E7"/>
    <w:rsid w:val="00DF3716"/>
    <w:rsid w:val="00DF37BF"/>
    <w:rsid w:val="00DF39AA"/>
    <w:rsid w:val="00DF39C3"/>
    <w:rsid w:val="00DF3CBA"/>
    <w:rsid w:val="00DF3CCC"/>
    <w:rsid w:val="00DF3CF4"/>
    <w:rsid w:val="00DF3D04"/>
    <w:rsid w:val="00DF3DD0"/>
    <w:rsid w:val="00DF3E60"/>
    <w:rsid w:val="00DF3F35"/>
    <w:rsid w:val="00DF404C"/>
    <w:rsid w:val="00DF4304"/>
    <w:rsid w:val="00DF4375"/>
    <w:rsid w:val="00DF44A1"/>
    <w:rsid w:val="00DF4613"/>
    <w:rsid w:val="00DF4815"/>
    <w:rsid w:val="00DF494C"/>
    <w:rsid w:val="00DF495D"/>
    <w:rsid w:val="00DF4AD3"/>
    <w:rsid w:val="00DF4AE1"/>
    <w:rsid w:val="00DF4C2B"/>
    <w:rsid w:val="00DF4D0D"/>
    <w:rsid w:val="00DF4F52"/>
    <w:rsid w:val="00DF4FE8"/>
    <w:rsid w:val="00DF558F"/>
    <w:rsid w:val="00DF5656"/>
    <w:rsid w:val="00DF56C4"/>
    <w:rsid w:val="00DF5707"/>
    <w:rsid w:val="00DF570C"/>
    <w:rsid w:val="00DF571E"/>
    <w:rsid w:val="00DF57B7"/>
    <w:rsid w:val="00DF5913"/>
    <w:rsid w:val="00DF59D5"/>
    <w:rsid w:val="00DF5A87"/>
    <w:rsid w:val="00DF5AB3"/>
    <w:rsid w:val="00DF5D4F"/>
    <w:rsid w:val="00DF5D8D"/>
    <w:rsid w:val="00DF62F9"/>
    <w:rsid w:val="00DF6397"/>
    <w:rsid w:val="00DF63DB"/>
    <w:rsid w:val="00DF6414"/>
    <w:rsid w:val="00DF6712"/>
    <w:rsid w:val="00DF6763"/>
    <w:rsid w:val="00DF6770"/>
    <w:rsid w:val="00DF67B7"/>
    <w:rsid w:val="00DF6D3F"/>
    <w:rsid w:val="00DF6DF5"/>
    <w:rsid w:val="00DF6EBB"/>
    <w:rsid w:val="00DF6F5B"/>
    <w:rsid w:val="00DF6FB1"/>
    <w:rsid w:val="00DF6FB9"/>
    <w:rsid w:val="00DF6FE3"/>
    <w:rsid w:val="00DF709E"/>
    <w:rsid w:val="00DF7157"/>
    <w:rsid w:val="00DF71AE"/>
    <w:rsid w:val="00DF735D"/>
    <w:rsid w:val="00DF7383"/>
    <w:rsid w:val="00DF7387"/>
    <w:rsid w:val="00DF7429"/>
    <w:rsid w:val="00DF75E8"/>
    <w:rsid w:val="00DF75FC"/>
    <w:rsid w:val="00DF777C"/>
    <w:rsid w:val="00DF78C9"/>
    <w:rsid w:val="00DF78D1"/>
    <w:rsid w:val="00DF78FC"/>
    <w:rsid w:val="00DF7A3A"/>
    <w:rsid w:val="00DF7D72"/>
    <w:rsid w:val="00DF7F67"/>
    <w:rsid w:val="00DFBDAD"/>
    <w:rsid w:val="00E000F1"/>
    <w:rsid w:val="00E006DF"/>
    <w:rsid w:val="00E00777"/>
    <w:rsid w:val="00E007E0"/>
    <w:rsid w:val="00E009CB"/>
    <w:rsid w:val="00E00B6A"/>
    <w:rsid w:val="00E00B70"/>
    <w:rsid w:val="00E00BDA"/>
    <w:rsid w:val="00E00C3C"/>
    <w:rsid w:val="00E00CF1"/>
    <w:rsid w:val="00E00D3E"/>
    <w:rsid w:val="00E01293"/>
    <w:rsid w:val="00E0134C"/>
    <w:rsid w:val="00E016E7"/>
    <w:rsid w:val="00E01765"/>
    <w:rsid w:val="00E017FF"/>
    <w:rsid w:val="00E01988"/>
    <w:rsid w:val="00E01AB6"/>
    <w:rsid w:val="00E01B8D"/>
    <w:rsid w:val="00E01C8F"/>
    <w:rsid w:val="00E01C90"/>
    <w:rsid w:val="00E01D31"/>
    <w:rsid w:val="00E01DE5"/>
    <w:rsid w:val="00E02026"/>
    <w:rsid w:val="00E0209B"/>
    <w:rsid w:val="00E0235F"/>
    <w:rsid w:val="00E0238C"/>
    <w:rsid w:val="00E023FD"/>
    <w:rsid w:val="00E02530"/>
    <w:rsid w:val="00E025F4"/>
    <w:rsid w:val="00E0275C"/>
    <w:rsid w:val="00E0278C"/>
    <w:rsid w:val="00E029A7"/>
    <w:rsid w:val="00E02A5E"/>
    <w:rsid w:val="00E02B24"/>
    <w:rsid w:val="00E02D01"/>
    <w:rsid w:val="00E02D18"/>
    <w:rsid w:val="00E02D76"/>
    <w:rsid w:val="00E02DD0"/>
    <w:rsid w:val="00E02EA6"/>
    <w:rsid w:val="00E03019"/>
    <w:rsid w:val="00E0334E"/>
    <w:rsid w:val="00E03447"/>
    <w:rsid w:val="00E03483"/>
    <w:rsid w:val="00E0352C"/>
    <w:rsid w:val="00E038CC"/>
    <w:rsid w:val="00E03C86"/>
    <w:rsid w:val="00E03F86"/>
    <w:rsid w:val="00E03F8E"/>
    <w:rsid w:val="00E03FAC"/>
    <w:rsid w:val="00E03FE1"/>
    <w:rsid w:val="00E047AC"/>
    <w:rsid w:val="00E0489C"/>
    <w:rsid w:val="00E048AA"/>
    <w:rsid w:val="00E04961"/>
    <w:rsid w:val="00E0496E"/>
    <w:rsid w:val="00E04BCE"/>
    <w:rsid w:val="00E04BF5"/>
    <w:rsid w:val="00E04CD3"/>
    <w:rsid w:val="00E0501A"/>
    <w:rsid w:val="00E05132"/>
    <w:rsid w:val="00E05278"/>
    <w:rsid w:val="00E05291"/>
    <w:rsid w:val="00E05305"/>
    <w:rsid w:val="00E05337"/>
    <w:rsid w:val="00E0568A"/>
    <w:rsid w:val="00E057AD"/>
    <w:rsid w:val="00E0581D"/>
    <w:rsid w:val="00E05826"/>
    <w:rsid w:val="00E058E1"/>
    <w:rsid w:val="00E0592C"/>
    <w:rsid w:val="00E059B2"/>
    <w:rsid w:val="00E05A7E"/>
    <w:rsid w:val="00E05AAE"/>
    <w:rsid w:val="00E05CB2"/>
    <w:rsid w:val="00E06023"/>
    <w:rsid w:val="00E061F6"/>
    <w:rsid w:val="00E06261"/>
    <w:rsid w:val="00E06262"/>
    <w:rsid w:val="00E062CD"/>
    <w:rsid w:val="00E06378"/>
    <w:rsid w:val="00E0652A"/>
    <w:rsid w:val="00E0656B"/>
    <w:rsid w:val="00E06A21"/>
    <w:rsid w:val="00E06A34"/>
    <w:rsid w:val="00E06BFB"/>
    <w:rsid w:val="00E06DC3"/>
    <w:rsid w:val="00E06F07"/>
    <w:rsid w:val="00E06FEA"/>
    <w:rsid w:val="00E070E4"/>
    <w:rsid w:val="00E075D2"/>
    <w:rsid w:val="00E07738"/>
    <w:rsid w:val="00E077B3"/>
    <w:rsid w:val="00E07835"/>
    <w:rsid w:val="00E079AF"/>
    <w:rsid w:val="00E07AC3"/>
    <w:rsid w:val="00E07AC8"/>
    <w:rsid w:val="00E07BDC"/>
    <w:rsid w:val="00E07CE7"/>
    <w:rsid w:val="00E07DA2"/>
    <w:rsid w:val="00E07E11"/>
    <w:rsid w:val="00E07E92"/>
    <w:rsid w:val="00E10022"/>
    <w:rsid w:val="00E1006B"/>
    <w:rsid w:val="00E106DE"/>
    <w:rsid w:val="00E107A1"/>
    <w:rsid w:val="00E107AB"/>
    <w:rsid w:val="00E107FF"/>
    <w:rsid w:val="00E10913"/>
    <w:rsid w:val="00E10DD1"/>
    <w:rsid w:val="00E10E0C"/>
    <w:rsid w:val="00E10F18"/>
    <w:rsid w:val="00E10F68"/>
    <w:rsid w:val="00E10FFC"/>
    <w:rsid w:val="00E1118B"/>
    <w:rsid w:val="00E111E6"/>
    <w:rsid w:val="00E11416"/>
    <w:rsid w:val="00E114CF"/>
    <w:rsid w:val="00E1151B"/>
    <w:rsid w:val="00E11662"/>
    <w:rsid w:val="00E1181B"/>
    <w:rsid w:val="00E1185F"/>
    <w:rsid w:val="00E118C7"/>
    <w:rsid w:val="00E1190F"/>
    <w:rsid w:val="00E119F0"/>
    <w:rsid w:val="00E11A7A"/>
    <w:rsid w:val="00E11AD0"/>
    <w:rsid w:val="00E11B8B"/>
    <w:rsid w:val="00E11CC1"/>
    <w:rsid w:val="00E11CD4"/>
    <w:rsid w:val="00E11D37"/>
    <w:rsid w:val="00E11D5F"/>
    <w:rsid w:val="00E11ED1"/>
    <w:rsid w:val="00E11F4F"/>
    <w:rsid w:val="00E120C7"/>
    <w:rsid w:val="00E1212B"/>
    <w:rsid w:val="00E12380"/>
    <w:rsid w:val="00E12542"/>
    <w:rsid w:val="00E12676"/>
    <w:rsid w:val="00E12775"/>
    <w:rsid w:val="00E12919"/>
    <w:rsid w:val="00E12937"/>
    <w:rsid w:val="00E12987"/>
    <w:rsid w:val="00E12A2D"/>
    <w:rsid w:val="00E12B8A"/>
    <w:rsid w:val="00E12BB3"/>
    <w:rsid w:val="00E12BF8"/>
    <w:rsid w:val="00E12CEE"/>
    <w:rsid w:val="00E12D3D"/>
    <w:rsid w:val="00E12D51"/>
    <w:rsid w:val="00E12DC2"/>
    <w:rsid w:val="00E12DD4"/>
    <w:rsid w:val="00E130A8"/>
    <w:rsid w:val="00E131FC"/>
    <w:rsid w:val="00E13378"/>
    <w:rsid w:val="00E134E3"/>
    <w:rsid w:val="00E135B1"/>
    <w:rsid w:val="00E136D1"/>
    <w:rsid w:val="00E1378A"/>
    <w:rsid w:val="00E137FB"/>
    <w:rsid w:val="00E13875"/>
    <w:rsid w:val="00E1395C"/>
    <w:rsid w:val="00E13A68"/>
    <w:rsid w:val="00E13BBD"/>
    <w:rsid w:val="00E13CB7"/>
    <w:rsid w:val="00E13D26"/>
    <w:rsid w:val="00E13DFB"/>
    <w:rsid w:val="00E13E08"/>
    <w:rsid w:val="00E13E15"/>
    <w:rsid w:val="00E13E43"/>
    <w:rsid w:val="00E13EED"/>
    <w:rsid w:val="00E1434C"/>
    <w:rsid w:val="00E1473B"/>
    <w:rsid w:val="00E148B6"/>
    <w:rsid w:val="00E14C5D"/>
    <w:rsid w:val="00E14DEA"/>
    <w:rsid w:val="00E14E35"/>
    <w:rsid w:val="00E14E72"/>
    <w:rsid w:val="00E14FB6"/>
    <w:rsid w:val="00E152A2"/>
    <w:rsid w:val="00E15347"/>
    <w:rsid w:val="00E1542B"/>
    <w:rsid w:val="00E154B4"/>
    <w:rsid w:val="00E154CF"/>
    <w:rsid w:val="00E154D6"/>
    <w:rsid w:val="00E1556E"/>
    <w:rsid w:val="00E156C3"/>
    <w:rsid w:val="00E159C9"/>
    <w:rsid w:val="00E15B63"/>
    <w:rsid w:val="00E15C65"/>
    <w:rsid w:val="00E15D51"/>
    <w:rsid w:val="00E15F01"/>
    <w:rsid w:val="00E15F08"/>
    <w:rsid w:val="00E15F30"/>
    <w:rsid w:val="00E15F71"/>
    <w:rsid w:val="00E15FF7"/>
    <w:rsid w:val="00E161B2"/>
    <w:rsid w:val="00E161B6"/>
    <w:rsid w:val="00E16321"/>
    <w:rsid w:val="00E168F0"/>
    <w:rsid w:val="00E16C7D"/>
    <w:rsid w:val="00E16CCB"/>
    <w:rsid w:val="00E16D3E"/>
    <w:rsid w:val="00E16E93"/>
    <w:rsid w:val="00E17032"/>
    <w:rsid w:val="00E17095"/>
    <w:rsid w:val="00E1737D"/>
    <w:rsid w:val="00E174A1"/>
    <w:rsid w:val="00E177BC"/>
    <w:rsid w:val="00E17801"/>
    <w:rsid w:val="00E1783E"/>
    <w:rsid w:val="00E1794F"/>
    <w:rsid w:val="00E17999"/>
    <w:rsid w:val="00E17BE5"/>
    <w:rsid w:val="00E17D49"/>
    <w:rsid w:val="00E17E01"/>
    <w:rsid w:val="00E17EAC"/>
    <w:rsid w:val="00E17FE7"/>
    <w:rsid w:val="00E17FEE"/>
    <w:rsid w:val="00E20084"/>
    <w:rsid w:val="00E202D0"/>
    <w:rsid w:val="00E20549"/>
    <w:rsid w:val="00E20745"/>
    <w:rsid w:val="00E20860"/>
    <w:rsid w:val="00E209A9"/>
    <w:rsid w:val="00E20A8F"/>
    <w:rsid w:val="00E20AD5"/>
    <w:rsid w:val="00E20BDE"/>
    <w:rsid w:val="00E20CAE"/>
    <w:rsid w:val="00E20DA7"/>
    <w:rsid w:val="00E20ECA"/>
    <w:rsid w:val="00E21028"/>
    <w:rsid w:val="00E21568"/>
    <w:rsid w:val="00E2170F"/>
    <w:rsid w:val="00E217F5"/>
    <w:rsid w:val="00E21A77"/>
    <w:rsid w:val="00E21AC7"/>
    <w:rsid w:val="00E21D18"/>
    <w:rsid w:val="00E21E66"/>
    <w:rsid w:val="00E21FAC"/>
    <w:rsid w:val="00E22248"/>
    <w:rsid w:val="00E22302"/>
    <w:rsid w:val="00E22715"/>
    <w:rsid w:val="00E2293A"/>
    <w:rsid w:val="00E2298C"/>
    <w:rsid w:val="00E229BE"/>
    <w:rsid w:val="00E22CCE"/>
    <w:rsid w:val="00E22CD5"/>
    <w:rsid w:val="00E230D4"/>
    <w:rsid w:val="00E233B3"/>
    <w:rsid w:val="00E2352F"/>
    <w:rsid w:val="00E23603"/>
    <w:rsid w:val="00E2380E"/>
    <w:rsid w:val="00E23819"/>
    <w:rsid w:val="00E238C0"/>
    <w:rsid w:val="00E238DA"/>
    <w:rsid w:val="00E23AE7"/>
    <w:rsid w:val="00E23AF1"/>
    <w:rsid w:val="00E23C86"/>
    <w:rsid w:val="00E23D3C"/>
    <w:rsid w:val="00E23D9B"/>
    <w:rsid w:val="00E23F20"/>
    <w:rsid w:val="00E2414A"/>
    <w:rsid w:val="00E24165"/>
    <w:rsid w:val="00E241B3"/>
    <w:rsid w:val="00E24369"/>
    <w:rsid w:val="00E243FC"/>
    <w:rsid w:val="00E245A3"/>
    <w:rsid w:val="00E247B2"/>
    <w:rsid w:val="00E24902"/>
    <w:rsid w:val="00E24B87"/>
    <w:rsid w:val="00E24C86"/>
    <w:rsid w:val="00E24CF0"/>
    <w:rsid w:val="00E24DB4"/>
    <w:rsid w:val="00E24DE6"/>
    <w:rsid w:val="00E24ED1"/>
    <w:rsid w:val="00E252F7"/>
    <w:rsid w:val="00E25347"/>
    <w:rsid w:val="00E25362"/>
    <w:rsid w:val="00E2542F"/>
    <w:rsid w:val="00E254C4"/>
    <w:rsid w:val="00E25B75"/>
    <w:rsid w:val="00E25BD0"/>
    <w:rsid w:val="00E26125"/>
    <w:rsid w:val="00E2619D"/>
    <w:rsid w:val="00E261C2"/>
    <w:rsid w:val="00E26215"/>
    <w:rsid w:val="00E2624C"/>
    <w:rsid w:val="00E263F1"/>
    <w:rsid w:val="00E26401"/>
    <w:rsid w:val="00E26524"/>
    <w:rsid w:val="00E267CA"/>
    <w:rsid w:val="00E26861"/>
    <w:rsid w:val="00E26A92"/>
    <w:rsid w:val="00E26EF7"/>
    <w:rsid w:val="00E26F0A"/>
    <w:rsid w:val="00E27007"/>
    <w:rsid w:val="00E27215"/>
    <w:rsid w:val="00E2730D"/>
    <w:rsid w:val="00E27484"/>
    <w:rsid w:val="00E2773A"/>
    <w:rsid w:val="00E27914"/>
    <w:rsid w:val="00E279C6"/>
    <w:rsid w:val="00E27B75"/>
    <w:rsid w:val="00E27C7B"/>
    <w:rsid w:val="00E27D4A"/>
    <w:rsid w:val="00E27E48"/>
    <w:rsid w:val="00E3002A"/>
    <w:rsid w:val="00E3011D"/>
    <w:rsid w:val="00E30160"/>
    <w:rsid w:val="00E3028B"/>
    <w:rsid w:val="00E30399"/>
    <w:rsid w:val="00E303D7"/>
    <w:rsid w:val="00E304CE"/>
    <w:rsid w:val="00E3088C"/>
    <w:rsid w:val="00E30909"/>
    <w:rsid w:val="00E30A0D"/>
    <w:rsid w:val="00E30B62"/>
    <w:rsid w:val="00E30BCB"/>
    <w:rsid w:val="00E30C9B"/>
    <w:rsid w:val="00E30CAB"/>
    <w:rsid w:val="00E31007"/>
    <w:rsid w:val="00E3100C"/>
    <w:rsid w:val="00E3109A"/>
    <w:rsid w:val="00E310B4"/>
    <w:rsid w:val="00E3116C"/>
    <w:rsid w:val="00E31242"/>
    <w:rsid w:val="00E312C1"/>
    <w:rsid w:val="00E312D8"/>
    <w:rsid w:val="00E3150D"/>
    <w:rsid w:val="00E31516"/>
    <w:rsid w:val="00E31679"/>
    <w:rsid w:val="00E316D8"/>
    <w:rsid w:val="00E31986"/>
    <w:rsid w:val="00E31C09"/>
    <w:rsid w:val="00E31C2B"/>
    <w:rsid w:val="00E31C38"/>
    <w:rsid w:val="00E31F77"/>
    <w:rsid w:val="00E3206B"/>
    <w:rsid w:val="00E320EE"/>
    <w:rsid w:val="00E32122"/>
    <w:rsid w:val="00E3226D"/>
    <w:rsid w:val="00E3252C"/>
    <w:rsid w:val="00E325BC"/>
    <w:rsid w:val="00E326AB"/>
    <w:rsid w:val="00E32912"/>
    <w:rsid w:val="00E32AEC"/>
    <w:rsid w:val="00E32BCD"/>
    <w:rsid w:val="00E32C36"/>
    <w:rsid w:val="00E32D0E"/>
    <w:rsid w:val="00E32D77"/>
    <w:rsid w:val="00E32E82"/>
    <w:rsid w:val="00E32E84"/>
    <w:rsid w:val="00E32FB1"/>
    <w:rsid w:val="00E330A4"/>
    <w:rsid w:val="00E3313A"/>
    <w:rsid w:val="00E33231"/>
    <w:rsid w:val="00E332CA"/>
    <w:rsid w:val="00E332F9"/>
    <w:rsid w:val="00E3350E"/>
    <w:rsid w:val="00E33511"/>
    <w:rsid w:val="00E33694"/>
    <w:rsid w:val="00E33AAB"/>
    <w:rsid w:val="00E33B69"/>
    <w:rsid w:val="00E33C02"/>
    <w:rsid w:val="00E33D12"/>
    <w:rsid w:val="00E33D8D"/>
    <w:rsid w:val="00E33E05"/>
    <w:rsid w:val="00E33E6A"/>
    <w:rsid w:val="00E33EFE"/>
    <w:rsid w:val="00E33F04"/>
    <w:rsid w:val="00E342BF"/>
    <w:rsid w:val="00E342D5"/>
    <w:rsid w:val="00E34308"/>
    <w:rsid w:val="00E34939"/>
    <w:rsid w:val="00E34A6C"/>
    <w:rsid w:val="00E34AC9"/>
    <w:rsid w:val="00E34C07"/>
    <w:rsid w:val="00E34CA9"/>
    <w:rsid w:val="00E34D93"/>
    <w:rsid w:val="00E34F2B"/>
    <w:rsid w:val="00E35041"/>
    <w:rsid w:val="00E3505A"/>
    <w:rsid w:val="00E35061"/>
    <w:rsid w:val="00E350A4"/>
    <w:rsid w:val="00E351B0"/>
    <w:rsid w:val="00E351C6"/>
    <w:rsid w:val="00E352C4"/>
    <w:rsid w:val="00E3531A"/>
    <w:rsid w:val="00E353DC"/>
    <w:rsid w:val="00E35589"/>
    <w:rsid w:val="00E35827"/>
    <w:rsid w:val="00E35A87"/>
    <w:rsid w:val="00E35BAD"/>
    <w:rsid w:val="00E35CBD"/>
    <w:rsid w:val="00E35DEB"/>
    <w:rsid w:val="00E36035"/>
    <w:rsid w:val="00E360FD"/>
    <w:rsid w:val="00E3612B"/>
    <w:rsid w:val="00E36130"/>
    <w:rsid w:val="00E3615C"/>
    <w:rsid w:val="00E361B8"/>
    <w:rsid w:val="00E362F3"/>
    <w:rsid w:val="00E36351"/>
    <w:rsid w:val="00E36389"/>
    <w:rsid w:val="00E364C9"/>
    <w:rsid w:val="00E36678"/>
    <w:rsid w:val="00E36980"/>
    <w:rsid w:val="00E36A79"/>
    <w:rsid w:val="00E36B2B"/>
    <w:rsid w:val="00E36C40"/>
    <w:rsid w:val="00E36C67"/>
    <w:rsid w:val="00E37000"/>
    <w:rsid w:val="00E3718C"/>
    <w:rsid w:val="00E371AC"/>
    <w:rsid w:val="00E3723F"/>
    <w:rsid w:val="00E3779F"/>
    <w:rsid w:val="00E37A1F"/>
    <w:rsid w:val="00E37A50"/>
    <w:rsid w:val="00E37A5D"/>
    <w:rsid w:val="00E37B25"/>
    <w:rsid w:val="00E37B69"/>
    <w:rsid w:val="00E37C2A"/>
    <w:rsid w:val="00E37D35"/>
    <w:rsid w:val="00E37D5E"/>
    <w:rsid w:val="00E37EC1"/>
    <w:rsid w:val="00E40417"/>
    <w:rsid w:val="00E4044C"/>
    <w:rsid w:val="00E40502"/>
    <w:rsid w:val="00E40750"/>
    <w:rsid w:val="00E40850"/>
    <w:rsid w:val="00E4086E"/>
    <w:rsid w:val="00E409BA"/>
    <w:rsid w:val="00E40A8B"/>
    <w:rsid w:val="00E40CCE"/>
    <w:rsid w:val="00E40CF6"/>
    <w:rsid w:val="00E40D43"/>
    <w:rsid w:val="00E40DBA"/>
    <w:rsid w:val="00E40FAC"/>
    <w:rsid w:val="00E41181"/>
    <w:rsid w:val="00E41321"/>
    <w:rsid w:val="00E41498"/>
    <w:rsid w:val="00E4152D"/>
    <w:rsid w:val="00E415A3"/>
    <w:rsid w:val="00E415E3"/>
    <w:rsid w:val="00E4170E"/>
    <w:rsid w:val="00E41993"/>
    <w:rsid w:val="00E419B0"/>
    <w:rsid w:val="00E41A9B"/>
    <w:rsid w:val="00E41BA5"/>
    <w:rsid w:val="00E41BB8"/>
    <w:rsid w:val="00E41C6B"/>
    <w:rsid w:val="00E41E79"/>
    <w:rsid w:val="00E41EDE"/>
    <w:rsid w:val="00E4201F"/>
    <w:rsid w:val="00E4233E"/>
    <w:rsid w:val="00E4235A"/>
    <w:rsid w:val="00E423CE"/>
    <w:rsid w:val="00E42411"/>
    <w:rsid w:val="00E427AA"/>
    <w:rsid w:val="00E427B7"/>
    <w:rsid w:val="00E42906"/>
    <w:rsid w:val="00E42A00"/>
    <w:rsid w:val="00E42BF5"/>
    <w:rsid w:val="00E42EBF"/>
    <w:rsid w:val="00E42FC8"/>
    <w:rsid w:val="00E43067"/>
    <w:rsid w:val="00E4306B"/>
    <w:rsid w:val="00E4308B"/>
    <w:rsid w:val="00E430EB"/>
    <w:rsid w:val="00E43138"/>
    <w:rsid w:val="00E43147"/>
    <w:rsid w:val="00E4336A"/>
    <w:rsid w:val="00E4347B"/>
    <w:rsid w:val="00E434E5"/>
    <w:rsid w:val="00E438D3"/>
    <w:rsid w:val="00E43947"/>
    <w:rsid w:val="00E439BD"/>
    <w:rsid w:val="00E43CC1"/>
    <w:rsid w:val="00E44267"/>
    <w:rsid w:val="00E442B9"/>
    <w:rsid w:val="00E443B3"/>
    <w:rsid w:val="00E44443"/>
    <w:rsid w:val="00E4445B"/>
    <w:rsid w:val="00E444F5"/>
    <w:rsid w:val="00E44586"/>
    <w:rsid w:val="00E446EF"/>
    <w:rsid w:val="00E447EA"/>
    <w:rsid w:val="00E4481E"/>
    <w:rsid w:val="00E44879"/>
    <w:rsid w:val="00E44BC1"/>
    <w:rsid w:val="00E44D87"/>
    <w:rsid w:val="00E44DAB"/>
    <w:rsid w:val="00E44E83"/>
    <w:rsid w:val="00E44F15"/>
    <w:rsid w:val="00E44F49"/>
    <w:rsid w:val="00E45009"/>
    <w:rsid w:val="00E451C2"/>
    <w:rsid w:val="00E45563"/>
    <w:rsid w:val="00E455D8"/>
    <w:rsid w:val="00E45641"/>
    <w:rsid w:val="00E45808"/>
    <w:rsid w:val="00E45816"/>
    <w:rsid w:val="00E45866"/>
    <w:rsid w:val="00E45A76"/>
    <w:rsid w:val="00E45B83"/>
    <w:rsid w:val="00E45DA7"/>
    <w:rsid w:val="00E45DDA"/>
    <w:rsid w:val="00E45EEF"/>
    <w:rsid w:val="00E45F82"/>
    <w:rsid w:val="00E45FB1"/>
    <w:rsid w:val="00E46078"/>
    <w:rsid w:val="00E460AE"/>
    <w:rsid w:val="00E4665D"/>
    <w:rsid w:val="00E46684"/>
    <w:rsid w:val="00E4675C"/>
    <w:rsid w:val="00E468EB"/>
    <w:rsid w:val="00E469AE"/>
    <w:rsid w:val="00E46A54"/>
    <w:rsid w:val="00E46BC3"/>
    <w:rsid w:val="00E46C59"/>
    <w:rsid w:val="00E46ECE"/>
    <w:rsid w:val="00E46F8B"/>
    <w:rsid w:val="00E470AD"/>
    <w:rsid w:val="00E470F3"/>
    <w:rsid w:val="00E47100"/>
    <w:rsid w:val="00E47578"/>
    <w:rsid w:val="00E475CB"/>
    <w:rsid w:val="00E476C4"/>
    <w:rsid w:val="00E4770F"/>
    <w:rsid w:val="00E478B7"/>
    <w:rsid w:val="00E4790E"/>
    <w:rsid w:val="00E47C5E"/>
    <w:rsid w:val="00E47D6B"/>
    <w:rsid w:val="00E47D8F"/>
    <w:rsid w:val="00E47E3A"/>
    <w:rsid w:val="00E47EA5"/>
    <w:rsid w:val="00E50382"/>
    <w:rsid w:val="00E5054C"/>
    <w:rsid w:val="00E505C2"/>
    <w:rsid w:val="00E50C0B"/>
    <w:rsid w:val="00E50E19"/>
    <w:rsid w:val="00E50E31"/>
    <w:rsid w:val="00E50ED1"/>
    <w:rsid w:val="00E50EE0"/>
    <w:rsid w:val="00E510B2"/>
    <w:rsid w:val="00E511CC"/>
    <w:rsid w:val="00E51348"/>
    <w:rsid w:val="00E513DA"/>
    <w:rsid w:val="00E514E3"/>
    <w:rsid w:val="00E5162D"/>
    <w:rsid w:val="00E51782"/>
    <w:rsid w:val="00E51AF9"/>
    <w:rsid w:val="00E51B0C"/>
    <w:rsid w:val="00E51D25"/>
    <w:rsid w:val="00E51E97"/>
    <w:rsid w:val="00E52038"/>
    <w:rsid w:val="00E521F8"/>
    <w:rsid w:val="00E5234E"/>
    <w:rsid w:val="00E52369"/>
    <w:rsid w:val="00E524A6"/>
    <w:rsid w:val="00E52617"/>
    <w:rsid w:val="00E52761"/>
    <w:rsid w:val="00E528FE"/>
    <w:rsid w:val="00E529AA"/>
    <w:rsid w:val="00E529D7"/>
    <w:rsid w:val="00E52BA0"/>
    <w:rsid w:val="00E52CB6"/>
    <w:rsid w:val="00E52E38"/>
    <w:rsid w:val="00E531B4"/>
    <w:rsid w:val="00E53327"/>
    <w:rsid w:val="00E53436"/>
    <w:rsid w:val="00E5361F"/>
    <w:rsid w:val="00E5367A"/>
    <w:rsid w:val="00E536FD"/>
    <w:rsid w:val="00E53846"/>
    <w:rsid w:val="00E53ADF"/>
    <w:rsid w:val="00E53BCD"/>
    <w:rsid w:val="00E53C8F"/>
    <w:rsid w:val="00E53E9D"/>
    <w:rsid w:val="00E54031"/>
    <w:rsid w:val="00E5409A"/>
    <w:rsid w:val="00E540E6"/>
    <w:rsid w:val="00E5431D"/>
    <w:rsid w:val="00E543D3"/>
    <w:rsid w:val="00E5455B"/>
    <w:rsid w:val="00E5460A"/>
    <w:rsid w:val="00E5462A"/>
    <w:rsid w:val="00E5467D"/>
    <w:rsid w:val="00E547D6"/>
    <w:rsid w:val="00E549A7"/>
    <w:rsid w:val="00E54CAE"/>
    <w:rsid w:val="00E54D85"/>
    <w:rsid w:val="00E54EA3"/>
    <w:rsid w:val="00E54F68"/>
    <w:rsid w:val="00E55097"/>
    <w:rsid w:val="00E5511E"/>
    <w:rsid w:val="00E55149"/>
    <w:rsid w:val="00E55265"/>
    <w:rsid w:val="00E5549E"/>
    <w:rsid w:val="00E55593"/>
    <w:rsid w:val="00E556E9"/>
    <w:rsid w:val="00E55753"/>
    <w:rsid w:val="00E55819"/>
    <w:rsid w:val="00E55837"/>
    <w:rsid w:val="00E5588A"/>
    <w:rsid w:val="00E559F3"/>
    <w:rsid w:val="00E55A52"/>
    <w:rsid w:val="00E55ADD"/>
    <w:rsid w:val="00E55C2F"/>
    <w:rsid w:val="00E55E1F"/>
    <w:rsid w:val="00E56004"/>
    <w:rsid w:val="00E5605C"/>
    <w:rsid w:val="00E56078"/>
    <w:rsid w:val="00E563EF"/>
    <w:rsid w:val="00E56598"/>
    <w:rsid w:val="00E56763"/>
    <w:rsid w:val="00E56783"/>
    <w:rsid w:val="00E56864"/>
    <w:rsid w:val="00E56868"/>
    <w:rsid w:val="00E56893"/>
    <w:rsid w:val="00E56A0D"/>
    <w:rsid w:val="00E56A84"/>
    <w:rsid w:val="00E56B16"/>
    <w:rsid w:val="00E56B40"/>
    <w:rsid w:val="00E56CE6"/>
    <w:rsid w:val="00E56D2A"/>
    <w:rsid w:val="00E56E64"/>
    <w:rsid w:val="00E56E96"/>
    <w:rsid w:val="00E5717B"/>
    <w:rsid w:val="00E571A8"/>
    <w:rsid w:val="00E572FC"/>
    <w:rsid w:val="00E5760C"/>
    <w:rsid w:val="00E5769B"/>
    <w:rsid w:val="00E57818"/>
    <w:rsid w:val="00E578E2"/>
    <w:rsid w:val="00E57997"/>
    <w:rsid w:val="00E5799B"/>
    <w:rsid w:val="00E57AFD"/>
    <w:rsid w:val="00E57BCF"/>
    <w:rsid w:val="00E57D95"/>
    <w:rsid w:val="00E57E43"/>
    <w:rsid w:val="00E6002A"/>
    <w:rsid w:val="00E600DC"/>
    <w:rsid w:val="00E602A7"/>
    <w:rsid w:val="00E602EC"/>
    <w:rsid w:val="00E603A3"/>
    <w:rsid w:val="00E60499"/>
    <w:rsid w:val="00E604C8"/>
    <w:rsid w:val="00E60556"/>
    <w:rsid w:val="00E6061B"/>
    <w:rsid w:val="00E607B5"/>
    <w:rsid w:val="00E60902"/>
    <w:rsid w:val="00E6094B"/>
    <w:rsid w:val="00E60AB9"/>
    <w:rsid w:val="00E60B32"/>
    <w:rsid w:val="00E60DB9"/>
    <w:rsid w:val="00E60E10"/>
    <w:rsid w:val="00E60F93"/>
    <w:rsid w:val="00E61143"/>
    <w:rsid w:val="00E61163"/>
    <w:rsid w:val="00E61266"/>
    <w:rsid w:val="00E61477"/>
    <w:rsid w:val="00E61622"/>
    <w:rsid w:val="00E61739"/>
    <w:rsid w:val="00E61A0C"/>
    <w:rsid w:val="00E61AEC"/>
    <w:rsid w:val="00E61AEF"/>
    <w:rsid w:val="00E61BCF"/>
    <w:rsid w:val="00E61F50"/>
    <w:rsid w:val="00E62036"/>
    <w:rsid w:val="00E62078"/>
    <w:rsid w:val="00E62245"/>
    <w:rsid w:val="00E62540"/>
    <w:rsid w:val="00E62624"/>
    <w:rsid w:val="00E626B9"/>
    <w:rsid w:val="00E62717"/>
    <w:rsid w:val="00E62795"/>
    <w:rsid w:val="00E62A5E"/>
    <w:rsid w:val="00E62BD4"/>
    <w:rsid w:val="00E62FA1"/>
    <w:rsid w:val="00E63149"/>
    <w:rsid w:val="00E633BB"/>
    <w:rsid w:val="00E634F4"/>
    <w:rsid w:val="00E636CC"/>
    <w:rsid w:val="00E636DB"/>
    <w:rsid w:val="00E63944"/>
    <w:rsid w:val="00E63C38"/>
    <w:rsid w:val="00E63D14"/>
    <w:rsid w:val="00E63DAA"/>
    <w:rsid w:val="00E63F04"/>
    <w:rsid w:val="00E6405B"/>
    <w:rsid w:val="00E6419D"/>
    <w:rsid w:val="00E64382"/>
    <w:rsid w:val="00E646C1"/>
    <w:rsid w:val="00E646D0"/>
    <w:rsid w:val="00E64725"/>
    <w:rsid w:val="00E6488D"/>
    <w:rsid w:val="00E64905"/>
    <w:rsid w:val="00E64A11"/>
    <w:rsid w:val="00E64CC9"/>
    <w:rsid w:val="00E64D1B"/>
    <w:rsid w:val="00E64D2A"/>
    <w:rsid w:val="00E64DCE"/>
    <w:rsid w:val="00E64E88"/>
    <w:rsid w:val="00E64F65"/>
    <w:rsid w:val="00E65248"/>
    <w:rsid w:val="00E65378"/>
    <w:rsid w:val="00E654A3"/>
    <w:rsid w:val="00E655E2"/>
    <w:rsid w:val="00E655E5"/>
    <w:rsid w:val="00E65773"/>
    <w:rsid w:val="00E65977"/>
    <w:rsid w:val="00E65B94"/>
    <w:rsid w:val="00E65D1E"/>
    <w:rsid w:val="00E65D9A"/>
    <w:rsid w:val="00E65EC0"/>
    <w:rsid w:val="00E65F41"/>
    <w:rsid w:val="00E661A3"/>
    <w:rsid w:val="00E661DA"/>
    <w:rsid w:val="00E661E7"/>
    <w:rsid w:val="00E6631B"/>
    <w:rsid w:val="00E66396"/>
    <w:rsid w:val="00E6665A"/>
    <w:rsid w:val="00E6681D"/>
    <w:rsid w:val="00E669D2"/>
    <w:rsid w:val="00E66A4B"/>
    <w:rsid w:val="00E66C8A"/>
    <w:rsid w:val="00E66DDE"/>
    <w:rsid w:val="00E66E03"/>
    <w:rsid w:val="00E66E07"/>
    <w:rsid w:val="00E66F30"/>
    <w:rsid w:val="00E66F39"/>
    <w:rsid w:val="00E670F9"/>
    <w:rsid w:val="00E671AC"/>
    <w:rsid w:val="00E671BA"/>
    <w:rsid w:val="00E672CF"/>
    <w:rsid w:val="00E67469"/>
    <w:rsid w:val="00E6761B"/>
    <w:rsid w:val="00E677A3"/>
    <w:rsid w:val="00E677E6"/>
    <w:rsid w:val="00E678E7"/>
    <w:rsid w:val="00E67F2A"/>
    <w:rsid w:val="00E67F31"/>
    <w:rsid w:val="00E70034"/>
    <w:rsid w:val="00E7013C"/>
    <w:rsid w:val="00E704CD"/>
    <w:rsid w:val="00E705BA"/>
    <w:rsid w:val="00E70692"/>
    <w:rsid w:val="00E707C3"/>
    <w:rsid w:val="00E709E0"/>
    <w:rsid w:val="00E70BD2"/>
    <w:rsid w:val="00E711FC"/>
    <w:rsid w:val="00E713A0"/>
    <w:rsid w:val="00E715A8"/>
    <w:rsid w:val="00E71785"/>
    <w:rsid w:val="00E71837"/>
    <w:rsid w:val="00E71B4E"/>
    <w:rsid w:val="00E71BB0"/>
    <w:rsid w:val="00E71E7D"/>
    <w:rsid w:val="00E721E0"/>
    <w:rsid w:val="00E7230D"/>
    <w:rsid w:val="00E72315"/>
    <w:rsid w:val="00E72376"/>
    <w:rsid w:val="00E7245E"/>
    <w:rsid w:val="00E7268C"/>
    <w:rsid w:val="00E7283C"/>
    <w:rsid w:val="00E7285B"/>
    <w:rsid w:val="00E729A3"/>
    <w:rsid w:val="00E72D73"/>
    <w:rsid w:val="00E72E67"/>
    <w:rsid w:val="00E72F7D"/>
    <w:rsid w:val="00E72FAF"/>
    <w:rsid w:val="00E734FE"/>
    <w:rsid w:val="00E73525"/>
    <w:rsid w:val="00E73627"/>
    <w:rsid w:val="00E73762"/>
    <w:rsid w:val="00E737CE"/>
    <w:rsid w:val="00E73992"/>
    <w:rsid w:val="00E73A55"/>
    <w:rsid w:val="00E73B74"/>
    <w:rsid w:val="00E73C1F"/>
    <w:rsid w:val="00E73FFF"/>
    <w:rsid w:val="00E7400C"/>
    <w:rsid w:val="00E74159"/>
    <w:rsid w:val="00E7418F"/>
    <w:rsid w:val="00E7423D"/>
    <w:rsid w:val="00E742BF"/>
    <w:rsid w:val="00E74352"/>
    <w:rsid w:val="00E7444E"/>
    <w:rsid w:val="00E74568"/>
    <w:rsid w:val="00E745E9"/>
    <w:rsid w:val="00E74644"/>
    <w:rsid w:val="00E749E2"/>
    <w:rsid w:val="00E74AA8"/>
    <w:rsid w:val="00E74B65"/>
    <w:rsid w:val="00E74E1E"/>
    <w:rsid w:val="00E74E26"/>
    <w:rsid w:val="00E74EEB"/>
    <w:rsid w:val="00E74FDF"/>
    <w:rsid w:val="00E75012"/>
    <w:rsid w:val="00E75213"/>
    <w:rsid w:val="00E75265"/>
    <w:rsid w:val="00E7532A"/>
    <w:rsid w:val="00E75434"/>
    <w:rsid w:val="00E75522"/>
    <w:rsid w:val="00E75538"/>
    <w:rsid w:val="00E75712"/>
    <w:rsid w:val="00E758E7"/>
    <w:rsid w:val="00E75952"/>
    <w:rsid w:val="00E75955"/>
    <w:rsid w:val="00E75969"/>
    <w:rsid w:val="00E75B91"/>
    <w:rsid w:val="00E75C2E"/>
    <w:rsid w:val="00E75E2A"/>
    <w:rsid w:val="00E75F0C"/>
    <w:rsid w:val="00E76021"/>
    <w:rsid w:val="00E7617D"/>
    <w:rsid w:val="00E761EF"/>
    <w:rsid w:val="00E7644B"/>
    <w:rsid w:val="00E7647D"/>
    <w:rsid w:val="00E76492"/>
    <w:rsid w:val="00E766DC"/>
    <w:rsid w:val="00E7685C"/>
    <w:rsid w:val="00E769E6"/>
    <w:rsid w:val="00E76A80"/>
    <w:rsid w:val="00E76A92"/>
    <w:rsid w:val="00E76AD5"/>
    <w:rsid w:val="00E76BB5"/>
    <w:rsid w:val="00E76C91"/>
    <w:rsid w:val="00E76D48"/>
    <w:rsid w:val="00E76D85"/>
    <w:rsid w:val="00E76E34"/>
    <w:rsid w:val="00E76F2A"/>
    <w:rsid w:val="00E7705E"/>
    <w:rsid w:val="00E770DF"/>
    <w:rsid w:val="00E77179"/>
    <w:rsid w:val="00E77272"/>
    <w:rsid w:val="00E772AB"/>
    <w:rsid w:val="00E772E4"/>
    <w:rsid w:val="00E776DF"/>
    <w:rsid w:val="00E77892"/>
    <w:rsid w:val="00E7795C"/>
    <w:rsid w:val="00E77C97"/>
    <w:rsid w:val="00E77E99"/>
    <w:rsid w:val="00E77EE7"/>
    <w:rsid w:val="00E77F40"/>
    <w:rsid w:val="00E77FAE"/>
    <w:rsid w:val="00E80070"/>
    <w:rsid w:val="00E804E3"/>
    <w:rsid w:val="00E805ED"/>
    <w:rsid w:val="00E8075F"/>
    <w:rsid w:val="00E80A1E"/>
    <w:rsid w:val="00E80B65"/>
    <w:rsid w:val="00E80D27"/>
    <w:rsid w:val="00E80FE7"/>
    <w:rsid w:val="00E80FE8"/>
    <w:rsid w:val="00E8115C"/>
    <w:rsid w:val="00E814FF"/>
    <w:rsid w:val="00E81536"/>
    <w:rsid w:val="00E81C43"/>
    <w:rsid w:val="00E81CC2"/>
    <w:rsid w:val="00E81DB7"/>
    <w:rsid w:val="00E81E43"/>
    <w:rsid w:val="00E8204A"/>
    <w:rsid w:val="00E82095"/>
    <w:rsid w:val="00E820A7"/>
    <w:rsid w:val="00E821F7"/>
    <w:rsid w:val="00E82548"/>
    <w:rsid w:val="00E827F8"/>
    <w:rsid w:val="00E8280C"/>
    <w:rsid w:val="00E82822"/>
    <w:rsid w:val="00E828A0"/>
    <w:rsid w:val="00E82927"/>
    <w:rsid w:val="00E829C8"/>
    <w:rsid w:val="00E82A2A"/>
    <w:rsid w:val="00E82C57"/>
    <w:rsid w:val="00E82CF3"/>
    <w:rsid w:val="00E82D21"/>
    <w:rsid w:val="00E82D3B"/>
    <w:rsid w:val="00E82F2D"/>
    <w:rsid w:val="00E83147"/>
    <w:rsid w:val="00E83189"/>
    <w:rsid w:val="00E83231"/>
    <w:rsid w:val="00E83330"/>
    <w:rsid w:val="00E8338B"/>
    <w:rsid w:val="00E833DD"/>
    <w:rsid w:val="00E8375A"/>
    <w:rsid w:val="00E83827"/>
    <w:rsid w:val="00E8384D"/>
    <w:rsid w:val="00E838FC"/>
    <w:rsid w:val="00E83953"/>
    <w:rsid w:val="00E83973"/>
    <w:rsid w:val="00E83991"/>
    <w:rsid w:val="00E83DBC"/>
    <w:rsid w:val="00E83F24"/>
    <w:rsid w:val="00E83F8F"/>
    <w:rsid w:val="00E84064"/>
    <w:rsid w:val="00E84093"/>
    <w:rsid w:val="00E843C8"/>
    <w:rsid w:val="00E844BB"/>
    <w:rsid w:val="00E84515"/>
    <w:rsid w:val="00E845D8"/>
    <w:rsid w:val="00E846CA"/>
    <w:rsid w:val="00E848D6"/>
    <w:rsid w:val="00E84AA6"/>
    <w:rsid w:val="00E84C2A"/>
    <w:rsid w:val="00E84DE7"/>
    <w:rsid w:val="00E84F58"/>
    <w:rsid w:val="00E85027"/>
    <w:rsid w:val="00E85073"/>
    <w:rsid w:val="00E8521E"/>
    <w:rsid w:val="00E854B7"/>
    <w:rsid w:val="00E8550B"/>
    <w:rsid w:val="00E85691"/>
    <w:rsid w:val="00E85926"/>
    <w:rsid w:val="00E859CF"/>
    <w:rsid w:val="00E85B22"/>
    <w:rsid w:val="00E85C51"/>
    <w:rsid w:val="00E85DA8"/>
    <w:rsid w:val="00E8627F"/>
    <w:rsid w:val="00E86399"/>
    <w:rsid w:val="00E86424"/>
    <w:rsid w:val="00E86454"/>
    <w:rsid w:val="00E86502"/>
    <w:rsid w:val="00E86549"/>
    <w:rsid w:val="00E867CE"/>
    <w:rsid w:val="00E86826"/>
    <w:rsid w:val="00E8685A"/>
    <w:rsid w:val="00E869AD"/>
    <w:rsid w:val="00E86A0C"/>
    <w:rsid w:val="00E86A2C"/>
    <w:rsid w:val="00E86BD0"/>
    <w:rsid w:val="00E86C85"/>
    <w:rsid w:val="00E86E0C"/>
    <w:rsid w:val="00E86E51"/>
    <w:rsid w:val="00E86E68"/>
    <w:rsid w:val="00E86E94"/>
    <w:rsid w:val="00E86E96"/>
    <w:rsid w:val="00E86FAC"/>
    <w:rsid w:val="00E870B4"/>
    <w:rsid w:val="00E87300"/>
    <w:rsid w:val="00E8730B"/>
    <w:rsid w:val="00E875D4"/>
    <w:rsid w:val="00E8771A"/>
    <w:rsid w:val="00E8798A"/>
    <w:rsid w:val="00E879DA"/>
    <w:rsid w:val="00E87A45"/>
    <w:rsid w:val="00E87AC4"/>
    <w:rsid w:val="00E87BAB"/>
    <w:rsid w:val="00E87C32"/>
    <w:rsid w:val="00E87C8A"/>
    <w:rsid w:val="00E87E8B"/>
    <w:rsid w:val="00E9008E"/>
    <w:rsid w:val="00E901B8"/>
    <w:rsid w:val="00E90225"/>
    <w:rsid w:val="00E902B7"/>
    <w:rsid w:val="00E90301"/>
    <w:rsid w:val="00E90653"/>
    <w:rsid w:val="00E909CE"/>
    <w:rsid w:val="00E909D6"/>
    <w:rsid w:val="00E909DE"/>
    <w:rsid w:val="00E90B0B"/>
    <w:rsid w:val="00E90BB6"/>
    <w:rsid w:val="00E90D09"/>
    <w:rsid w:val="00E90D97"/>
    <w:rsid w:val="00E91353"/>
    <w:rsid w:val="00E915C8"/>
    <w:rsid w:val="00E91618"/>
    <w:rsid w:val="00E91647"/>
    <w:rsid w:val="00E917E0"/>
    <w:rsid w:val="00E919EC"/>
    <w:rsid w:val="00E91A7B"/>
    <w:rsid w:val="00E91ACF"/>
    <w:rsid w:val="00E91B4F"/>
    <w:rsid w:val="00E91D6F"/>
    <w:rsid w:val="00E91E54"/>
    <w:rsid w:val="00E91F3D"/>
    <w:rsid w:val="00E91F54"/>
    <w:rsid w:val="00E92154"/>
    <w:rsid w:val="00E92418"/>
    <w:rsid w:val="00E924AA"/>
    <w:rsid w:val="00E925EA"/>
    <w:rsid w:val="00E92774"/>
    <w:rsid w:val="00E92A4C"/>
    <w:rsid w:val="00E92A97"/>
    <w:rsid w:val="00E92B12"/>
    <w:rsid w:val="00E92C80"/>
    <w:rsid w:val="00E92DC7"/>
    <w:rsid w:val="00E92FBE"/>
    <w:rsid w:val="00E92FC1"/>
    <w:rsid w:val="00E93137"/>
    <w:rsid w:val="00E933AF"/>
    <w:rsid w:val="00E933D4"/>
    <w:rsid w:val="00E93454"/>
    <w:rsid w:val="00E93517"/>
    <w:rsid w:val="00E935A8"/>
    <w:rsid w:val="00E937C7"/>
    <w:rsid w:val="00E939EE"/>
    <w:rsid w:val="00E93A22"/>
    <w:rsid w:val="00E93A49"/>
    <w:rsid w:val="00E93BB9"/>
    <w:rsid w:val="00E93C7F"/>
    <w:rsid w:val="00E93CDD"/>
    <w:rsid w:val="00E93D5C"/>
    <w:rsid w:val="00E93EF6"/>
    <w:rsid w:val="00E94026"/>
    <w:rsid w:val="00E94402"/>
    <w:rsid w:val="00E94580"/>
    <w:rsid w:val="00E947AF"/>
    <w:rsid w:val="00E948DB"/>
    <w:rsid w:val="00E94A35"/>
    <w:rsid w:val="00E94A5E"/>
    <w:rsid w:val="00E94CD6"/>
    <w:rsid w:val="00E94CE2"/>
    <w:rsid w:val="00E94DE1"/>
    <w:rsid w:val="00E95022"/>
    <w:rsid w:val="00E95123"/>
    <w:rsid w:val="00E95158"/>
    <w:rsid w:val="00E954BF"/>
    <w:rsid w:val="00E954D4"/>
    <w:rsid w:val="00E955AC"/>
    <w:rsid w:val="00E956CD"/>
    <w:rsid w:val="00E9586F"/>
    <w:rsid w:val="00E95A82"/>
    <w:rsid w:val="00E95BEF"/>
    <w:rsid w:val="00E95CA1"/>
    <w:rsid w:val="00E95CCF"/>
    <w:rsid w:val="00E95D88"/>
    <w:rsid w:val="00E95EB5"/>
    <w:rsid w:val="00E96033"/>
    <w:rsid w:val="00E9603F"/>
    <w:rsid w:val="00E9640A"/>
    <w:rsid w:val="00E9644A"/>
    <w:rsid w:val="00E965BF"/>
    <w:rsid w:val="00E968A9"/>
    <w:rsid w:val="00E968CB"/>
    <w:rsid w:val="00E96A26"/>
    <w:rsid w:val="00E96A4A"/>
    <w:rsid w:val="00E96A5A"/>
    <w:rsid w:val="00E96A74"/>
    <w:rsid w:val="00E96ACF"/>
    <w:rsid w:val="00E96B66"/>
    <w:rsid w:val="00E96BD2"/>
    <w:rsid w:val="00E96C70"/>
    <w:rsid w:val="00E96C71"/>
    <w:rsid w:val="00E96DD8"/>
    <w:rsid w:val="00E96F9D"/>
    <w:rsid w:val="00E9716A"/>
    <w:rsid w:val="00E97188"/>
    <w:rsid w:val="00E971A2"/>
    <w:rsid w:val="00E97268"/>
    <w:rsid w:val="00E972BD"/>
    <w:rsid w:val="00E97502"/>
    <w:rsid w:val="00E97647"/>
    <w:rsid w:val="00E978A2"/>
    <w:rsid w:val="00E97916"/>
    <w:rsid w:val="00E97AC0"/>
    <w:rsid w:val="00E97AF5"/>
    <w:rsid w:val="00E97B47"/>
    <w:rsid w:val="00E97DA9"/>
    <w:rsid w:val="00E97FA0"/>
    <w:rsid w:val="00EA0030"/>
    <w:rsid w:val="00EA011C"/>
    <w:rsid w:val="00EA0183"/>
    <w:rsid w:val="00EA01DA"/>
    <w:rsid w:val="00EA02A1"/>
    <w:rsid w:val="00EA03B2"/>
    <w:rsid w:val="00EA046F"/>
    <w:rsid w:val="00EA0482"/>
    <w:rsid w:val="00EA05CE"/>
    <w:rsid w:val="00EA0725"/>
    <w:rsid w:val="00EA09CB"/>
    <w:rsid w:val="00EA0BEE"/>
    <w:rsid w:val="00EA100E"/>
    <w:rsid w:val="00EA101C"/>
    <w:rsid w:val="00EA106A"/>
    <w:rsid w:val="00EA109C"/>
    <w:rsid w:val="00EA10A9"/>
    <w:rsid w:val="00EA10E7"/>
    <w:rsid w:val="00EA1156"/>
    <w:rsid w:val="00EA116F"/>
    <w:rsid w:val="00EA1265"/>
    <w:rsid w:val="00EA1366"/>
    <w:rsid w:val="00EA14C6"/>
    <w:rsid w:val="00EA14E8"/>
    <w:rsid w:val="00EA15FE"/>
    <w:rsid w:val="00EA16D8"/>
    <w:rsid w:val="00EA1856"/>
    <w:rsid w:val="00EA1AAD"/>
    <w:rsid w:val="00EA1EC4"/>
    <w:rsid w:val="00EA1FC5"/>
    <w:rsid w:val="00EA1FF3"/>
    <w:rsid w:val="00EA20BB"/>
    <w:rsid w:val="00EA21E0"/>
    <w:rsid w:val="00EA2529"/>
    <w:rsid w:val="00EA25E2"/>
    <w:rsid w:val="00EA266F"/>
    <w:rsid w:val="00EA2876"/>
    <w:rsid w:val="00EA29B8"/>
    <w:rsid w:val="00EA29C9"/>
    <w:rsid w:val="00EA2CDD"/>
    <w:rsid w:val="00EA2E6B"/>
    <w:rsid w:val="00EA2ECE"/>
    <w:rsid w:val="00EA30E3"/>
    <w:rsid w:val="00EA317A"/>
    <w:rsid w:val="00EA320E"/>
    <w:rsid w:val="00EA329B"/>
    <w:rsid w:val="00EA348F"/>
    <w:rsid w:val="00EA356A"/>
    <w:rsid w:val="00EA35F3"/>
    <w:rsid w:val="00EA36CC"/>
    <w:rsid w:val="00EA3807"/>
    <w:rsid w:val="00EA3814"/>
    <w:rsid w:val="00EA3904"/>
    <w:rsid w:val="00EA3E1C"/>
    <w:rsid w:val="00EA3FC0"/>
    <w:rsid w:val="00EA408D"/>
    <w:rsid w:val="00EA41A7"/>
    <w:rsid w:val="00EA41FF"/>
    <w:rsid w:val="00EA42D8"/>
    <w:rsid w:val="00EA42E3"/>
    <w:rsid w:val="00EA4777"/>
    <w:rsid w:val="00EA47E1"/>
    <w:rsid w:val="00EA4AB0"/>
    <w:rsid w:val="00EA4AC3"/>
    <w:rsid w:val="00EA515F"/>
    <w:rsid w:val="00EA5284"/>
    <w:rsid w:val="00EA52B8"/>
    <w:rsid w:val="00EA5447"/>
    <w:rsid w:val="00EA5467"/>
    <w:rsid w:val="00EA55F6"/>
    <w:rsid w:val="00EA5922"/>
    <w:rsid w:val="00EA5948"/>
    <w:rsid w:val="00EA5A81"/>
    <w:rsid w:val="00EA5B7C"/>
    <w:rsid w:val="00EA5D02"/>
    <w:rsid w:val="00EA619F"/>
    <w:rsid w:val="00EA63C9"/>
    <w:rsid w:val="00EA641F"/>
    <w:rsid w:val="00EA65A5"/>
    <w:rsid w:val="00EA691A"/>
    <w:rsid w:val="00EA69E5"/>
    <w:rsid w:val="00EA6A3D"/>
    <w:rsid w:val="00EA6B6D"/>
    <w:rsid w:val="00EA6C5F"/>
    <w:rsid w:val="00EA7061"/>
    <w:rsid w:val="00EA71C5"/>
    <w:rsid w:val="00EA71FD"/>
    <w:rsid w:val="00EA7642"/>
    <w:rsid w:val="00EA780D"/>
    <w:rsid w:val="00EA78EC"/>
    <w:rsid w:val="00EA7E0E"/>
    <w:rsid w:val="00EA7E88"/>
    <w:rsid w:val="00EA7FBC"/>
    <w:rsid w:val="00EB003E"/>
    <w:rsid w:val="00EB0299"/>
    <w:rsid w:val="00EB02A3"/>
    <w:rsid w:val="00EB041E"/>
    <w:rsid w:val="00EB0480"/>
    <w:rsid w:val="00EB07AE"/>
    <w:rsid w:val="00EB08B7"/>
    <w:rsid w:val="00EB0A1B"/>
    <w:rsid w:val="00EB0AA8"/>
    <w:rsid w:val="00EB0C51"/>
    <w:rsid w:val="00EB0DF0"/>
    <w:rsid w:val="00EB11B9"/>
    <w:rsid w:val="00EB149F"/>
    <w:rsid w:val="00EB14C1"/>
    <w:rsid w:val="00EB15A2"/>
    <w:rsid w:val="00EB16F8"/>
    <w:rsid w:val="00EB18A2"/>
    <w:rsid w:val="00EB1929"/>
    <w:rsid w:val="00EB19E2"/>
    <w:rsid w:val="00EB1C36"/>
    <w:rsid w:val="00EB1DA1"/>
    <w:rsid w:val="00EB1E0B"/>
    <w:rsid w:val="00EB1E32"/>
    <w:rsid w:val="00EB1EDA"/>
    <w:rsid w:val="00EB1F8D"/>
    <w:rsid w:val="00EB2037"/>
    <w:rsid w:val="00EB2043"/>
    <w:rsid w:val="00EB21CC"/>
    <w:rsid w:val="00EB220D"/>
    <w:rsid w:val="00EB22AC"/>
    <w:rsid w:val="00EB24C9"/>
    <w:rsid w:val="00EB2519"/>
    <w:rsid w:val="00EB2712"/>
    <w:rsid w:val="00EB2876"/>
    <w:rsid w:val="00EB29B5"/>
    <w:rsid w:val="00EB29C8"/>
    <w:rsid w:val="00EB2B21"/>
    <w:rsid w:val="00EB2B4C"/>
    <w:rsid w:val="00EB2BBF"/>
    <w:rsid w:val="00EB2C12"/>
    <w:rsid w:val="00EB2C1D"/>
    <w:rsid w:val="00EB2F15"/>
    <w:rsid w:val="00EB3032"/>
    <w:rsid w:val="00EB3119"/>
    <w:rsid w:val="00EB31F4"/>
    <w:rsid w:val="00EB32C2"/>
    <w:rsid w:val="00EB33AE"/>
    <w:rsid w:val="00EB35A3"/>
    <w:rsid w:val="00EB3870"/>
    <w:rsid w:val="00EB39B5"/>
    <w:rsid w:val="00EB3B04"/>
    <w:rsid w:val="00EB3D44"/>
    <w:rsid w:val="00EB3DDB"/>
    <w:rsid w:val="00EB3EFE"/>
    <w:rsid w:val="00EB4039"/>
    <w:rsid w:val="00EB4044"/>
    <w:rsid w:val="00EB4099"/>
    <w:rsid w:val="00EB4323"/>
    <w:rsid w:val="00EB4660"/>
    <w:rsid w:val="00EB46A3"/>
    <w:rsid w:val="00EB4715"/>
    <w:rsid w:val="00EB48B8"/>
    <w:rsid w:val="00EB4978"/>
    <w:rsid w:val="00EB4A26"/>
    <w:rsid w:val="00EB4CF4"/>
    <w:rsid w:val="00EB502A"/>
    <w:rsid w:val="00EB504D"/>
    <w:rsid w:val="00EB55A7"/>
    <w:rsid w:val="00EB570F"/>
    <w:rsid w:val="00EB571F"/>
    <w:rsid w:val="00EB57F6"/>
    <w:rsid w:val="00EB591A"/>
    <w:rsid w:val="00EB5935"/>
    <w:rsid w:val="00EB59F9"/>
    <w:rsid w:val="00EB5A3D"/>
    <w:rsid w:val="00EB5A99"/>
    <w:rsid w:val="00EB5AD1"/>
    <w:rsid w:val="00EB5BBB"/>
    <w:rsid w:val="00EB5C5B"/>
    <w:rsid w:val="00EB5CDA"/>
    <w:rsid w:val="00EB611E"/>
    <w:rsid w:val="00EB63B1"/>
    <w:rsid w:val="00EB63BC"/>
    <w:rsid w:val="00EB693C"/>
    <w:rsid w:val="00EB69EE"/>
    <w:rsid w:val="00EB6A99"/>
    <w:rsid w:val="00EB6AC2"/>
    <w:rsid w:val="00EB6C15"/>
    <w:rsid w:val="00EB6C58"/>
    <w:rsid w:val="00EB6C76"/>
    <w:rsid w:val="00EB6CB4"/>
    <w:rsid w:val="00EB6CBC"/>
    <w:rsid w:val="00EB6E80"/>
    <w:rsid w:val="00EB6E85"/>
    <w:rsid w:val="00EB7064"/>
    <w:rsid w:val="00EB71FD"/>
    <w:rsid w:val="00EB72BC"/>
    <w:rsid w:val="00EB733C"/>
    <w:rsid w:val="00EB73BC"/>
    <w:rsid w:val="00EB75A2"/>
    <w:rsid w:val="00EB7629"/>
    <w:rsid w:val="00EB787B"/>
    <w:rsid w:val="00EB79EF"/>
    <w:rsid w:val="00EB7B31"/>
    <w:rsid w:val="00EB7B7A"/>
    <w:rsid w:val="00EB7D89"/>
    <w:rsid w:val="00EB7EF0"/>
    <w:rsid w:val="00EB7EF1"/>
    <w:rsid w:val="00EC01C6"/>
    <w:rsid w:val="00EC0217"/>
    <w:rsid w:val="00EC02A0"/>
    <w:rsid w:val="00EC0323"/>
    <w:rsid w:val="00EC033D"/>
    <w:rsid w:val="00EC0835"/>
    <w:rsid w:val="00EC092D"/>
    <w:rsid w:val="00EC096C"/>
    <w:rsid w:val="00EC0AFF"/>
    <w:rsid w:val="00EC0B28"/>
    <w:rsid w:val="00EC0BE5"/>
    <w:rsid w:val="00EC0C3A"/>
    <w:rsid w:val="00EC0E1F"/>
    <w:rsid w:val="00EC1049"/>
    <w:rsid w:val="00EC137D"/>
    <w:rsid w:val="00EC13BE"/>
    <w:rsid w:val="00EC1433"/>
    <w:rsid w:val="00EC1578"/>
    <w:rsid w:val="00EC1652"/>
    <w:rsid w:val="00EC16F6"/>
    <w:rsid w:val="00EC17D0"/>
    <w:rsid w:val="00EC1866"/>
    <w:rsid w:val="00EC1878"/>
    <w:rsid w:val="00EC18E1"/>
    <w:rsid w:val="00EC1D6D"/>
    <w:rsid w:val="00EC1D97"/>
    <w:rsid w:val="00EC2005"/>
    <w:rsid w:val="00EC206A"/>
    <w:rsid w:val="00EC20DE"/>
    <w:rsid w:val="00EC21AF"/>
    <w:rsid w:val="00EC2202"/>
    <w:rsid w:val="00EC2222"/>
    <w:rsid w:val="00EC2273"/>
    <w:rsid w:val="00EC245D"/>
    <w:rsid w:val="00EC25AB"/>
    <w:rsid w:val="00EC2644"/>
    <w:rsid w:val="00EC2695"/>
    <w:rsid w:val="00EC288D"/>
    <w:rsid w:val="00EC2893"/>
    <w:rsid w:val="00EC290D"/>
    <w:rsid w:val="00EC2914"/>
    <w:rsid w:val="00EC2940"/>
    <w:rsid w:val="00EC2A00"/>
    <w:rsid w:val="00EC2A82"/>
    <w:rsid w:val="00EC2A83"/>
    <w:rsid w:val="00EC2B79"/>
    <w:rsid w:val="00EC2B7F"/>
    <w:rsid w:val="00EC2CCC"/>
    <w:rsid w:val="00EC2CDA"/>
    <w:rsid w:val="00EC2D02"/>
    <w:rsid w:val="00EC2DB3"/>
    <w:rsid w:val="00EC2DEF"/>
    <w:rsid w:val="00EC2E07"/>
    <w:rsid w:val="00EC2EAC"/>
    <w:rsid w:val="00EC2F03"/>
    <w:rsid w:val="00EC2FA0"/>
    <w:rsid w:val="00EC2FA4"/>
    <w:rsid w:val="00EC30D0"/>
    <w:rsid w:val="00EC3293"/>
    <w:rsid w:val="00EC32DD"/>
    <w:rsid w:val="00EC32EA"/>
    <w:rsid w:val="00EC3641"/>
    <w:rsid w:val="00EC3679"/>
    <w:rsid w:val="00EC36DA"/>
    <w:rsid w:val="00EC36FE"/>
    <w:rsid w:val="00EC37D8"/>
    <w:rsid w:val="00EC385A"/>
    <w:rsid w:val="00EC3877"/>
    <w:rsid w:val="00EC38B4"/>
    <w:rsid w:val="00EC396D"/>
    <w:rsid w:val="00EC3ABA"/>
    <w:rsid w:val="00EC3B7B"/>
    <w:rsid w:val="00EC3CF5"/>
    <w:rsid w:val="00EC3CF8"/>
    <w:rsid w:val="00EC3D62"/>
    <w:rsid w:val="00EC3EA3"/>
    <w:rsid w:val="00EC4140"/>
    <w:rsid w:val="00EC41A7"/>
    <w:rsid w:val="00EC4393"/>
    <w:rsid w:val="00EC439D"/>
    <w:rsid w:val="00EC46FB"/>
    <w:rsid w:val="00EC4766"/>
    <w:rsid w:val="00EC47AC"/>
    <w:rsid w:val="00EC484D"/>
    <w:rsid w:val="00EC488D"/>
    <w:rsid w:val="00EC49A0"/>
    <w:rsid w:val="00EC4AD4"/>
    <w:rsid w:val="00EC4C15"/>
    <w:rsid w:val="00EC4C3D"/>
    <w:rsid w:val="00EC4E0A"/>
    <w:rsid w:val="00EC4EA4"/>
    <w:rsid w:val="00EC4F78"/>
    <w:rsid w:val="00EC4FB4"/>
    <w:rsid w:val="00EC521E"/>
    <w:rsid w:val="00EC5393"/>
    <w:rsid w:val="00EC561D"/>
    <w:rsid w:val="00EC591E"/>
    <w:rsid w:val="00EC594C"/>
    <w:rsid w:val="00EC5A5E"/>
    <w:rsid w:val="00EC5AFB"/>
    <w:rsid w:val="00EC5BFE"/>
    <w:rsid w:val="00EC5DC5"/>
    <w:rsid w:val="00EC5DCC"/>
    <w:rsid w:val="00EC5F73"/>
    <w:rsid w:val="00EC60C3"/>
    <w:rsid w:val="00EC6106"/>
    <w:rsid w:val="00EC6193"/>
    <w:rsid w:val="00EC61E0"/>
    <w:rsid w:val="00EC662D"/>
    <w:rsid w:val="00EC66E6"/>
    <w:rsid w:val="00EC6822"/>
    <w:rsid w:val="00EC688D"/>
    <w:rsid w:val="00EC68DD"/>
    <w:rsid w:val="00EC6A6B"/>
    <w:rsid w:val="00EC6A7D"/>
    <w:rsid w:val="00EC6B23"/>
    <w:rsid w:val="00EC6C3D"/>
    <w:rsid w:val="00EC6CA5"/>
    <w:rsid w:val="00EC6CDA"/>
    <w:rsid w:val="00EC6E3B"/>
    <w:rsid w:val="00EC6FBA"/>
    <w:rsid w:val="00EC7170"/>
    <w:rsid w:val="00EC7173"/>
    <w:rsid w:val="00EC7333"/>
    <w:rsid w:val="00EC749E"/>
    <w:rsid w:val="00EC77EE"/>
    <w:rsid w:val="00EC7B57"/>
    <w:rsid w:val="00EC7C69"/>
    <w:rsid w:val="00EC7CCC"/>
    <w:rsid w:val="00EC7D6E"/>
    <w:rsid w:val="00EC7E66"/>
    <w:rsid w:val="00EC7EAB"/>
    <w:rsid w:val="00EC7FE9"/>
    <w:rsid w:val="00ED0062"/>
    <w:rsid w:val="00ED0153"/>
    <w:rsid w:val="00ED0173"/>
    <w:rsid w:val="00ED033F"/>
    <w:rsid w:val="00ED044B"/>
    <w:rsid w:val="00ED050D"/>
    <w:rsid w:val="00ED070E"/>
    <w:rsid w:val="00ED0750"/>
    <w:rsid w:val="00ED079C"/>
    <w:rsid w:val="00ED087A"/>
    <w:rsid w:val="00ED0995"/>
    <w:rsid w:val="00ED0E25"/>
    <w:rsid w:val="00ED1227"/>
    <w:rsid w:val="00ED12E7"/>
    <w:rsid w:val="00ED1529"/>
    <w:rsid w:val="00ED18CB"/>
    <w:rsid w:val="00ED1DB2"/>
    <w:rsid w:val="00ED20A5"/>
    <w:rsid w:val="00ED221C"/>
    <w:rsid w:val="00ED22E0"/>
    <w:rsid w:val="00ED239E"/>
    <w:rsid w:val="00ED24E4"/>
    <w:rsid w:val="00ED24FB"/>
    <w:rsid w:val="00ED2C2D"/>
    <w:rsid w:val="00ED2CC8"/>
    <w:rsid w:val="00ED2D69"/>
    <w:rsid w:val="00ED2E10"/>
    <w:rsid w:val="00ED2E53"/>
    <w:rsid w:val="00ED3006"/>
    <w:rsid w:val="00ED3250"/>
    <w:rsid w:val="00ED326C"/>
    <w:rsid w:val="00ED3304"/>
    <w:rsid w:val="00ED33A1"/>
    <w:rsid w:val="00ED33C1"/>
    <w:rsid w:val="00ED345C"/>
    <w:rsid w:val="00ED34F9"/>
    <w:rsid w:val="00ED35FA"/>
    <w:rsid w:val="00ED3666"/>
    <w:rsid w:val="00ED394F"/>
    <w:rsid w:val="00ED3A45"/>
    <w:rsid w:val="00ED3A51"/>
    <w:rsid w:val="00ED3DF8"/>
    <w:rsid w:val="00ED3FC9"/>
    <w:rsid w:val="00ED3FD2"/>
    <w:rsid w:val="00ED4501"/>
    <w:rsid w:val="00ED460A"/>
    <w:rsid w:val="00ED4787"/>
    <w:rsid w:val="00ED4804"/>
    <w:rsid w:val="00ED4824"/>
    <w:rsid w:val="00ED496B"/>
    <w:rsid w:val="00ED4BF3"/>
    <w:rsid w:val="00ED4C67"/>
    <w:rsid w:val="00ED4CF4"/>
    <w:rsid w:val="00ED4E34"/>
    <w:rsid w:val="00ED5131"/>
    <w:rsid w:val="00ED513F"/>
    <w:rsid w:val="00ED52A6"/>
    <w:rsid w:val="00ED52EA"/>
    <w:rsid w:val="00ED5597"/>
    <w:rsid w:val="00ED55C3"/>
    <w:rsid w:val="00ED55E7"/>
    <w:rsid w:val="00ED56EB"/>
    <w:rsid w:val="00ED580D"/>
    <w:rsid w:val="00ED599F"/>
    <w:rsid w:val="00ED59CD"/>
    <w:rsid w:val="00ED5B27"/>
    <w:rsid w:val="00ED5CEA"/>
    <w:rsid w:val="00ED5F21"/>
    <w:rsid w:val="00ED5F6B"/>
    <w:rsid w:val="00ED5F82"/>
    <w:rsid w:val="00ED5F94"/>
    <w:rsid w:val="00ED5FCF"/>
    <w:rsid w:val="00ED6179"/>
    <w:rsid w:val="00ED6568"/>
    <w:rsid w:val="00ED69D0"/>
    <w:rsid w:val="00ED6AAB"/>
    <w:rsid w:val="00ED6AFD"/>
    <w:rsid w:val="00ED6C47"/>
    <w:rsid w:val="00ED6CBF"/>
    <w:rsid w:val="00ED6D34"/>
    <w:rsid w:val="00ED6D4F"/>
    <w:rsid w:val="00ED6D51"/>
    <w:rsid w:val="00ED6E21"/>
    <w:rsid w:val="00ED7067"/>
    <w:rsid w:val="00ED7332"/>
    <w:rsid w:val="00ED735E"/>
    <w:rsid w:val="00ED7455"/>
    <w:rsid w:val="00ED74EC"/>
    <w:rsid w:val="00ED763D"/>
    <w:rsid w:val="00ED76B2"/>
    <w:rsid w:val="00ED76B6"/>
    <w:rsid w:val="00ED77DC"/>
    <w:rsid w:val="00ED7867"/>
    <w:rsid w:val="00ED7B82"/>
    <w:rsid w:val="00ED7B8A"/>
    <w:rsid w:val="00ED7E6E"/>
    <w:rsid w:val="00ED7EA1"/>
    <w:rsid w:val="00ED7ED3"/>
    <w:rsid w:val="00EE0168"/>
    <w:rsid w:val="00EE0241"/>
    <w:rsid w:val="00EE0271"/>
    <w:rsid w:val="00EE0346"/>
    <w:rsid w:val="00EE041B"/>
    <w:rsid w:val="00EE0537"/>
    <w:rsid w:val="00EE05AE"/>
    <w:rsid w:val="00EE05F1"/>
    <w:rsid w:val="00EE06A0"/>
    <w:rsid w:val="00EE082F"/>
    <w:rsid w:val="00EE09B5"/>
    <w:rsid w:val="00EE0C4F"/>
    <w:rsid w:val="00EE0DAE"/>
    <w:rsid w:val="00EE0DDF"/>
    <w:rsid w:val="00EE0F73"/>
    <w:rsid w:val="00EE100F"/>
    <w:rsid w:val="00EE1029"/>
    <w:rsid w:val="00EE1059"/>
    <w:rsid w:val="00EE114A"/>
    <w:rsid w:val="00EE115F"/>
    <w:rsid w:val="00EE11A9"/>
    <w:rsid w:val="00EE11D0"/>
    <w:rsid w:val="00EE11D2"/>
    <w:rsid w:val="00EE1327"/>
    <w:rsid w:val="00EE13EC"/>
    <w:rsid w:val="00EE1448"/>
    <w:rsid w:val="00EE1449"/>
    <w:rsid w:val="00EE1519"/>
    <w:rsid w:val="00EE1697"/>
    <w:rsid w:val="00EE178E"/>
    <w:rsid w:val="00EE17EE"/>
    <w:rsid w:val="00EE1828"/>
    <w:rsid w:val="00EE185A"/>
    <w:rsid w:val="00EE1BF3"/>
    <w:rsid w:val="00EE1CE5"/>
    <w:rsid w:val="00EE1D0C"/>
    <w:rsid w:val="00EE1E9D"/>
    <w:rsid w:val="00EE1EF7"/>
    <w:rsid w:val="00EE218C"/>
    <w:rsid w:val="00EE2298"/>
    <w:rsid w:val="00EE22A1"/>
    <w:rsid w:val="00EE2364"/>
    <w:rsid w:val="00EE2427"/>
    <w:rsid w:val="00EE242F"/>
    <w:rsid w:val="00EE28C3"/>
    <w:rsid w:val="00EE2955"/>
    <w:rsid w:val="00EE2E36"/>
    <w:rsid w:val="00EE2EA4"/>
    <w:rsid w:val="00EE300D"/>
    <w:rsid w:val="00EE311F"/>
    <w:rsid w:val="00EE32A9"/>
    <w:rsid w:val="00EE32DA"/>
    <w:rsid w:val="00EE3366"/>
    <w:rsid w:val="00EE3404"/>
    <w:rsid w:val="00EE3454"/>
    <w:rsid w:val="00EE3456"/>
    <w:rsid w:val="00EE3519"/>
    <w:rsid w:val="00EE353D"/>
    <w:rsid w:val="00EE35D1"/>
    <w:rsid w:val="00EE3842"/>
    <w:rsid w:val="00EE38FA"/>
    <w:rsid w:val="00EE394E"/>
    <w:rsid w:val="00EE3C7A"/>
    <w:rsid w:val="00EE3D54"/>
    <w:rsid w:val="00EE3DE7"/>
    <w:rsid w:val="00EE4568"/>
    <w:rsid w:val="00EE45E2"/>
    <w:rsid w:val="00EE47B3"/>
    <w:rsid w:val="00EE4912"/>
    <w:rsid w:val="00EE49AB"/>
    <w:rsid w:val="00EE4A71"/>
    <w:rsid w:val="00EE4A8A"/>
    <w:rsid w:val="00EE4B91"/>
    <w:rsid w:val="00EE4C18"/>
    <w:rsid w:val="00EE4C23"/>
    <w:rsid w:val="00EE4C24"/>
    <w:rsid w:val="00EE4D70"/>
    <w:rsid w:val="00EE4F37"/>
    <w:rsid w:val="00EE4FF5"/>
    <w:rsid w:val="00EE51B6"/>
    <w:rsid w:val="00EE521D"/>
    <w:rsid w:val="00EE5247"/>
    <w:rsid w:val="00EE5290"/>
    <w:rsid w:val="00EE5404"/>
    <w:rsid w:val="00EE556E"/>
    <w:rsid w:val="00EE572A"/>
    <w:rsid w:val="00EE5757"/>
    <w:rsid w:val="00EE59CC"/>
    <w:rsid w:val="00EE5BAA"/>
    <w:rsid w:val="00EE5E67"/>
    <w:rsid w:val="00EE5FF2"/>
    <w:rsid w:val="00EE6102"/>
    <w:rsid w:val="00EE6155"/>
    <w:rsid w:val="00EE61D0"/>
    <w:rsid w:val="00EE61DB"/>
    <w:rsid w:val="00EE6312"/>
    <w:rsid w:val="00EE6450"/>
    <w:rsid w:val="00EE6566"/>
    <w:rsid w:val="00EE6632"/>
    <w:rsid w:val="00EE6766"/>
    <w:rsid w:val="00EE6848"/>
    <w:rsid w:val="00EE6DBF"/>
    <w:rsid w:val="00EE72F0"/>
    <w:rsid w:val="00EE7372"/>
    <w:rsid w:val="00EE7409"/>
    <w:rsid w:val="00EE743D"/>
    <w:rsid w:val="00EE745F"/>
    <w:rsid w:val="00EE74AD"/>
    <w:rsid w:val="00EE75D4"/>
    <w:rsid w:val="00EE767E"/>
    <w:rsid w:val="00EE7819"/>
    <w:rsid w:val="00EE7887"/>
    <w:rsid w:val="00EE7A46"/>
    <w:rsid w:val="00EE7AA5"/>
    <w:rsid w:val="00EE7AFB"/>
    <w:rsid w:val="00EE7C2D"/>
    <w:rsid w:val="00EE7C72"/>
    <w:rsid w:val="00EE7E1D"/>
    <w:rsid w:val="00EE7E51"/>
    <w:rsid w:val="00EE7E53"/>
    <w:rsid w:val="00EE7EC6"/>
    <w:rsid w:val="00EF00F8"/>
    <w:rsid w:val="00EF01F7"/>
    <w:rsid w:val="00EF0515"/>
    <w:rsid w:val="00EF05F4"/>
    <w:rsid w:val="00EF066F"/>
    <w:rsid w:val="00EF07E0"/>
    <w:rsid w:val="00EF0824"/>
    <w:rsid w:val="00EF0D7E"/>
    <w:rsid w:val="00EF0E49"/>
    <w:rsid w:val="00EF0FB8"/>
    <w:rsid w:val="00EF1097"/>
    <w:rsid w:val="00EF1158"/>
    <w:rsid w:val="00EF1276"/>
    <w:rsid w:val="00EF140E"/>
    <w:rsid w:val="00EF14A8"/>
    <w:rsid w:val="00EF154F"/>
    <w:rsid w:val="00EF16C3"/>
    <w:rsid w:val="00EF16ED"/>
    <w:rsid w:val="00EF1740"/>
    <w:rsid w:val="00EF1819"/>
    <w:rsid w:val="00EF182A"/>
    <w:rsid w:val="00EF1872"/>
    <w:rsid w:val="00EF1A33"/>
    <w:rsid w:val="00EF1B03"/>
    <w:rsid w:val="00EF1B83"/>
    <w:rsid w:val="00EF1DD0"/>
    <w:rsid w:val="00EF1E89"/>
    <w:rsid w:val="00EF1EDB"/>
    <w:rsid w:val="00EF211B"/>
    <w:rsid w:val="00EF2411"/>
    <w:rsid w:val="00EF2576"/>
    <w:rsid w:val="00EF2723"/>
    <w:rsid w:val="00EF2763"/>
    <w:rsid w:val="00EF2922"/>
    <w:rsid w:val="00EF2C83"/>
    <w:rsid w:val="00EF2DB4"/>
    <w:rsid w:val="00EF2E32"/>
    <w:rsid w:val="00EF2EFA"/>
    <w:rsid w:val="00EF2F2C"/>
    <w:rsid w:val="00EF2F56"/>
    <w:rsid w:val="00EF302F"/>
    <w:rsid w:val="00EF32AC"/>
    <w:rsid w:val="00EF3351"/>
    <w:rsid w:val="00EF35D3"/>
    <w:rsid w:val="00EF3612"/>
    <w:rsid w:val="00EF3617"/>
    <w:rsid w:val="00EF36AC"/>
    <w:rsid w:val="00EF383D"/>
    <w:rsid w:val="00EF3982"/>
    <w:rsid w:val="00EF3AA0"/>
    <w:rsid w:val="00EF3C96"/>
    <w:rsid w:val="00EF3F27"/>
    <w:rsid w:val="00EF3FCF"/>
    <w:rsid w:val="00EF408A"/>
    <w:rsid w:val="00EF412C"/>
    <w:rsid w:val="00EF437B"/>
    <w:rsid w:val="00EF475B"/>
    <w:rsid w:val="00EF486C"/>
    <w:rsid w:val="00EF49E9"/>
    <w:rsid w:val="00EF4A00"/>
    <w:rsid w:val="00EF4E32"/>
    <w:rsid w:val="00EF4E8B"/>
    <w:rsid w:val="00EF4F2A"/>
    <w:rsid w:val="00EF521E"/>
    <w:rsid w:val="00EF5276"/>
    <w:rsid w:val="00EF5306"/>
    <w:rsid w:val="00EF530C"/>
    <w:rsid w:val="00EF5638"/>
    <w:rsid w:val="00EF5652"/>
    <w:rsid w:val="00EF572B"/>
    <w:rsid w:val="00EF5792"/>
    <w:rsid w:val="00EF5937"/>
    <w:rsid w:val="00EF5A8E"/>
    <w:rsid w:val="00EF5B35"/>
    <w:rsid w:val="00EF5D14"/>
    <w:rsid w:val="00EF5D64"/>
    <w:rsid w:val="00EF5DDA"/>
    <w:rsid w:val="00EF60CE"/>
    <w:rsid w:val="00EF61E7"/>
    <w:rsid w:val="00EF635B"/>
    <w:rsid w:val="00EF638A"/>
    <w:rsid w:val="00EF655D"/>
    <w:rsid w:val="00EF6628"/>
    <w:rsid w:val="00EF66C2"/>
    <w:rsid w:val="00EF6711"/>
    <w:rsid w:val="00EF6780"/>
    <w:rsid w:val="00EF6A52"/>
    <w:rsid w:val="00EF6BD2"/>
    <w:rsid w:val="00EF6C30"/>
    <w:rsid w:val="00EF6C54"/>
    <w:rsid w:val="00EF6DC0"/>
    <w:rsid w:val="00EF6DF1"/>
    <w:rsid w:val="00EF6E7D"/>
    <w:rsid w:val="00EF70D6"/>
    <w:rsid w:val="00EF7118"/>
    <w:rsid w:val="00EF7145"/>
    <w:rsid w:val="00EF7166"/>
    <w:rsid w:val="00EF7201"/>
    <w:rsid w:val="00EF7440"/>
    <w:rsid w:val="00EF7543"/>
    <w:rsid w:val="00EF76AD"/>
    <w:rsid w:val="00EF7856"/>
    <w:rsid w:val="00EF7932"/>
    <w:rsid w:val="00EF7937"/>
    <w:rsid w:val="00EF7AFA"/>
    <w:rsid w:val="00EF7B3D"/>
    <w:rsid w:val="00EF7CFD"/>
    <w:rsid w:val="00EF7D0B"/>
    <w:rsid w:val="00EF7E6E"/>
    <w:rsid w:val="00EF7F9A"/>
    <w:rsid w:val="00F00040"/>
    <w:rsid w:val="00F00260"/>
    <w:rsid w:val="00F0033C"/>
    <w:rsid w:val="00F00345"/>
    <w:rsid w:val="00F0053C"/>
    <w:rsid w:val="00F005AD"/>
    <w:rsid w:val="00F00719"/>
    <w:rsid w:val="00F0078A"/>
    <w:rsid w:val="00F008E4"/>
    <w:rsid w:val="00F00BE4"/>
    <w:rsid w:val="00F00C18"/>
    <w:rsid w:val="00F00C2C"/>
    <w:rsid w:val="00F01036"/>
    <w:rsid w:val="00F01040"/>
    <w:rsid w:val="00F011D0"/>
    <w:rsid w:val="00F01234"/>
    <w:rsid w:val="00F01290"/>
    <w:rsid w:val="00F0137D"/>
    <w:rsid w:val="00F013C9"/>
    <w:rsid w:val="00F014A8"/>
    <w:rsid w:val="00F015CC"/>
    <w:rsid w:val="00F01603"/>
    <w:rsid w:val="00F018DA"/>
    <w:rsid w:val="00F0192C"/>
    <w:rsid w:val="00F019FA"/>
    <w:rsid w:val="00F01AC7"/>
    <w:rsid w:val="00F01ACF"/>
    <w:rsid w:val="00F01C62"/>
    <w:rsid w:val="00F01CDA"/>
    <w:rsid w:val="00F01E77"/>
    <w:rsid w:val="00F01FF4"/>
    <w:rsid w:val="00F02066"/>
    <w:rsid w:val="00F021FE"/>
    <w:rsid w:val="00F02204"/>
    <w:rsid w:val="00F0229F"/>
    <w:rsid w:val="00F022B2"/>
    <w:rsid w:val="00F024FD"/>
    <w:rsid w:val="00F02501"/>
    <w:rsid w:val="00F02520"/>
    <w:rsid w:val="00F025AF"/>
    <w:rsid w:val="00F02652"/>
    <w:rsid w:val="00F02701"/>
    <w:rsid w:val="00F02975"/>
    <w:rsid w:val="00F029EC"/>
    <w:rsid w:val="00F02A21"/>
    <w:rsid w:val="00F02B22"/>
    <w:rsid w:val="00F02CB9"/>
    <w:rsid w:val="00F03016"/>
    <w:rsid w:val="00F03082"/>
    <w:rsid w:val="00F030CB"/>
    <w:rsid w:val="00F0321A"/>
    <w:rsid w:val="00F03253"/>
    <w:rsid w:val="00F03336"/>
    <w:rsid w:val="00F033A2"/>
    <w:rsid w:val="00F03628"/>
    <w:rsid w:val="00F037DF"/>
    <w:rsid w:val="00F038BC"/>
    <w:rsid w:val="00F0398C"/>
    <w:rsid w:val="00F03AAB"/>
    <w:rsid w:val="00F03FB6"/>
    <w:rsid w:val="00F0428E"/>
    <w:rsid w:val="00F04458"/>
    <w:rsid w:val="00F0472C"/>
    <w:rsid w:val="00F048AE"/>
    <w:rsid w:val="00F04A26"/>
    <w:rsid w:val="00F04A6E"/>
    <w:rsid w:val="00F04A80"/>
    <w:rsid w:val="00F04B5E"/>
    <w:rsid w:val="00F04E7D"/>
    <w:rsid w:val="00F04EF2"/>
    <w:rsid w:val="00F050A9"/>
    <w:rsid w:val="00F05201"/>
    <w:rsid w:val="00F0533B"/>
    <w:rsid w:val="00F05599"/>
    <w:rsid w:val="00F0559C"/>
    <w:rsid w:val="00F05631"/>
    <w:rsid w:val="00F057A7"/>
    <w:rsid w:val="00F057AA"/>
    <w:rsid w:val="00F05929"/>
    <w:rsid w:val="00F059A6"/>
    <w:rsid w:val="00F05AD0"/>
    <w:rsid w:val="00F05B10"/>
    <w:rsid w:val="00F05CAB"/>
    <w:rsid w:val="00F0612D"/>
    <w:rsid w:val="00F0614F"/>
    <w:rsid w:val="00F0617F"/>
    <w:rsid w:val="00F062C8"/>
    <w:rsid w:val="00F062E5"/>
    <w:rsid w:val="00F063A0"/>
    <w:rsid w:val="00F064D6"/>
    <w:rsid w:val="00F065BB"/>
    <w:rsid w:val="00F0667C"/>
    <w:rsid w:val="00F067DA"/>
    <w:rsid w:val="00F0680F"/>
    <w:rsid w:val="00F06B8E"/>
    <w:rsid w:val="00F06B92"/>
    <w:rsid w:val="00F06B98"/>
    <w:rsid w:val="00F06C78"/>
    <w:rsid w:val="00F06CCD"/>
    <w:rsid w:val="00F06F38"/>
    <w:rsid w:val="00F06F93"/>
    <w:rsid w:val="00F0703D"/>
    <w:rsid w:val="00F0710F"/>
    <w:rsid w:val="00F0714F"/>
    <w:rsid w:val="00F0718C"/>
    <w:rsid w:val="00F07193"/>
    <w:rsid w:val="00F07377"/>
    <w:rsid w:val="00F07436"/>
    <w:rsid w:val="00F074AE"/>
    <w:rsid w:val="00F0769A"/>
    <w:rsid w:val="00F0781E"/>
    <w:rsid w:val="00F07F45"/>
    <w:rsid w:val="00F07FCB"/>
    <w:rsid w:val="00F10053"/>
    <w:rsid w:val="00F100A8"/>
    <w:rsid w:val="00F10194"/>
    <w:rsid w:val="00F1022C"/>
    <w:rsid w:val="00F10343"/>
    <w:rsid w:val="00F1035D"/>
    <w:rsid w:val="00F1042E"/>
    <w:rsid w:val="00F10681"/>
    <w:rsid w:val="00F106C7"/>
    <w:rsid w:val="00F1078F"/>
    <w:rsid w:val="00F10911"/>
    <w:rsid w:val="00F109AE"/>
    <w:rsid w:val="00F10A59"/>
    <w:rsid w:val="00F10AE7"/>
    <w:rsid w:val="00F1102D"/>
    <w:rsid w:val="00F1117E"/>
    <w:rsid w:val="00F113C7"/>
    <w:rsid w:val="00F11569"/>
    <w:rsid w:val="00F116FC"/>
    <w:rsid w:val="00F1178C"/>
    <w:rsid w:val="00F117C2"/>
    <w:rsid w:val="00F11907"/>
    <w:rsid w:val="00F1190C"/>
    <w:rsid w:val="00F11A08"/>
    <w:rsid w:val="00F11A24"/>
    <w:rsid w:val="00F11BAD"/>
    <w:rsid w:val="00F11BE1"/>
    <w:rsid w:val="00F11BEF"/>
    <w:rsid w:val="00F11CD3"/>
    <w:rsid w:val="00F11F43"/>
    <w:rsid w:val="00F11FD8"/>
    <w:rsid w:val="00F12192"/>
    <w:rsid w:val="00F121AE"/>
    <w:rsid w:val="00F1222D"/>
    <w:rsid w:val="00F12412"/>
    <w:rsid w:val="00F12490"/>
    <w:rsid w:val="00F12495"/>
    <w:rsid w:val="00F12536"/>
    <w:rsid w:val="00F1268F"/>
    <w:rsid w:val="00F128C2"/>
    <w:rsid w:val="00F128DA"/>
    <w:rsid w:val="00F1294F"/>
    <w:rsid w:val="00F12962"/>
    <w:rsid w:val="00F129EC"/>
    <w:rsid w:val="00F12A77"/>
    <w:rsid w:val="00F12BFC"/>
    <w:rsid w:val="00F12C70"/>
    <w:rsid w:val="00F12C7E"/>
    <w:rsid w:val="00F12CCF"/>
    <w:rsid w:val="00F12D1E"/>
    <w:rsid w:val="00F12D62"/>
    <w:rsid w:val="00F12E3B"/>
    <w:rsid w:val="00F1303A"/>
    <w:rsid w:val="00F130C7"/>
    <w:rsid w:val="00F130DA"/>
    <w:rsid w:val="00F1325B"/>
    <w:rsid w:val="00F13290"/>
    <w:rsid w:val="00F133A4"/>
    <w:rsid w:val="00F133FD"/>
    <w:rsid w:val="00F135CD"/>
    <w:rsid w:val="00F136A3"/>
    <w:rsid w:val="00F13794"/>
    <w:rsid w:val="00F13ABA"/>
    <w:rsid w:val="00F13B0E"/>
    <w:rsid w:val="00F13B69"/>
    <w:rsid w:val="00F13C68"/>
    <w:rsid w:val="00F13C6A"/>
    <w:rsid w:val="00F13D7A"/>
    <w:rsid w:val="00F140F8"/>
    <w:rsid w:val="00F141BD"/>
    <w:rsid w:val="00F142C3"/>
    <w:rsid w:val="00F14737"/>
    <w:rsid w:val="00F14A6C"/>
    <w:rsid w:val="00F14B21"/>
    <w:rsid w:val="00F14B55"/>
    <w:rsid w:val="00F14BA3"/>
    <w:rsid w:val="00F14D25"/>
    <w:rsid w:val="00F14E84"/>
    <w:rsid w:val="00F14EA6"/>
    <w:rsid w:val="00F14F09"/>
    <w:rsid w:val="00F14F22"/>
    <w:rsid w:val="00F1518A"/>
    <w:rsid w:val="00F152CD"/>
    <w:rsid w:val="00F152FB"/>
    <w:rsid w:val="00F1536F"/>
    <w:rsid w:val="00F154BB"/>
    <w:rsid w:val="00F15579"/>
    <w:rsid w:val="00F155DA"/>
    <w:rsid w:val="00F157FC"/>
    <w:rsid w:val="00F1589C"/>
    <w:rsid w:val="00F158D9"/>
    <w:rsid w:val="00F15C32"/>
    <w:rsid w:val="00F15C82"/>
    <w:rsid w:val="00F15D2A"/>
    <w:rsid w:val="00F15DFC"/>
    <w:rsid w:val="00F15E16"/>
    <w:rsid w:val="00F15F3E"/>
    <w:rsid w:val="00F15F44"/>
    <w:rsid w:val="00F160E5"/>
    <w:rsid w:val="00F161B3"/>
    <w:rsid w:val="00F161C4"/>
    <w:rsid w:val="00F16348"/>
    <w:rsid w:val="00F16499"/>
    <w:rsid w:val="00F165EC"/>
    <w:rsid w:val="00F1665D"/>
    <w:rsid w:val="00F1678E"/>
    <w:rsid w:val="00F16871"/>
    <w:rsid w:val="00F16880"/>
    <w:rsid w:val="00F16BDA"/>
    <w:rsid w:val="00F16C8B"/>
    <w:rsid w:val="00F16D89"/>
    <w:rsid w:val="00F16DE9"/>
    <w:rsid w:val="00F16E67"/>
    <w:rsid w:val="00F16E9C"/>
    <w:rsid w:val="00F17078"/>
    <w:rsid w:val="00F1707E"/>
    <w:rsid w:val="00F17081"/>
    <w:rsid w:val="00F171EB"/>
    <w:rsid w:val="00F171F6"/>
    <w:rsid w:val="00F17300"/>
    <w:rsid w:val="00F1736B"/>
    <w:rsid w:val="00F173D5"/>
    <w:rsid w:val="00F17568"/>
    <w:rsid w:val="00F1758B"/>
    <w:rsid w:val="00F175AC"/>
    <w:rsid w:val="00F175E3"/>
    <w:rsid w:val="00F17634"/>
    <w:rsid w:val="00F1766D"/>
    <w:rsid w:val="00F176C5"/>
    <w:rsid w:val="00F176C8"/>
    <w:rsid w:val="00F17763"/>
    <w:rsid w:val="00F1776F"/>
    <w:rsid w:val="00F17AE9"/>
    <w:rsid w:val="00F17C5E"/>
    <w:rsid w:val="00F17CE2"/>
    <w:rsid w:val="00F17D6C"/>
    <w:rsid w:val="00F2019B"/>
    <w:rsid w:val="00F2070C"/>
    <w:rsid w:val="00F20BBA"/>
    <w:rsid w:val="00F20CEC"/>
    <w:rsid w:val="00F20D23"/>
    <w:rsid w:val="00F20E83"/>
    <w:rsid w:val="00F20EBB"/>
    <w:rsid w:val="00F211E7"/>
    <w:rsid w:val="00F211FB"/>
    <w:rsid w:val="00F2126B"/>
    <w:rsid w:val="00F212BC"/>
    <w:rsid w:val="00F21401"/>
    <w:rsid w:val="00F2157D"/>
    <w:rsid w:val="00F215D0"/>
    <w:rsid w:val="00F21701"/>
    <w:rsid w:val="00F2194D"/>
    <w:rsid w:val="00F219E3"/>
    <w:rsid w:val="00F21AEC"/>
    <w:rsid w:val="00F21BA4"/>
    <w:rsid w:val="00F21C31"/>
    <w:rsid w:val="00F21C95"/>
    <w:rsid w:val="00F21D11"/>
    <w:rsid w:val="00F220F0"/>
    <w:rsid w:val="00F221D0"/>
    <w:rsid w:val="00F2244A"/>
    <w:rsid w:val="00F224C3"/>
    <w:rsid w:val="00F227B1"/>
    <w:rsid w:val="00F22842"/>
    <w:rsid w:val="00F22853"/>
    <w:rsid w:val="00F22874"/>
    <w:rsid w:val="00F22AC8"/>
    <w:rsid w:val="00F22D4C"/>
    <w:rsid w:val="00F22DCD"/>
    <w:rsid w:val="00F22E90"/>
    <w:rsid w:val="00F22E9B"/>
    <w:rsid w:val="00F22FAF"/>
    <w:rsid w:val="00F23126"/>
    <w:rsid w:val="00F231C5"/>
    <w:rsid w:val="00F23209"/>
    <w:rsid w:val="00F23279"/>
    <w:rsid w:val="00F232A5"/>
    <w:rsid w:val="00F23345"/>
    <w:rsid w:val="00F2342D"/>
    <w:rsid w:val="00F2345B"/>
    <w:rsid w:val="00F23843"/>
    <w:rsid w:val="00F239E2"/>
    <w:rsid w:val="00F23A00"/>
    <w:rsid w:val="00F23A04"/>
    <w:rsid w:val="00F23DD5"/>
    <w:rsid w:val="00F23E5F"/>
    <w:rsid w:val="00F23E73"/>
    <w:rsid w:val="00F242EF"/>
    <w:rsid w:val="00F243E5"/>
    <w:rsid w:val="00F24444"/>
    <w:rsid w:val="00F244E2"/>
    <w:rsid w:val="00F244F0"/>
    <w:rsid w:val="00F244FA"/>
    <w:rsid w:val="00F2465A"/>
    <w:rsid w:val="00F24856"/>
    <w:rsid w:val="00F24883"/>
    <w:rsid w:val="00F24A69"/>
    <w:rsid w:val="00F24D17"/>
    <w:rsid w:val="00F250E5"/>
    <w:rsid w:val="00F25166"/>
    <w:rsid w:val="00F25194"/>
    <w:rsid w:val="00F253D6"/>
    <w:rsid w:val="00F2553D"/>
    <w:rsid w:val="00F255FB"/>
    <w:rsid w:val="00F2589D"/>
    <w:rsid w:val="00F258D4"/>
    <w:rsid w:val="00F25B8B"/>
    <w:rsid w:val="00F25C6B"/>
    <w:rsid w:val="00F25D26"/>
    <w:rsid w:val="00F25D4F"/>
    <w:rsid w:val="00F25FB1"/>
    <w:rsid w:val="00F26199"/>
    <w:rsid w:val="00F26225"/>
    <w:rsid w:val="00F263F0"/>
    <w:rsid w:val="00F263F9"/>
    <w:rsid w:val="00F26571"/>
    <w:rsid w:val="00F2673B"/>
    <w:rsid w:val="00F2683C"/>
    <w:rsid w:val="00F2696C"/>
    <w:rsid w:val="00F269D1"/>
    <w:rsid w:val="00F26A74"/>
    <w:rsid w:val="00F26C24"/>
    <w:rsid w:val="00F26C33"/>
    <w:rsid w:val="00F26D4C"/>
    <w:rsid w:val="00F26DF1"/>
    <w:rsid w:val="00F26E98"/>
    <w:rsid w:val="00F26EF7"/>
    <w:rsid w:val="00F26FF2"/>
    <w:rsid w:val="00F27123"/>
    <w:rsid w:val="00F271FD"/>
    <w:rsid w:val="00F27532"/>
    <w:rsid w:val="00F2794F"/>
    <w:rsid w:val="00F27AC0"/>
    <w:rsid w:val="00F27B47"/>
    <w:rsid w:val="00F27C7E"/>
    <w:rsid w:val="00F27F3B"/>
    <w:rsid w:val="00F30080"/>
    <w:rsid w:val="00F30146"/>
    <w:rsid w:val="00F301F1"/>
    <w:rsid w:val="00F30351"/>
    <w:rsid w:val="00F303AF"/>
    <w:rsid w:val="00F30411"/>
    <w:rsid w:val="00F30417"/>
    <w:rsid w:val="00F30457"/>
    <w:rsid w:val="00F30713"/>
    <w:rsid w:val="00F30735"/>
    <w:rsid w:val="00F30789"/>
    <w:rsid w:val="00F30A57"/>
    <w:rsid w:val="00F30C7D"/>
    <w:rsid w:val="00F30DBD"/>
    <w:rsid w:val="00F30E2C"/>
    <w:rsid w:val="00F30F1C"/>
    <w:rsid w:val="00F30F70"/>
    <w:rsid w:val="00F3129E"/>
    <w:rsid w:val="00F31393"/>
    <w:rsid w:val="00F3164E"/>
    <w:rsid w:val="00F31664"/>
    <w:rsid w:val="00F31665"/>
    <w:rsid w:val="00F31719"/>
    <w:rsid w:val="00F317E4"/>
    <w:rsid w:val="00F31A41"/>
    <w:rsid w:val="00F31CD7"/>
    <w:rsid w:val="00F31F2A"/>
    <w:rsid w:val="00F31F3E"/>
    <w:rsid w:val="00F3220C"/>
    <w:rsid w:val="00F32472"/>
    <w:rsid w:val="00F324AC"/>
    <w:rsid w:val="00F32752"/>
    <w:rsid w:val="00F327CC"/>
    <w:rsid w:val="00F329A2"/>
    <w:rsid w:val="00F32ACF"/>
    <w:rsid w:val="00F32B26"/>
    <w:rsid w:val="00F32CCA"/>
    <w:rsid w:val="00F32D4C"/>
    <w:rsid w:val="00F32DA9"/>
    <w:rsid w:val="00F3301B"/>
    <w:rsid w:val="00F330AE"/>
    <w:rsid w:val="00F330FF"/>
    <w:rsid w:val="00F33144"/>
    <w:rsid w:val="00F332C4"/>
    <w:rsid w:val="00F3336D"/>
    <w:rsid w:val="00F33391"/>
    <w:rsid w:val="00F333F8"/>
    <w:rsid w:val="00F33821"/>
    <w:rsid w:val="00F33848"/>
    <w:rsid w:val="00F33891"/>
    <w:rsid w:val="00F338E0"/>
    <w:rsid w:val="00F338F2"/>
    <w:rsid w:val="00F339C8"/>
    <w:rsid w:val="00F33A2E"/>
    <w:rsid w:val="00F33E52"/>
    <w:rsid w:val="00F33EDF"/>
    <w:rsid w:val="00F33EFA"/>
    <w:rsid w:val="00F340C4"/>
    <w:rsid w:val="00F341C8"/>
    <w:rsid w:val="00F341F7"/>
    <w:rsid w:val="00F34258"/>
    <w:rsid w:val="00F342F6"/>
    <w:rsid w:val="00F34448"/>
    <w:rsid w:val="00F34567"/>
    <w:rsid w:val="00F346C0"/>
    <w:rsid w:val="00F34989"/>
    <w:rsid w:val="00F349EA"/>
    <w:rsid w:val="00F34A04"/>
    <w:rsid w:val="00F34BD3"/>
    <w:rsid w:val="00F34E13"/>
    <w:rsid w:val="00F3512A"/>
    <w:rsid w:val="00F352F9"/>
    <w:rsid w:val="00F35301"/>
    <w:rsid w:val="00F3531A"/>
    <w:rsid w:val="00F3542B"/>
    <w:rsid w:val="00F35616"/>
    <w:rsid w:val="00F3573D"/>
    <w:rsid w:val="00F3580C"/>
    <w:rsid w:val="00F358F9"/>
    <w:rsid w:val="00F359B0"/>
    <w:rsid w:val="00F35CBC"/>
    <w:rsid w:val="00F35FD0"/>
    <w:rsid w:val="00F36343"/>
    <w:rsid w:val="00F365F9"/>
    <w:rsid w:val="00F36640"/>
    <w:rsid w:val="00F3664E"/>
    <w:rsid w:val="00F3676B"/>
    <w:rsid w:val="00F3679F"/>
    <w:rsid w:val="00F3680D"/>
    <w:rsid w:val="00F369DD"/>
    <w:rsid w:val="00F36D42"/>
    <w:rsid w:val="00F36DCB"/>
    <w:rsid w:val="00F36E54"/>
    <w:rsid w:val="00F36E63"/>
    <w:rsid w:val="00F36EA1"/>
    <w:rsid w:val="00F370FC"/>
    <w:rsid w:val="00F3715D"/>
    <w:rsid w:val="00F3722E"/>
    <w:rsid w:val="00F37334"/>
    <w:rsid w:val="00F374E8"/>
    <w:rsid w:val="00F37537"/>
    <w:rsid w:val="00F37727"/>
    <w:rsid w:val="00F37A7A"/>
    <w:rsid w:val="00F37AB7"/>
    <w:rsid w:val="00F37BFA"/>
    <w:rsid w:val="00F37CA7"/>
    <w:rsid w:val="00F37D71"/>
    <w:rsid w:val="00F37F20"/>
    <w:rsid w:val="00F4000B"/>
    <w:rsid w:val="00F4013C"/>
    <w:rsid w:val="00F402A8"/>
    <w:rsid w:val="00F4030C"/>
    <w:rsid w:val="00F40326"/>
    <w:rsid w:val="00F40349"/>
    <w:rsid w:val="00F4041E"/>
    <w:rsid w:val="00F40528"/>
    <w:rsid w:val="00F405E2"/>
    <w:rsid w:val="00F40733"/>
    <w:rsid w:val="00F40778"/>
    <w:rsid w:val="00F40888"/>
    <w:rsid w:val="00F408EB"/>
    <w:rsid w:val="00F40B50"/>
    <w:rsid w:val="00F40C27"/>
    <w:rsid w:val="00F40C4D"/>
    <w:rsid w:val="00F40DB5"/>
    <w:rsid w:val="00F40E6B"/>
    <w:rsid w:val="00F410F1"/>
    <w:rsid w:val="00F411C3"/>
    <w:rsid w:val="00F411D6"/>
    <w:rsid w:val="00F4128B"/>
    <w:rsid w:val="00F41395"/>
    <w:rsid w:val="00F4140A"/>
    <w:rsid w:val="00F41501"/>
    <w:rsid w:val="00F41513"/>
    <w:rsid w:val="00F415B6"/>
    <w:rsid w:val="00F4174C"/>
    <w:rsid w:val="00F4191E"/>
    <w:rsid w:val="00F4195B"/>
    <w:rsid w:val="00F419E9"/>
    <w:rsid w:val="00F41AE7"/>
    <w:rsid w:val="00F41B50"/>
    <w:rsid w:val="00F41DBC"/>
    <w:rsid w:val="00F41FC4"/>
    <w:rsid w:val="00F4200A"/>
    <w:rsid w:val="00F42031"/>
    <w:rsid w:val="00F42186"/>
    <w:rsid w:val="00F422EA"/>
    <w:rsid w:val="00F423E9"/>
    <w:rsid w:val="00F42509"/>
    <w:rsid w:val="00F42555"/>
    <w:rsid w:val="00F42629"/>
    <w:rsid w:val="00F4267A"/>
    <w:rsid w:val="00F42709"/>
    <w:rsid w:val="00F428A6"/>
    <w:rsid w:val="00F4294A"/>
    <w:rsid w:val="00F42B3A"/>
    <w:rsid w:val="00F42B9A"/>
    <w:rsid w:val="00F42CC1"/>
    <w:rsid w:val="00F42D4D"/>
    <w:rsid w:val="00F42DB3"/>
    <w:rsid w:val="00F42DCE"/>
    <w:rsid w:val="00F42E38"/>
    <w:rsid w:val="00F42EE4"/>
    <w:rsid w:val="00F42EE8"/>
    <w:rsid w:val="00F430E8"/>
    <w:rsid w:val="00F43154"/>
    <w:rsid w:val="00F431A0"/>
    <w:rsid w:val="00F431AC"/>
    <w:rsid w:val="00F4330D"/>
    <w:rsid w:val="00F433DB"/>
    <w:rsid w:val="00F4343E"/>
    <w:rsid w:val="00F4346B"/>
    <w:rsid w:val="00F43568"/>
    <w:rsid w:val="00F437EF"/>
    <w:rsid w:val="00F43906"/>
    <w:rsid w:val="00F43BFF"/>
    <w:rsid w:val="00F43DF4"/>
    <w:rsid w:val="00F44123"/>
    <w:rsid w:val="00F44157"/>
    <w:rsid w:val="00F4420A"/>
    <w:rsid w:val="00F443A2"/>
    <w:rsid w:val="00F44565"/>
    <w:rsid w:val="00F445F0"/>
    <w:rsid w:val="00F44934"/>
    <w:rsid w:val="00F449F5"/>
    <w:rsid w:val="00F44BC5"/>
    <w:rsid w:val="00F44C23"/>
    <w:rsid w:val="00F44F33"/>
    <w:rsid w:val="00F45011"/>
    <w:rsid w:val="00F45066"/>
    <w:rsid w:val="00F450B4"/>
    <w:rsid w:val="00F450F5"/>
    <w:rsid w:val="00F45107"/>
    <w:rsid w:val="00F452D9"/>
    <w:rsid w:val="00F453A4"/>
    <w:rsid w:val="00F4545F"/>
    <w:rsid w:val="00F45760"/>
    <w:rsid w:val="00F45973"/>
    <w:rsid w:val="00F45A15"/>
    <w:rsid w:val="00F45A40"/>
    <w:rsid w:val="00F45ADB"/>
    <w:rsid w:val="00F45B72"/>
    <w:rsid w:val="00F45C0A"/>
    <w:rsid w:val="00F45C2B"/>
    <w:rsid w:val="00F45C57"/>
    <w:rsid w:val="00F45D76"/>
    <w:rsid w:val="00F46168"/>
    <w:rsid w:val="00F462E1"/>
    <w:rsid w:val="00F46408"/>
    <w:rsid w:val="00F46454"/>
    <w:rsid w:val="00F464F1"/>
    <w:rsid w:val="00F465AB"/>
    <w:rsid w:val="00F46648"/>
    <w:rsid w:val="00F4669C"/>
    <w:rsid w:val="00F4672C"/>
    <w:rsid w:val="00F467AF"/>
    <w:rsid w:val="00F469D4"/>
    <w:rsid w:val="00F46C0A"/>
    <w:rsid w:val="00F46C14"/>
    <w:rsid w:val="00F46DE8"/>
    <w:rsid w:val="00F46E7B"/>
    <w:rsid w:val="00F46F36"/>
    <w:rsid w:val="00F46F63"/>
    <w:rsid w:val="00F4705D"/>
    <w:rsid w:val="00F473A2"/>
    <w:rsid w:val="00F47424"/>
    <w:rsid w:val="00F47451"/>
    <w:rsid w:val="00F474A1"/>
    <w:rsid w:val="00F474D2"/>
    <w:rsid w:val="00F47547"/>
    <w:rsid w:val="00F47652"/>
    <w:rsid w:val="00F4765D"/>
    <w:rsid w:val="00F47695"/>
    <w:rsid w:val="00F4776C"/>
    <w:rsid w:val="00F477CE"/>
    <w:rsid w:val="00F477DC"/>
    <w:rsid w:val="00F47980"/>
    <w:rsid w:val="00F47A38"/>
    <w:rsid w:val="00F47CC6"/>
    <w:rsid w:val="00F47E75"/>
    <w:rsid w:val="00F47F34"/>
    <w:rsid w:val="00F47FB5"/>
    <w:rsid w:val="00F47FC8"/>
    <w:rsid w:val="00F50236"/>
    <w:rsid w:val="00F5035B"/>
    <w:rsid w:val="00F50375"/>
    <w:rsid w:val="00F50513"/>
    <w:rsid w:val="00F50536"/>
    <w:rsid w:val="00F506F6"/>
    <w:rsid w:val="00F50877"/>
    <w:rsid w:val="00F508DD"/>
    <w:rsid w:val="00F50AB1"/>
    <w:rsid w:val="00F50BB7"/>
    <w:rsid w:val="00F50CC1"/>
    <w:rsid w:val="00F5122D"/>
    <w:rsid w:val="00F513D3"/>
    <w:rsid w:val="00F513D4"/>
    <w:rsid w:val="00F51419"/>
    <w:rsid w:val="00F51670"/>
    <w:rsid w:val="00F517B9"/>
    <w:rsid w:val="00F5187C"/>
    <w:rsid w:val="00F51885"/>
    <w:rsid w:val="00F51B4B"/>
    <w:rsid w:val="00F51CBE"/>
    <w:rsid w:val="00F51CCE"/>
    <w:rsid w:val="00F51D11"/>
    <w:rsid w:val="00F51D6D"/>
    <w:rsid w:val="00F51FA4"/>
    <w:rsid w:val="00F5215A"/>
    <w:rsid w:val="00F52321"/>
    <w:rsid w:val="00F52342"/>
    <w:rsid w:val="00F5238B"/>
    <w:rsid w:val="00F52808"/>
    <w:rsid w:val="00F52824"/>
    <w:rsid w:val="00F52878"/>
    <w:rsid w:val="00F5294B"/>
    <w:rsid w:val="00F5297B"/>
    <w:rsid w:val="00F52B5C"/>
    <w:rsid w:val="00F52C9C"/>
    <w:rsid w:val="00F52F9A"/>
    <w:rsid w:val="00F52FA9"/>
    <w:rsid w:val="00F52FDC"/>
    <w:rsid w:val="00F52FEA"/>
    <w:rsid w:val="00F531A4"/>
    <w:rsid w:val="00F533E9"/>
    <w:rsid w:val="00F534BD"/>
    <w:rsid w:val="00F53517"/>
    <w:rsid w:val="00F535CD"/>
    <w:rsid w:val="00F53601"/>
    <w:rsid w:val="00F53796"/>
    <w:rsid w:val="00F53890"/>
    <w:rsid w:val="00F53AB5"/>
    <w:rsid w:val="00F53AD2"/>
    <w:rsid w:val="00F53DB4"/>
    <w:rsid w:val="00F53F40"/>
    <w:rsid w:val="00F54063"/>
    <w:rsid w:val="00F54295"/>
    <w:rsid w:val="00F542CE"/>
    <w:rsid w:val="00F542E3"/>
    <w:rsid w:val="00F54412"/>
    <w:rsid w:val="00F54497"/>
    <w:rsid w:val="00F54508"/>
    <w:rsid w:val="00F547DB"/>
    <w:rsid w:val="00F548CB"/>
    <w:rsid w:val="00F549BC"/>
    <w:rsid w:val="00F54A26"/>
    <w:rsid w:val="00F54BE1"/>
    <w:rsid w:val="00F54C06"/>
    <w:rsid w:val="00F54CCE"/>
    <w:rsid w:val="00F54F1B"/>
    <w:rsid w:val="00F55123"/>
    <w:rsid w:val="00F55195"/>
    <w:rsid w:val="00F551A4"/>
    <w:rsid w:val="00F551B0"/>
    <w:rsid w:val="00F55280"/>
    <w:rsid w:val="00F552B2"/>
    <w:rsid w:val="00F5532B"/>
    <w:rsid w:val="00F5556F"/>
    <w:rsid w:val="00F555C1"/>
    <w:rsid w:val="00F555F1"/>
    <w:rsid w:val="00F555FC"/>
    <w:rsid w:val="00F557D0"/>
    <w:rsid w:val="00F55B61"/>
    <w:rsid w:val="00F55B78"/>
    <w:rsid w:val="00F55C6E"/>
    <w:rsid w:val="00F55D2E"/>
    <w:rsid w:val="00F55D76"/>
    <w:rsid w:val="00F55EE9"/>
    <w:rsid w:val="00F565B0"/>
    <w:rsid w:val="00F56679"/>
    <w:rsid w:val="00F56B50"/>
    <w:rsid w:val="00F56BCB"/>
    <w:rsid w:val="00F56F9C"/>
    <w:rsid w:val="00F5718D"/>
    <w:rsid w:val="00F57252"/>
    <w:rsid w:val="00F573BD"/>
    <w:rsid w:val="00F57AAA"/>
    <w:rsid w:val="00F57B3A"/>
    <w:rsid w:val="00F57BA6"/>
    <w:rsid w:val="00F57CA8"/>
    <w:rsid w:val="00F57CF5"/>
    <w:rsid w:val="00F57D76"/>
    <w:rsid w:val="00F57DCA"/>
    <w:rsid w:val="00F60015"/>
    <w:rsid w:val="00F600CB"/>
    <w:rsid w:val="00F600DA"/>
    <w:rsid w:val="00F6012B"/>
    <w:rsid w:val="00F602AC"/>
    <w:rsid w:val="00F60335"/>
    <w:rsid w:val="00F603A6"/>
    <w:rsid w:val="00F605B0"/>
    <w:rsid w:val="00F60717"/>
    <w:rsid w:val="00F607F8"/>
    <w:rsid w:val="00F608D3"/>
    <w:rsid w:val="00F60914"/>
    <w:rsid w:val="00F60A00"/>
    <w:rsid w:val="00F60B14"/>
    <w:rsid w:val="00F60CD7"/>
    <w:rsid w:val="00F60CFC"/>
    <w:rsid w:val="00F60D3B"/>
    <w:rsid w:val="00F60D3F"/>
    <w:rsid w:val="00F61065"/>
    <w:rsid w:val="00F6107F"/>
    <w:rsid w:val="00F613FF"/>
    <w:rsid w:val="00F6156B"/>
    <w:rsid w:val="00F61631"/>
    <w:rsid w:val="00F61638"/>
    <w:rsid w:val="00F619B9"/>
    <w:rsid w:val="00F619C2"/>
    <w:rsid w:val="00F61A15"/>
    <w:rsid w:val="00F61A66"/>
    <w:rsid w:val="00F61B5A"/>
    <w:rsid w:val="00F61B77"/>
    <w:rsid w:val="00F61BA4"/>
    <w:rsid w:val="00F61C1E"/>
    <w:rsid w:val="00F61C24"/>
    <w:rsid w:val="00F61C4A"/>
    <w:rsid w:val="00F61D81"/>
    <w:rsid w:val="00F61F6E"/>
    <w:rsid w:val="00F62234"/>
    <w:rsid w:val="00F6236A"/>
    <w:rsid w:val="00F625B2"/>
    <w:rsid w:val="00F6263F"/>
    <w:rsid w:val="00F62641"/>
    <w:rsid w:val="00F62719"/>
    <w:rsid w:val="00F6274A"/>
    <w:rsid w:val="00F628EA"/>
    <w:rsid w:val="00F62976"/>
    <w:rsid w:val="00F62C9B"/>
    <w:rsid w:val="00F62C9C"/>
    <w:rsid w:val="00F62CF9"/>
    <w:rsid w:val="00F62CFD"/>
    <w:rsid w:val="00F62F9F"/>
    <w:rsid w:val="00F6321F"/>
    <w:rsid w:val="00F632AD"/>
    <w:rsid w:val="00F6334E"/>
    <w:rsid w:val="00F63633"/>
    <w:rsid w:val="00F636BD"/>
    <w:rsid w:val="00F63763"/>
    <w:rsid w:val="00F63800"/>
    <w:rsid w:val="00F639B4"/>
    <w:rsid w:val="00F63ADF"/>
    <w:rsid w:val="00F63D24"/>
    <w:rsid w:val="00F6408E"/>
    <w:rsid w:val="00F642EB"/>
    <w:rsid w:val="00F643D8"/>
    <w:rsid w:val="00F6444D"/>
    <w:rsid w:val="00F64869"/>
    <w:rsid w:val="00F648C1"/>
    <w:rsid w:val="00F64A57"/>
    <w:rsid w:val="00F64B49"/>
    <w:rsid w:val="00F64CC5"/>
    <w:rsid w:val="00F64E55"/>
    <w:rsid w:val="00F64ECC"/>
    <w:rsid w:val="00F650D5"/>
    <w:rsid w:val="00F65138"/>
    <w:rsid w:val="00F651AF"/>
    <w:rsid w:val="00F652B3"/>
    <w:rsid w:val="00F6530F"/>
    <w:rsid w:val="00F65323"/>
    <w:rsid w:val="00F653FB"/>
    <w:rsid w:val="00F654E9"/>
    <w:rsid w:val="00F6557A"/>
    <w:rsid w:val="00F659E9"/>
    <w:rsid w:val="00F659F1"/>
    <w:rsid w:val="00F65BBC"/>
    <w:rsid w:val="00F65BDE"/>
    <w:rsid w:val="00F65C61"/>
    <w:rsid w:val="00F65D8C"/>
    <w:rsid w:val="00F65DD2"/>
    <w:rsid w:val="00F65DEC"/>
    <w:rsid w:val="00F65F89"/>
    <w:rsid w:val="00F6600E"/>
    <w:rsid w:val="00F661A6"/>
    <w:rsid w:val="00F66339"/>
    <w:rsid w:val="00F6654E"/>
    <w:rsid w:val="00F665DD"/>
    <w:rsid w:val="00F6666D"/>
    <w:rsid w:val="00F66737"/>
    <w:rsid w:val="00F667D9"/>
    <w:rsid w:val="00F66806"/>
    <w:rsid w:val="00F668D1"/>
    <w:rsid w:val="00F66A6F"/>
    <w:rsid w:val="00F66C3F"/>
    <w:rsid w:val="00F66CF5"/>
    <w:rsid w:val="00F66D5B"/>
    <w:rsid w:val="00F66F55"/>
    <w:rsid w:val="00F66F70"/>
    <w:rsid w:val="00F66FC8"/>
    <w:rsid w:val="00F67038"/>
    <w:rsid w:val="00F673A7"/>
    <w:rsid w:val="00F673B1"/>
    <w:rsid w:val="00F67600"/>
    <w:rsid w:val="00F67618"/>
    <w:rsid w:val="00F6765C"/>
    <w:rsid w:val="00F676DA"/>
    <w:rsid w:val="00F6781F"/>
    <w:rsid w:val="00F67A01"/>
    <w:rsid w:val="00F67B0E"/>
    <w:rsid w:val="00F67B83"/>
    <w:rsid w:val="00F67D71"/>
    <w:rsid w:val="00F67F0B"/>
    <w:rsid w:val="00F67FA3"/>
    <w:rsid w:val="00F7002B"/>
    <w:rsid w:val="00F700C0"/>
    <w:rsid w:val="00F7017D"/>
    <w:rsid w:val="00F701F0"/>
    <w:rsid w:val="00F7028F"/>
    <w:rsid w:val="00F7032B"/>
    <w:rsid w:val="00F7059A"/>
    <w:rsid w:val="00F70631"/>
    <w:rsid w:val="00F7065F"/>
    <w:rsid w:val="00F7070D"/>
    <w:rsid w:val="00F70897"/>
    <w:rsid w:val="00F7095F"/>
    <w:rsid w:val="00F70CD8"/>
    <w:rsid w:val="00F70D70"/>
    <w:rsid w:val="00F70E20"/>
    <w:rsid w:val="00F70E6D"/>
    <w:rsid w:val="00F71180"/>
    <w:rsid w:val="00F7124C"/>
    <w:rsid w:val="00F712CF"/>
    <w:rsid w:val="00F7132D"/>
    <w:rsid w:val="00F71333"/>
    <w:rsid w:val="00F7138B"/>
    <w:rsid w:val="00F713AA"/>
    <w:rsid w:val="00F715FA"/>
    <w:rsid w:val="00F7166E"/>
    <w:rsid w:val="00F71700"/>
    <w:rsid w:val="00F71702"/>
    <w:rsid w:val="00F71A85"/>
    <w:rsid w:val="00F71AB3"/>
    <w:rsid w:val="00F71BCA"/>
    <w:rsid w:val="00F71C51"/>
    <w:rsid w:val="00F71DAC"/>
    <w:rsid w:val="00F7207B"/>
    <w:rsid w:val="00F720DA"/>
    <w:rsid w:val="00F72207"/>
    <w:rsid w:val="00F723BD"/>
    <w:rsid w:val="00F72407"/>
    <w:rsid w:val="00F7242A"/>
    <w:rsid w:val="00F7242B"/>
    <w:rsid w:val="00F724AE"/>
    <w:rsid w:val="00F724E3"/>
    <w:rsid w:val="00F72B7E"/>
    <w:rsid w:val="00F72BBD"/>
    <w:rsid w:val="00F72BF1"/>
    <w:rsid w:val="00F72BF4"/>
    <w:rsid w:val="00F72C01"/>
    <w:rsid w:val="00F72CB3"/>
    <w:rsid w:val="00F72CCE"/>
    <w:rsid w:val="00F730C1"/>
    <w:rsid w:val="00F73245"/>
    <w:rsid w:val="00F73448"/>
    <w:rsid w:val="00F73720"/>
    <w:rsid w:val="00F737A9"/>
    <w:rsid w:val="00F73A03"/>
    <w:rsid w:val="00F74040"/>
    <w:rsid w:val="00F740B7"/>
    <w:rsid w:val="00F740E3"/>
    <w:rsid w:val="00F74169"/>
    <w:rsid w:val="00F74294"/>
    <w:rsid w:val="00F74509"/>
    <w:rsid w:val="00F746E5"/>
    <w:rsid w:val="00F74729"/>
    <w:rsid w:val="00F748A1"/>
    <w:rsid w:val="00F748A8"/>
    <w:rsid w:val="00F74A17"/>
    <w:rsid w:val="00F74A4D"/>
    <w:rsid w:val="00F74D81"/>
    <w:rsid w:val="00F74EFA"/>
    <w:rsid w:val="00F74F31"/>
    <w:rsid w:val="00F7500E"/>
    <w:rsid w:val="00F75531"/>
    <w:rsid w:val="00F755F2"/>
    <w:rsid w:val="00F756C5"/>
    <w:rsid w:val="00F75706"/>
    <w:rsid w:val="00F758BE"/>
    <w:rsid w:val="00F758EB"/>
    <w:rsid w:val="00F75A91"/>
    <w:rsid w:val="00F75E26"/>
    <w:rsid w:val="00F7619D"/>
    <w:rsid w:val="00F761DA"/>
    <w:rsid w:val="00F76381"/>
    <w:rsid w:val="00F766DD"/>
    <w:rsid w:val="00F7692A"/>
    <w:rsid w:val="00F76A30"/>
    <w:rsid w:val="00F76A5A"/>
    <w:rsid w:val="00F76A6E"/>
    <w:rsid w:val="00F76AC7"/>
    <w:rsid w:val="00F76B33"/>
    <w:rsid w:val="00F76B8A"/>
    <w:rsid w:val="00F76B9E"/>
    <w:rsid w:val="00F76DD6"/>
    <w:rsid w:val="00F76E42"/>
    <w:rsid w:val="00F76E48"/>
    <w:rsid w:val="00F77025"/>
    <w:rsid w:val="00F7703F"/>
    <w:rsid w:val="00F77044"/>
    <w:rsid w:val="00F772EA"/>
    <w:rsid w:val="00F7745F"/>
    <w:rsid w:val="00F77478"/>
    <w:rsid w:val="00F774E1"/>
    <w:rsid w:val="00F77557"/>
    <w:rsid w:val="00F775AC"/>
    <w:rsid w:val="00F775F8"/>
    <w:rsid w:val="00F777C8"/>
    <w:rsid w:val="00F77808"/>
    <w:rsid w:val="00F77AA5"/>
    <w:rsid w:val="00F77AEB"/>
    <w:rsid w:val="00F77AF7"/>
    <w:rsid w:val="00F77CAC"/>
    <w:rsid w:val="00F77DF4"/>
    <w:rsid w:val="00F77FF8"/>
    <w:rsid w:val="00F801D9"/>
    <w:rsid w:val="00F804DB"/>
    <w:rsid w:val="00F80663"/>
    <w:rsid w:val="00F8076E"/>
    <w:rsid w:val="00F80963"/>
    <w:rsid w:val="00F80985"/>
    <w:rsid w:val="00F80CEE"/>
    <w:rsid w:val="00F80D01"/>
    <w:rsid w:val="00F80E18"/>
    <w:rsid w:val="00F80FB0"/>
    <w:rsid w:val="00F80FF2"/>
    <w:rsid w:val="00F81028"/>
    <w:rsid w:val="00F81099"/>
    <w:rsid w:val="00F8121F"/>
    <w:rsid w:val="00F81406"/>
    <w:rsid w:val="00F814C7"/>
    <w:rsid w:val="00F81917"/>
    <w:rsid w:val="00F81B26"/>
    <w:rsid w:val="00F81C49"/>
    <w:rsid w:val="00F81C67"/>
    <w:rsid w:val="00F81C81"/>
    <w:rsid w:val="00F81DA4"/>
    <w:rsid w:val="00F81EF9"/>
    <w:rsid w:val="00F82000"/>
    <w:rsid w:val="00F82025"/>
    <w:rsid w:val="00F8220F"/>
    <w:rsid w:val="00F82264"/>
    <w:rsid w:val="00F822C5"/>
    <w:rsid w:val="00F822D6"/>
    <w:rsid w:val="00F823BB"/>
    <w:rsid w:val="00F824E0"/>
    <w:rsid w:val="00F82631"/>
    <w:rsid w:val="00F82817"/>
    <w:rsid w:val="00F82839"/>
    <w:rsid w:val="00F829BB"/>
    <w:rsid w:val="00F82AFD"/>
    <w:rsid w:val="00F82C33"/>
    <w:rsid w:val="00F82E01"/>
    <w:rsid w:val="00F82FA8"/>
    <w:rsid w:val="00F83088"/>
    <w:rsid w:val="00F83189"/>
    <w:rsid w:val="00F831E3"/>
    <w:rsid w:val="00F8335F"/>
    <w:rsid w:val="00F83668"/>
    <w:rsid w:val="00F836F3"/>
    <w:rsid w:val="00F83881"/>
    <w:rsid w:val="00F83BB6"/>
    <w:rsid w:val="00F83BE1"/>
    <w:rsid w:val="00F83D78"/>
    <w:rsid w:val="00F83E32"/>
    <w:rsid w:val="00F83E66"/>
    <w:rsid w:val="00F83FAC"/>
    <w:rsid w:val="00F83FD9"/>
    <w:rsid w:val="00F8404B"/>
    <w:rsid w:val="00F840C6"/>
    <w:rsid w:val="00F843D9"/>
    <w:rsid w:val="00F84421"/>
    <w:rsid w:val="00F846AE"/>
    <w:rsid w:val="00F8489B"/>
    <w:rsid w:val="00F84907"/>
    <w:rsid w:val="00F84A16"/>
    <w:rsid w:val="00F84D37"/>
    <w:rsid w:val="00F84D40"/>
    <w:rsid w:val="00F84EA8"/>
    <w:rsid w:val="00F84F37"/>
    <w:rsid w:val="00F84FED"/>
    <w:rsid w:val="00F851EF"/>
    <w:rsid w:val="00F85396"/>
    <w:rsid w:val="00F853CD"/>
    <w:rsid w:val="00F85410"/>
    <w:rsid w:val="00F85463"/>
    <w:rsid w:val="00F8552F"/>
    <w:rsid w:val="00F85533"/>
    <w:rsid w:val="00F85572"/>
    <w:rsid w:val="00F855E6"/>
    <w:rsid w:val="00F8579B"/>
    <w:rsid w:val="00F85822"/>
    <w:rsid w:val="00F85884"/>
    <w:rsid w:val="00F85939"/>
    <w:rsid w:val="00F85987"/>
    <w:rsid w:val="00F85A54"/>
    <w:rsid w:val="00F85A90"/>
    <w:rsid w:val="00F85AE2"/>
    <w:rsid w:val="00F85BEF"/>
    <w:rsid w:val="00F85DA4"/>
    <w:rsid w:val="00F85F94"/>
    <w:rsid w:val="00F860AC"/>
    <w:rsid w:val="00F86135"/>
    <w:rsid w:val="00F86159"/>
    <w:rsid w:val="00F8619D"/>
    <w:rsid w:val="00F861C9"/>
    <w:rsid w:val="00F86448"/>
    <w:rsid w:val="00F86909"/>
    <w:rsid w:val="00F86944"/>
    <w:rsid w:val="00F86988"/>
    <w:rsid w:val="00F869A1"/>
    <w:rsid w:val="00F86A54"/>
    <w:rsid w:val="00F86AEB"/>
    <w:rsid w:val="00F86B6D"/>
    <w:rsid w:val="00F86C22"/>
    <w:rsid w:val="00F86CAE"/>
    <w:rsid w:val="00F86EB9"/>
    <w:rsid w:val="00F870D7"/>
    <w:rsid w:val="00F874AD"/>
    <w:rsid w:val="00F8756A"/>
    <w:rsid w:val="00F8763D"/>
    <w:rsid w:val="00F876D4"/>
    <w:rsid w:val="00F87851"/>
    <w:rsid w:val="00F879D1"/>
    <w:rsid w:val="00F87C79"/>
    <w:rsid w:val="00F87C7A"/>
    <w:rsid w:val="00F87E75"/>
    <w:rsid w:val="00F87EF7"/>
    <w:rsid w:val="00F87F42"/>
    <w:rsid w:val="00F900A8"/>
    <w:rsid w:val="00F9012F"/>
    <w:rsid w:val="00F901E0"/>
    <w:rsid w:val="00F9039E"/>
    <w:rsid w:val="00F90582"/>
    <w:rsid w:val="00F90907"/>
    <w:rsid w:val="00F90AB8"/>
    <w:rsid w:val="00F90ABA"/>
    <w:rsid w:val="00F90C3C"/>
    <w:rsid w:val="00F90F01"/>
    <w:rsid w:val="00F91023"/>
    <w:rsid w:val="00F91338"/>
    <w:rsid w:val="00F9141E"/>
    <w:rsid w:val="00F91445"/>
    <w:rsid w:val="00F91518"/>
    <w:rsid w:val="00F91548"/>
    <w:rsid w:val="00F9166A"/>
    <w:rsid w:val="00F917D1"/>
    <w:rsid w:val="00F91870"/>
    <w:rsid w:val="00F91AC7"/>
    <w:rsid w:val="00F91BBE"/>
    <w:rsid w:val="00F91E3A"/>
    <w:rsid w:val="00F91F2C"/>
    <w:rsid w:val="00F91F5D"/>
    <w:rsid w:val="00F9205C"/>
    <w:rsid w:val="00F920C8"/>
    <w:rsid w:val="00F92171"/>
    <w:rsid w:val="00F921D9"/>
    <w:rsid w:val="00F9224D"/>
    <w:rsid w:val="00F922B7"/>
    <w:rsid w:val="00F92356"/>
    <w:rsid w:val="00F9235F"/>
    <w:rsid w:val="00F923A2"/>
    <w:rsid w:val="00F923C0"/>
    <w:rsid w:val="00F92449"/>
    <w:rsid w:val="00F92490"/>
    <w:rsid w:val="00F9284E"/>
    <w:rsid w:val="00F929BC"/>
    <w:rsid w:val="00F929DB"/>
    <w:rsid w:val="00F92C18"/>
    <w:rsid w:val="00F92C50"/>
    <w:rsid w:val="00F92F80"/>
    <w:rsid w:val="00F92F89"/>
    <w:rsid w:val="00F92F98"/>
    <w:rsid w:val="00F9307F"/>
    <w:rsid w:val="00F930A6"/>
    <w:rsid w:val="00F9333C"/>
    <w:rsid w:val="00F936CC"/>
    <w:rsid w:val="00F936DE"/>
    <w:rsid w:val="00F93948"/>
    <w:rsid w:val="00F93CF6"/>
    <w:rsid w:val="00F93D1E"/>
    <w:rsid w:val="00F93D68"/>
    <w:rsid w:val="00F93F87"/>
    <w:rsid w:val="00F94001"/>
    <w:rsid w:val="00F94004"/>
    <w:rsid w:val="00F94171"/>
    <w:rsid w:val="00F94364"/>
    <w:rsid w:val="00F943A7"/>
    <w:rsid w:val="00F94573"/>
    <w:rsid w:val="00F945A4"/>
    <w:rsid w:val="00F946F0"/>
    <w:rsid w:val="00F94718"/>
    <w:rsid w:val="00F9474B"/>
    <w:rsid w:val="00F94805"/>
    <w:rsid w:val="00F948B4"/>
    <w:rsid w:val="00F9492D"/>
    <w:rsid w:val="00F949BD"/>
    <w:rsid w:val="00F949C6"/>
    <w:rsid w:val="00F949E1"/>
    <w:rsid w:val="00F94C3C"/>
    <w:rsid w:val="00F94CA2"/>
    <w:rsid w:val="00F94F80"/>
    <w:rsid w:val="00F9502B"/>
    <w:rsid w:val="00F95086"/>
    <w:rsid w:val="00F9513B"/>
    <w:rsid w:val="00F95178"/>
    <w:rsid w:val="00F9531F"/>
    <w:rsid w:val="00F95348"/>
    <w:rsid w:val="00F95465"/>
    <w:rsid w:val="00F954A3"/>
    <w:rsid w:val="00F95505"/>
    <w:rsid w:val="00F95562"/>
    <w:rsid w:val="00F955CA"/>
    <w:rsid w:val="00F955D0"/>
    <w:rsid w:val="00F9574E"/>
    <w:rsid w:val="00F95BCD"/>
    <w:rsid w:val="00F95BF1"/>
    <w:rsid w:val="00F95C7E"/>
    <w:rsid w:val="00F95CC8"/>
    <w:rsid w:val="00F95E5D"/>
    <w:rsid w:val="00F96043"/>
    <w:rsid w:val="00F960F4"/>
    <w:rsid w:val="00F9624B"/>
    <w:rsid w:val="00F962E0"/>
    <w:rsid w:val="00F96472"/>
    <w:rsid w:val="00F96474"/>
    <w:rsid w:val="00F966D2"/>
    <w:rsid w:val="00F96729"/>
    <w:rsid w:val="00F96778"/>
    <w:rsid w:val="00F9691E"/>
    <w:rsid w:val="00F96C8D"/>
    <w:rsid w:val="00F96DC1"/>
    <w:rsid w:val="00F97019"/>
    <w:rsid w:val="00F9702B"/>
    <w:rsid w:val="00F972A5"/>
    <w:rsid w:val="00F974C9"/>
    <w:rsid w:val="00F97629"/>
    <w:rsid w:val="00F977C5"/>
    <w:rsid w:val="00F979C1"/>
    <w:rsid w:val="00F97AE4"/>
    <w:rsid w:val="00F97EC3"/>
    <w:rsid w:val="00F97FBB"/>
    <w:rsid w:val="00FA003B"/>
    <w:rsid w:val="00FA0082"/>
    <w:rsid w:val="00FA0388"/>
    <w:rsid w:val="00FA0454"/>
    <w:rsid w:val="00FA05E2"/>
    <w:rsid w:val="00FA071D"/>
    <w:rsid w:val="00FA077A"/>
    <w:rsid w:val="00FA0789"/>
    <w:rsid w:val="00FA09A4"/>
    <w:rsid w:val="00FA0ADD"/>
    <w:rsid w:val="00FA0BE2"/>
    <w:rsid w:val="00FA0D58"/>
    <w:rsid w:val="00FA0D6F"/>
    <w:rsid w:val="00FA0DEB"/>
    <w:rsid w:val="00FA0E0B"/>
    <w:rsid w:val="00FA0FA2"/>
    <w:rsid w:val="00FA10C8"/>
    <w:rsid w:val="00FA10CC"/>
    <w:rsid w:val="00FA1AC7"/>
    <w:rsid w:val="00FA1AD8"/>
    <w:rsid w:val="00FA1BA7"/>
    <w:rsid w:val="00FA1C6C"/>
    <w:rsid w:val="00FA1CDF"/>
    <w:rsid w:val="00FA1F37"/>
    <w:rsid w:val="00FA2170"/>
    <w:rsid w:val="00FA2349"/>
    <w:rsid w:val="00FA23CC"/>
    <w:rsid w:val="00FA23D1"/>
    <w:rsid w:val="00FA297D"/>
    <w:rsid w:val="00FA29B1"/>
    <w:rsid w:val="00FA2A58"/>
    <w:rsid w:val="00FA2C43"/>
    <w:rsid w:val="00FA2EBA"/>
    <w:rsid w:val="00FA2FE1"/>
    <w:rsid w:val="00FA3055"/>
    <w:rsid w:val="00FA3335"/>
    <w:rsid w:val="00FA36B7"/>
    <w:rsid w:val="00FA373F"/>
    <w:rsid w:val="00FA380F"/>
    <w:rsid w:val="00FA3978"/>
    <w:rsid w:val="00FA3CB7"/>
    <w:rsid w:val="00FA3CD8"/>
    <w:rsid w:val="00FA3EB8"/>
    <w:rsid w:val="00FA3F43"/>
    <w:rsid w:val="00FA3F60"/>
    <w:rsid w:val="00FA4029"/>
    <w:rsid w:val="00FA416D"/>
    <w:rsid w:val="00FA41EF"/>
    <w:rsid w:val="00FA423F"/>
    <w:rsid w:val="00FA4523"/>
    <w:rsid w:val="00FA453F"/>
    <w:rsid w:val="00FA4605"/>
    <w:rsid w:val="00FA49E1"/>
    <w:rsid w:val="00FA4A58"/>
    <w:rsid w:val="00FA4BFB"/>
    <w:rsid w:val="00FA4CFC"/>
    <w:rsid w:val="00FA4DF8"/>
    <w:rsid w:val="00FA4E7E"/>
    <w:rsid w:val="00FA4E97"/>
    <w:rsid w:val="00FA4F03"/>
    <w:rsid w:val="00FA4F68"/>
    <w:rsid w:val="00FA4F87"/>
    <w:rsid w:val="00FA510B"/>
    <w:rsid w:val="00FA513D"/>
    <w:rsid w:val="00FA527E"/>
    <w:rsid w:val="00FA52E1"/>
    <w:rsid w:val="00FA53C6"/>
    <w:rsid w:val="00FA54A6"/>
    <w:rsid w:val="00FA58B7"/>
    <w:rsid w:val="00FA59A4"/>
    <w:rsid w:val="00FA5ADB"/>
    <w:rsid w:val="00FA5DDD"/>
    <w:rsid w:val="00FA5EB1"/>
    <w:rsid w:val="00FA5EDD"/>
    <w:rsid w:val="00FA61B3"/>
    <w:rsid w:val="00FA6246"/>
    <w:rsid w:val="00FA6468"/>
    <w:rsid w:val="00FA6725"/>
    <w:rsid w:val="00FA6794"/>
    <w:rsid w:val="00FA6976"/>
    <w:rsid w:val="00FA6AF2"/>
    <w:rsid w:val="00FA6C8A"/>
    <w:rsid w:val="00FA701F"/>
    <w:rsid w:val="00FA73FF"/>
    <w:rsid w:val="00FA7421"/>
    <w:rsid w:val="00FA756F"/>
    <w:rsid w:val="00FA77B0"/>
    <w:rsid w:val="00FA77C2"/>
    <w:rsid w:val="00FA7886"/>
    <w:rsid w:val="00FA7AD1"/>
    <w:rsid w:val="00FA7B11"/>
    <w:rsid w:val="00FA7E02"/>
    <w:rsid w:val="00FB0047"/>
    <w:rsid w:val="00FB0051"/>
    <w:rsid w:val="00FB052F"/>
    <w:rsid w:val="00FB054C"/>
    <w:rsid w:val="00FB058A"/>
    <w:rsid w:val="00FB060A"/>
    <w:rsid w:val="00FB06BD"/>
    <w:rsid w:val="00FB06C6"/>
    <w:rsid w:val="00FB0720"/>
    <w:rsid w:val="00FB075D"/>
    <w:rsid w:val="00FB0761"/>
    <w:rsid w:val="00FB07AE"/>
    <w:rsid w:val="00FB07DF"/>
    <w:rsid w:val="00FB0961"/>
    <w:rsid w:val="00FB0A04"/>
    <w:rsid w:val="00FB0D9F"/>
    <w:rsid w:val="00FB0DF8"/>
    <w:rsid w:val="00FB0EAA"/>
    <w:rsid w:val="00FB1036"/>
    <w:rsid w:val="00FB12AC"/>
    <w:rsid w:val="00FB12EE"/>
    <w:rsid w:val="00FB1368"/>
    <w:rsid w:val="00FB142C"/>
    <w:rsid w:val="00FB1516"/>
    <w:rsid w:val="00FB151F"/>
    <w:rsid w:val="00FB165B"/>
    <w:rsid w:val="00FB167D"/>
    <w:rsid w:val="00FB1A85"/>
    <w:rsid w:val="00FB1AB0"/>
    <w:rsid w:val="00FB1C88"/>
    <w:rsid w:val="00FB1CB7"/>
    <w:rsid w:val="00FB1D24"/>
    <w:rsid w:val="00FB1D7D"/>
    <w:rsid w:val="00FB1F5B"/>
    <w:rsid w:val="00FB20F7"/>
    <w:rsid w:val="00FB2155"/>
    <w:rsid w:val="00FB2232"/>
    <w:rsid w:val="00FB23F9"/>
    <w:rsid w:val="00FB251D"/>
    <w:rsid w:val="00FB26C1"/>
    <w:rsid w:val="00FB2894"/>
    <w:rsid w:val="00FB2A2B"/>
    <w:rsid w:val="00FB2A8F"/>
    <w:rsid w:val="00FB2B1D"/>
    <w:rsid w:val="00FB2B6E"/>
    <w:rsid w:val="00FB2CC6"/>
    <w:rsid w:val="00FB2FDD"/>
    <w:rsid w:val="00FB31FE"/>
    <w:rsid w:val="00FB3411"/>
    <w:rsid w:val="00FB3499"/>
    <w:rsid w:val="00FB3576"/>
    <w:rsid w:val="00FB36F3"/>
    <w:rsid w:val="00FB3723"/>
    <w:rsid w:val="00FB3767"/>
    <w:rsid w:val="00FB37D8"/>
    <w:rsid w:val="00FB37FF"/>
    <w:rsid w:val="00FB39E9"/>
    <w:rsid w:val="00FB3D93"/>
    <w:rsid w:val="00FB3EC7"/>
    <w:rsid w:val="00FB3ECD"/>
    <w:rsid w:val="00FB3FD2"/>
    <w:rsid w:val="00FB40C3"/>
    <w:rsid w:val="00FB41C7"/>
    <w:rsid w:val="00FB430F"/>
    <w:rsid w:val="00FB431E"/>
    <w:rsid w:val="00FB440C"/>
    <w:rsid w:val="00FB46BB"/>
    <w:rsid w:val="00FB46E3"/>
    <w:rsid w:val="00FB4805"/>
    <w:rsid w:val="00FB48EC"/>
    <w:rsid w:val="00FB495D"/>
    <w:rsid w:val="00FB4B75"/>
    <w:rsid w:val="00FB4E38"/>
    <w:rsid w:val="00FB4E3B"/>
    <w:rsid w:val="00FB4E6F"/>
    <w:rsid w:val="00FB4F56"/>
    <w:rsid w:val="00FB5084"/>
    <w:rsid w:val="00FB50B2"/>
    <w:rsid w:val="00FB52E5"/>
    <w:rsid w:val="00FB535E"/>
    <w:rsid w:val="00FB5452"/>
    <w:rsid w:val="00FB5502"/>
    <w:rsid w:val="00FB5554"/>
    <w:rsid w:val="00FB55C4"/>
    <w:rsid w:val="00FB595F"/>
    <w:rsid w:val="00FB5968"/>
    <w:rsid w:val="00FB5A0B"/>
    <w:rsid w:val="00FB5BF0"/>
    <w:rsid w:val="00FB5C3E"/>
    <w:rsid w:val="00FB5D93"/>
    <w:rsid w:val="00FB5D9A"/>
    <w:rsid w:val="00FB5DD4"/>
    <w:rsid w:val="00FB5E19"/>
    <w:rsid w:val="00FB5E6D"/>
    <w:rsid w:val="00FB5F5D"/>
    <w:rsid w:val="00FB5F74"/>
    <w:rsid w:val="00FB5F7E"/>
    <w:rsid w:val="00FB61C1"/>
    <w:rsid w:val="00FB61ED"/>
    <w:rsid w:val="00FB6326"/>
    <w:rsid w:val="00FB65B3"/>
    <w:rsid w:val="00FB673A"/>
    <w:rsid w:val="00FB67E8"/>
    <w:rsid w:val="00FB6867"/>
    <w:rsid w:val="00FB6CC5"/>
    <w:rsid w:val="00FB6D1F"/>
    <w:rsid w:val="00FB6EED"/>
    <w:rsid w:val="00FB7028"/>
    <w:rsid w:val="00FB708E"/>
    <w:rsid w:val="00FB7131"/>
    <w:rsid w:val="00FB722F"/>
    <w:rsid w:val="00FB725E"/>
    <w:rsid w:val="00FB7293"/>
    <w:rsid w:val="00FB7307"/>
    <w:rsid w:val="00FB7315"/>
    <w:rsid w:val="00FB74B6"/>
    <w:rsid w:val="00FB7563"/>
    <w:rsid w:val="00FB7655"/>
    <w:rsid w:val="00FB782F"/>
    <w:rsid w:val="00FB788B"/>
    <w:rsid w:val="00FB78C8"/>
    <w:rsid w:val="00FB7932"/>
    <w:rsid w:val="00FB7EAD"/>
    <w:rsid w:val="00FB7ED0"/>
    <w:rsid w:val="00FB7F0C"/>
    <w:rsid w:val="00FB7F5B"/>
    <w:rsid w:val="00FB7F6C"/>
    <w:rsid w:val="00FB7FFD"/>
    <w:rsid w:val="00FC0039"/>
    <w:rsid w:val="00FC003B"/>
    <w:rsid w:val="00FC0130"/>
    <w:rsid w:val="00FC02E7"/>
    <w:rsid w:val="00FC0506"/>
    <w:rsid w:val="00FC056D"/>
    <w:rsid w:val="00FC06BC"/>
    <w:rsid w:val="00FC0717"/>
    <w:rsid w:val="00FC0890"/>
    <w:rsid w:val="00FC0A00"/>
    <w:rsid w:val="00FC0A0E"/>
    <w:rsid w:val="00FC0BAA"/>
    <w:rsid w:val="00FC0C0B"/>
    <w:rsid w:val="00FC10F9"/>
    <w:rsid w:val="00FC1115"/>
    <w:rsid w:val="00FC12D1"/>
    <w:rsid w:val="00FC14CC"/>
    <w:rsid w:val="00FC17A7"/>
    <w:rsid w:val="00FC17C5"/>
    <w:rsid w:val="00FC18FC"/>
    <w:rsid w:val="00FC1BD1"/>
    <w:rsid w:val="00FC1BFE"/>
    <w:rsid w:val="00FC1C3B"/>
    <w:rsid w:val="00FC1CD8"/>
    <w:rsid w:val="00FC1CEE"/>
    <w:rsid w:val="00FC1EC1"/>
    <w:rsid w:val="00FC2050"/>
    <w:rsid w:val="00FC20E5"/>
    <w:rsid w:val="00FC213C"/>
    <w:rsid w:val="00FC24C3"/>
    <w:rsid w:val="00FC257E"/>
    <w:rsid w:val="00FC27D4"/>
    <w:rsid w:val="00FC282E"/>
    <w:rsid w:val="00FC2C5F"/>
    <w:rsid w:val="00FC2C9A"/>
    <w:rsid w:val="00FC2CB9"/>
    <w:rsid w:val="00FC2D02"/>
    <w:rsid w:val="00FC2D36"/>
    <w:rsid w:val="00FC2D64"/>
    <w:rsid w:val="00FC2D68"/>
    <w:rsid w:val="00FC3032"/>
    <w:rsid w:val="00FC30D3"/>
    <w:rsid w:val="00FC3160"/>
    <w:rsid w:val="00FC3227"/>
    <w:rsid w:val="00FC3318"/>
    <w:rsid w:val="00FC35E8"/>
    <w:rsid w:val="00FC39C8"/>
    <w:rsid w:val="00FC3A8A"/>
    <w:rsid w:val="00FC3AA7"/>
    <w:rsid w:val="00FC3AF1"/>
    <w:rsid w:val="00FC3E72"/>
    <w:rsid w:val="00FC3F31"/>
    <w:rsid w:val="00FC41E6"/>
    <w:rsid w:val="00FC4224"/>
    <w:rsid w:val="00FC4333"/>
    <w:rsid w:val="00FC434E"/>
    <w:rsid w:val="00FC44F4"/>
    <w:rsid w:val="00FC53AD"/>
    <w:rsid w:val="00FC54F2"/>
    <w:rsid w:val="00FC5568"/>
    <w:rsid w:val="00FC57A3"/>
    <w:rsid w:val="00FC58BC"/>
    <w:rsid w:val="00FC58DB"/>
    <w:rsid w:val="00FC5941"/>
    <w:rsid w:val="00FC5AD5"/>
    <w:rsid w:val="00FC5BB9"/>
    <w:rsid w:val="00FC5C81"/>
    <w:rsid w:val="00FC5D4D"/>
    <w:rsid w:val="00FC5E10"/>
    <w:rsid w:val="00FC5E33"/>
    <w:rsid w:val="00FC5EA5"/>
    <w:rsid w:val="00FC5EB3"/>
    <w:rsid w:val="00FC5F0D"/>
    <w:rsid w:val="00FC605B"/>
    <w:rsid w:val="00FC61F3"/>
    <w:rsid w:val="00FC6293"/>
    <w:rsid w:val="00FC62C0"/>
    <w:rsid w:val="00FC62C3"/>
    <w:rsid w:val="00FC656A"/>
    <w:rsid w:val="00FC65E9"/>
    <w:rsid w:val="00FC6619"/>
    <w:rsid w:val="00FC66A8"/>
    <w:rsid w:val="00FC66D0"/>
    <w:rsid w:val="00FC6746"/>
    <w:rsid w:val="00FC6761"/>
    <w:rsid w:val="00FC678D"/>
    <w:rsid w:val="00FC69C3"/>
    <w:rsid w:val="00FC6AD6"/>
    <w:rsid w:val="00FC6CC2"/>
    <w:rsid w:val="00FC6CDE"/>
    <w:rsid w:val="00FC6D3C"/>
    <w:rsid w:val="00FC6DF4"/>
    <w:rsid w:val="00FC6EEB"/>
    <w:rsid w:val="00FC6F20"/>
    <w:rsid w:val="00FC70B4"/>
    <w:rsid w:val="00FC719F"/>
    <w:rsid w:val="00FC71A9"/>
    <w:rsid w:val="00FC71CC"/>
    <w:rsid w:val="00FC71D2"/>
    <w:rsid w:val="00FC731C"/>
    <w:rsid w:val="00FC740D"/>
    <w:rsid w:val="00FC7439"/>
    <w:rsid w:val="00FC74A7"/>
    <w:rsid w:val="00FC74F2"/>
    <w:rsid w:val="00FC75D3"/>
    <w:rsid w:val="00FC77A1"/>
    <w:rsid w:val="00FC79D7"/>
    <w:rsid w:val="00FC7AB9"/>
    <w:rsid w:val="00FC7E20"/>
    <w:rsid w:val="00FC7E8B"/>
    <w:rsid w:val="00FD05A9"/>
    <w:rsid w:val="00FD0722"/>
    <w:rsid w:val="00FD0810"/>
    <w:rsid w:val="00FD0A1A"/>
    <w:rsid w:val="00FD0B82"/>
    <w:rsid w:val="00FD0BB1"/>
    <w:rsid w:val="00FD0BCD"/>
    <w:rsid w:val="00FD0BF5"/>
    <w:rsid w:val="00FD1097"/>
    <w:rsid w:val="00FD111E"/>
    <w:rsid w:val="00FD112A"/>
    <w:rsid w:val="00FD1288"/>
    <w:rsid w:val="00FD1475"/>
    <w:rsid w:val="00FD1637"/>
    <w:rsid w:val="00FD1641"/>
    <w:rsid w:val="00FD169C"/>
    <w:rsid w:val="00FD1859"/>
    <w:rsid w:val="00FD18DB"/>
    <w:rsid w:val="00FD18FD"/>
    <w:rsid w:val="00FD1B3D"/>
    <w:rsid w:val="00FD1BAF"/>
    <w:rsid w:val="00FD1E2D"/>
    <w:rsid w:val="00FD1E60"/>
    <w:rsid w:val="00FD1EBB"/>
    <w:rsid w:val="00FD1F76"/>
    <w:rsid w:val="00FD1FEA"/>
    <w:rsid w:val="00FD2402"/>
    <w:rsid w:val="00FD2435"/>
    <w:rsid w:val="00FD250A"/>
    <w:rsid w:val="00FD25B4"/>
    <w:rsid w:val="00FD25FA"/>
    <w:rsid w:val="00FD2666"/>
    <w:rsid w:val="00FD268D"/>
    <w:rsid w:val="00FD26DD"/>
    <w:rsid w:val="00FD2AA7"/>
    <w:rsid w:val="00FD2B6C"/>
    <w:rsid w:val="00FD2B6D"/>
    <w:rsid w:val="00FD2BEB"/>
    <w:rsid w:val="00FD2C3F"/>
    <w:rsid w:val="00FD2EE7"/>
    <w:rsid w:val="00FD2F74"/>
    <w:rsid w:val="00FD3068"/>
    <w:rsid w:val="00FD30A3"/>
    <w:rsid w:val="00FD30C6"/>
    <w:rsid w:val="00FD3103"/>
    <w:rsid w:val="00FD3256"/>
    <w:rsid w:val="00FD32C6"/>
    <w:rsid w:val="00FD3390"/>
    <w:rsid w:val="00FD34AF"/>
    <w:rsid w:val="00FD36CE"/>
    <w:rsid w:val="00FD3706"/>
    <w:rsid w:val="00FD375D"/>
    <w:rsid w:val="00FD386C"/>
    <w:rsid w:val="00FD38E2"/>
    <w:rsid w:val="00FD3B10"/>
    <w:rsid w:val="00FD3B91"/>
    <w:rsid w:val="00FD3B99"/>
    <w:rsid w:val="00FD3C7D"/>
    <w:rsid w:val="00FD3E74"/>
    <w:rsid w:val="00FD3FB9"/>
    <w:rsid w:val="00FD419C"/>
    <w:rsid w:val="00FD436A"/>
    <w:rsid w:val="00FD4385"/>
    <w:rsid w:val="00FD464B"/>
    <w:rsid w:val="00FD4650"/>
    <w:rsid w:val="00FD485E"/>
    <w:rsid w:val="00FD48B1"/>
    <w:rsid w:val="00FD48D3"/>
    <w:rsid w:val="00FD4B5E"/>
    <w:rsid w:val="00FD4CC2"/>
    <w:rsid w:val="00FD4CF8"/>
    <w:rsid w:val="00FD5036"/>
    <w:rsid w:val="00FD50CE"/>
    <w:rsid w:val="00FD50E5"/>
    <w:rsid w:val="00FD519A"/>
    <w:rsid w:val="00FD51D5"/>
    <w:rsid w:val="00FD52A0"/>
    <w:rsid w:val="00FD5341"/>
    <w:rsid w:val="00FD54F6"/>
    <w:rsid w:val="00FD5695"/>
    <w:rsid w:val="00FD583D"/>
    <w:rsid w:val="00FD5941"/>
    <w:rsid w:val="00FD59B8"/>
    <w:rsid w:val="00FD5DF7"/>
    <w:rsid w:val="00FD5F45"/>
    <w:rsid w:val="00FD5F4A"/>
    <w:rsid w:val="00FD615F"/>
    <w:rsid w:val="00FD61AF"/>
    <w:rsid w:val="00FD61F4"/>
    <w:rsid w:val="00FD6478"/>
    <w:rsid w:val="00FD651C"/>
    <w:rsid w:val="00FD6555"/>
    <w:rsid w:val="00FD6761"/>
    <w:rsid w:val="00FD6867"/>
    <w:rsid w:val="00FD69B2"/>
    <w:rsid w:val="00FD6A00"/>
    <w:rsid w:val="00FD6A95"/>
    <w:rsid w:val="00FD6AD9"/>
    <w:rsid w:val="00FD6B05"/>
    <w:rsid w:val="00FD6CDA"/>
    <w:rsid w:val="00FD6D4E"/>
    <w:rsid w:val="00FD6DE8"/>
    <w:rsid w:val="00FD6F7E"/>
    <w:rsid w:val="00FD6FC9"/>
    <w:rsid w:val="00FD6FE3"/>
    <w:rsid w:val="00FD6FF2"/>
    <w:rsid w:val="00FD7017"/>
    <w:rsid w:val="00FD7088"/>
    <w:rsid w:val="00FD70D6"/>
    <w:rsid w:val="00FD71DD"/>
    <w:rsid w:val="00FD7250"/>
    <w:rsid w:val="00FD7289"/>
    <w:rsid w:val="00FD73C6"/>
    <w:rsid w:val="00FD77CD"/>
    <w:rsid w:val="00FD77EC"/>
    <w:rsid w:val="00FD7892"/>
    <w:rsid w:val="00FD78E6"/>
    <w:rsid w:val="00FD7982"/>
    <w:rsid w:val="00FD7BC9"/>
    <w:rsid w:val="00FD7C8D"/>
    <w:rsid w:val="00FD7CAD"/>
    <w:rsid w:val="00FD7FC6"/>
    <w:rsid w:val="00FE0304"/>
    <w:rsid w:val="00FE052A"/>
    <w:rsid w:val="00FE0742"/>
    <w:rsid w:val="00FE08F9"/>
    <w:rsid w:val="00FE097C"/>
    <w:rsid w:val="00FE0DE3"/>
    <w:rsid w:val="00FE0EA7"/>
    <w:rsid w:val="00FE10E6"/>
    <w:rsid w:val="00FE1187"/>
    <w:rsid w:val="00FE134E"/>
    <w:rsid w:val="00FE1351"/>
    <w:rsid w:val="00FE155C"/>
    <w:rsid w:val="00FE158A"/>
    <w:rsid w:val="00FE15B3"/>
    <w:rsid w:val="00FE179A"/>
    <w:rsid w:val="00FE17CB"/>
    <w:rsid w:val="00FE19EE"/>
    <w:rsid w:val="00FE19F9"/>
    <w:rsid w:val="00FE1A87"/>
    <w:rsid w:val="00FE1C70"/>
    <w:rsid w:val="00FE1CBA"/>
    <w:rsid w:val="00FE1DB3"/>
    <w:rsid w:val="00FE1F94"/>
    <w:rsid w:val="00FE2162"/>
    <w:rsid w:val="00FE21C1"/>
    <w:rsid w:val="00FE21C5"/>
    <w:rsid w:val="00FE21D7"/>
    <w:rsid w:val="00FE22A6"/>
    <w:rsid w:val="00FE22C4"/>
    <w:rsid w:val="00FE25F2"/>
    <w:rsid w:val="00FE2665"/>
    <w:rsid w:val="00FE28E4"/>
    <w:rsid w:val="00FE293B"/>
    <w:rsid w:val="00FE2A3D"/>
    <w:rsid w:val="00FE2A8D"/>
    <w:rsid w:val="00FE2ABB"/>
    <w:rsid w:val="00FE2D0D"/>
    <w:rsid w:val="00FE2F05"/>
    <w:rsid w:val="00FE2FC5"/>
    <w:rsid w:val="00FE302D"/>
    <w:rsid w:val="00FE3052"/>
    <w:rsid w:val="00FE32AB"/>
    <w:rsid w:val="00FE3363"/>
    <w:rsid w:val="00FE34F4"/>
    <w:rsid w:val="00FE37C6"/>
    <w:rsid w:val="00FE39B0"/>
    <w:rsid w:val="00FE3A49"/>
    <w:rsid w:val="00FE3B11"/>
    <w:rsid w:val="00FE3BCA"/>
    <w:rsid w:val="00FE3CEB"/>
    <w:rsid w:val="00FE3D09"/>
    <w:rsid w:val="00FE4071"/>
    <w:rsid w:val="00FE41A6"/>
    <w:rsid w:val="00FE43BA"/>
    <w:rsid w:val="00FE43D2"/>
    <w:rsid w:val="00FE46BF"/>
    <w:rsid w:val="00FE46C1"/>
    <w:rsid w:val="00FE46C9"/>
    <w:rsid w:val="00FE4707"/>
    <w:rsid w:val="00FE4718"/>
    <w:rsid w:val="00FE47BB"/>
    <w:rsid w:val="00FE482C"/>
    <w:rsid w:val="00FE4999"/>
    <w:rsid w:val="00FE49BF"/>
    <w:rsid w:val="00FE4BA0"/>
    <w:rsid w:val="00FE4CA3"/>
    <w:rsid w:val="00FE4CFC"/>
    <w:rsid w:val="00FE4D19"/>
    <w:rsid w:val="00FE4FCE"/>
    <w:rsid w:val="00FE56A6"/>
    <w:rsid w:val="00FE5844"/>
    <w:rsid w:val="00FE5915"/>
    <w:rsid w:val="00FE5A3C"/>
    <w:rsid w:val="00FE604A"/>
    <w:rsid w:val="00FE6145"/>
    <w:rsid w:val="00FE620D"/>
    <w:rsid w:val="00FE632A"/>
    <w:rsid w:val="00FE65B8"/>
    <w:rsid w:val="00FE65BE"/>
    <w:rsid w:val="00FE66CE"/>
    <w:rsid w:val="00FE6777"/>
    <w:rsid w:val="00FE67E3"/>
    <w:rsid w:val="00FE6A61"/>
    <w:rsid w:val="00FE6AAC"/>
    <w:rsid w:val="00FE6B76"/>
    <w:rsid w:val="00FE6CA0"/>
    <w:rsid w:val="00FE6E1B"/>
    <w:rsid w:val="00FE6F74"/>
    <w:rsid w:val="00FE7153"/>
    <w:rsid w:val="00FE75B7"/>
    <w:rsid w:val="00FE75BE"/>
    <w:rsid w:val="00FE7642"/>
    <w:rsid w:val="00FE7760"/>
    <w:rsid w:val="00FE7768"/>
    <w:rsid w:val="00FE77A8"/>
    <w:rsid w:val="00FE792E"/>
    <w:rsid w:val="00FE7981"/>
    <w:rsid w:val="00FE7B05"/>
    <w:rsid w:val="00FE7BB8"/>
    <w:rsid w:val="00FE7BD3"/>
    <w:rsid w:val="00FE7D29"/>
    <w:rsid w:val="00FE7F08"/>
    <w:rsid w:val="00FF0026"/>
    <w:rsid w:val="00FF002A"/>
    <w:rsid w:val="00FF00F6"/>
    <w:rsid w:val="00FF01B7"/>
    <w:rsid w:val="00FF0356"/>
    <w:rsid w:val="00FF037B"/>
    <w:rsid w:val="00FF04CD"/>
    <w:rsid w:val="00FF05C3"/>
    <w:rsid w:val="00FF09C3"/>
    <w:rsid w:val="00FF0A0B"/>
    <w:rsid w:val="00FF0B8C"/>
    <w:rsid w:val="00FF0BA9"/>
    <w:rsid w:val="00FF0CC1"/>
    <w:rsid w:val="00FF0D12"/>
    <w:rsid w:val="00FF0E0E"/>
    <w:rsid w:val="00FF0EC2"/>
    <w:rsid w:val="00FF11C8"/>
    <w:rsid w:val="00FF128C"/>
    <w:rsid w:val="00FF132B"/>
    <w:rsid w:val="00FF1407"/>
    <w:rsid w:val="00FF16D9"/>
    <w:rsid w:val="00FF1903"/>
    <w:rsid w:val="00FF1C19"/>
    <w:rsid w:val="00FF2078"/>
    <w:rsid w:val="00FF2232"/>
    <w:rsid w:val="00FF224A"/>
    <w:rsid w:val="00FF2274"/>
    <w:rsid w:val="00FF24CA"/>
    <w:rsid w:val="00FF2551"/>
    <w:rsid w:val="00FF25FB"/>
    <w:rsid w:val="00FF27E0"/>
    <w:rsid w:val="00FF2B7A"/>
    <w:rsid w:val="00FF2C19"/>
    <w:rsid w:val="00FF2D74"/>
    <w:rsid w:val="00FF2DFF"/>
    <w:rsid w:val="00FF2E49"/>
    <w:rsid w:val="00FF36DA"/>
    <w:rsid w:val="00FF38A3"/>
    <w:rsid w:val="00FF3963"/>
    <w:rsid w:val="00FF3AB7"/>
    <w:rsid w:val="00FF3AFF"/>
    <w:rsid w:val="00FF3C4D"/>
    <w:rsid w:val="00FF3E68"/>
    <w:rsid w:val="00FF3FC8"/>
    <w:rsid w:val="00FF4022"/>
    <w:rsid w:val="00FF41F9"/>
    <w:rsid w:val="00FF4206"/>
    <w:rsid w:val="00FF42F2"/>
    <w:rsid w:val="00FF44E6"/>
    <w:rsid w:val="00FF4563"/>
    <w:rsid w:val="00FF45E4"/>
    <w:rsid w:val="00FF465C"/>
    <w:rsid w:val="00FF4667"/>
    <w:rsid w:val="00FF47C4"/>
    <w:rsid w:val="00FF4B3C"/>
    <w:rsid w:val="00FF4C28"/>
    <w:rsid w:val="00FF4C2D"/>
    <w:rsid w:val="00FF4D91"/>
    <w:rsid w:val="00FF50CF"/>
    <w:rsid w:val="00FF5176"/>
    <w:rsid w:val="00FF5297"/>
    <w:rsid w:val="00FF532B"/>
    <w:rsid w:val="00FF534D"/>
    <w:rsid w:val="00FF560D"/>
    <w:rsid w:val="00FF579E"/>
    <w:rsid w:val="00FF57B4"/>
    <w:rsid w:val="00FF581D"/>
    <w:rsid w:val="00FF5828"/>
    <w:rsid w:val="00FF5AA2"/>
    <w:rsid w:val="00FF5B17"/>
    <w:rsid w:val="00FF61F5"/>
    <w:rsid w:val="00FF6400"/>
    <w:rsid w:val="00FF65D5"/>
    <w:rsid w:val="00FF6628"/>
    <w:rsid w:val="00FF6865"/>
    <w:rsid w:val="00FF6940"/>
    <w:rsid w:val="00FF69C9"/>
    <w:rsid w:val="00FF69D3"/>
    <w:rsid w:val="00FF6A35"/>
    <w:rsid w:val="00FF6AC3"/>
    <w:rsid w:val="00FF6AFF"/>
    <w:rsid w:val="00FF6B1F"/>
    <w:rsid w:val="00FF6B34"/>
    <w:rsid w:val="00FF6CAE"/>
    <w:rsid w:val="00FF6D35"/>
    <w:rsid w:val="00FF6D3E"/>
    <w:rsid w:val="00FF6D84"/>
    <w:rsid w:val="00FF6E87"/>
    <w:rsid w:val="00FF6EAD"/>
    <w:rsid w:val="00FF6FE9"/>
    <w:rsid w:val="00FF702B"/>
    <w:rsid w:val="00FF7061"/>
    <w:rsid w:val="00FF71FD"/>
    <w:rsid w:val="00FF737E"/>
    <w:rsid w:val="00FF7455"/>
    <w:rsid w:val="00FF74FA"/>
    <w:rsid w:val="00FF76D2"/>
    <w:rsid w:val="00FF76E1"/>
    <w:rsid w:val="00FF7803"/>
    <w:rsid w:val="00FF7961"/>
    <w:rsid w:val="00FF7A35"/>
    <w:rsid w:val="00FF7C74"/>
    <w:rsid w:val="00FF7D01"/>
    <w:rsid w:val="00FF7D92"/>
    <w:rsid w:val="00FF7D96"/>
    <w:rsid w:val="00FF7E81"/>
    <w:rsid w:val="010160E6"/>
    <w:rsid w:val="0104FBF0"/>
    <w:rsid w:val="0108CCE2"/>
    <w:rsid w:val="010E24CE"/>
    <w:rsid w:val="0111DF84"/>
    <w:rsid w:val="0115388D"/>
    <w:rsid w:val="0116951A"/>
    <w:rsid w:val="01185940"/>
    <w:rsid w:val="0119115A"/>
    <w:rsid w:val="01192625"/>
    <w:rsid w:val="011AC6F9"/>
    <w:rsid w:val="011BF64B"/>
    <w:rsid w:val="011DDD96"/>
    <w:rsid w:val="01224FD4"/>
    <w:rsid w:val="0127572B"/>
    <w:rsid w:val="012E5FE7"/>
    <w:rsid w:val="01341C2E"/>
    <w:rsid w:val="0134402E"/>
    <w:rsid w:val="01378F93"/>
    <w:rsid w:val="0138F3BC"/>
    <w:rsid w:val="013A0F94"/>
    <w:rsid w:val="013AF7BA"/>
    <w:rsid w:val="013B4D83"/>
    <w:rsid w:val="014477D0"/>
    <w:rsid w:val="014544D2"/>
    <w:rsid w:val="01474E3B"/>
    <w:rsid w:val="0148816E"/>
    <w:rsid w:val="0149E372"/>
    <w:rsid w:val="014A3CD8"/>
    <w:rsid w:val="014BA83A"/>
    <w:rsid w:val="014E2C54"/>
    <w:rsid w:val="015A70E9"/>
    <w:rsid w:val="0165DBE9"/>
    <w:rsid w:val="016E8E9D"/>
    <w:rsid w:val="01747446"/>
    <w:rsid w:val="0178F683"/>
    <w:rsid w:val="0179E9FD"/>
    <w:rsid w:val="017C8F53"/>
    <w:rsid w:val="017CA803"/>
    <w:rsid w:val="017DA600"/>
    <w:rsid w:val="0182AACD"/>
    <w:rsid w:val="0186C031"/>
    <w:rsid w:val="01880DB0"/>
    <w:rsid w:val="018FA8D0"/>
    <w:rsid w:val="01992FA7"/>
    <w:rsid w:val="01997298"/>
    <w:rsid w:val="01A088C3"/>
    <w:rsid w:val="01A2BABD"/>
    <w:rsid w:val="01A67129"/>
    <w:rsid w:val="01A82392"/>
    <w:rsid w:val="01A89BAB"/>
    <w:rsid w:val="01ADFF29"/>
    <w:rsid w:val="01B145E7"/>
    <w:rsid w:val="01B73306"/>
    <w:rsid w:val="01B88B42"/>
    <w:rsid w:val="01B8C623"/>
    <w:rsid w:val="01BBA25F"/>
    <w:rsid w:val="01C1E049"/>
    <w:rsid w:val="01C6C52A"/>
    <w:rsid w:val="01C7343C"/>
    <w:rsid w:val="01CC0272"/>
    <w:rsid w:val="01CC3D53"/>
    <w:rsid w:val="01D59BE6"/>
    <w:rsid w:val="01E66C67"/>
    <w:rsid w:val="01EE1314"/>
    <w:rsid w:val="01EFA987"/>
    <w:rsid w:val="01F01EA1"/>
    <w:rsid w:val="01F0986D"/>
    <w:rsid w:val="01F3143D"/>
    <w:rsid w:val="01F32A02"/>
    <w:rsid w:val="01F3765C"/>
    <w:rsid w:val="01F809F4"/>
    <w:rsid w:val="01FD07D9"/>
    <w:rsid w:val="01FE72CA"/>
    <w:rsid w:val="02008D97"/>
    <w:rsid w:val="0200C674"/>
    <w:rsid w:val="02057396"/>
    <w:rsid w:val="020E654B"/>
    <w:rsid w:val="0211576C"/>
    <w:rsid w:val="0219A4F0"/>
    <w:rsid w:val="021DA7E4"/>
    <w:rsid w:val="021DE725"/>
    <w:rsid w:val="02205BB1"/>
    <w:rsid w:val="02247E4B"/>
    <w:rsid w:val="0228C7E5"/>
    <w:rsid w:val="022AB7A2"/>
    <w:rsid w:val="022CB093"/>
    <w:rsid w:val="02312C72"/>
    <w:rsid w:val="0239E303"/>
    <w:rsid w:val="023D1B87"/>
    <w:rsid w:val="023F143A"/>
    <w:rsid w:val="024A93AF"/>
    <w:rsid w:val="02535902"/>
    <w:rsid w:val="025C2BB6"/>
    <w:rsid w:val="0265D04B"/>
    <w:rsid w:val="0272723A"/>
    <w:rsid w:val="027310D9"/>
    <w:rsid w:val="027A9745"/>
    <w:rsid w:val="02836CF3"/>
    <w:rsid w:val="0284DF28"/>
    <w:rsid w:val="0289939C"/>
    <w:rsid w:val="028DC801"/>
    <w:rsid w:val="0295E75D"/>
    <w:rsid w:val="02978F69"/>
    <w:rsid w:val="029916DB"/>
    <w:rsid w:val="029B7455"/>
    <w:rsid w:val="029BDE9F"/>
    <w:rsid w:val="02ACE611"/>
    <w:rsid w:val="02ADAF4B"/>
    <w:rsid w:val="02AF3069"/>
    <w:rsid w:val="02B1D574"/>
    <w:rsid w:val="02B72D52"/>
    <w:rsid w:val="02B96084"/>
    <w:rsid w:val="02C152DE"/>
    <w:rsid w:val="02C19BFE"/>
    <w:rsid w:val="02CC370E"/>
    <w:rsid w:val="02CD1D8D"/>
    <w:rsid w:val="02CEF799"/>
    <w:rsid w:val="02D1D541"/>
    <w:rsid w:val="02D38FF2"/>
    <w:rsid w:val="02D4F7EB"/>
    <w:rsid w:val="02D5F2D3"/>
    <w:rsid w:val="02D68313"/>
    <w:rsid w:val="02DB398E"/>
    <w:rsid w:val="02DE2287"/>
    <w:rsid w:val="02E302FE"/>
    <w:rsid w:val="02E884D8"/>
    <w:rsid w:val="02EC28BD"/>
    <w:rsid w:val="02F6414A"/>
    <w:rsid w:val="02F82C4C"/>
    <w:rsid w:val="02FA0C60"/>
    <w:rsid w:val="02FACBF8"/>
    <w:rsid w:val="02FBDBBA"/>
    <w:rsid w:val="02FF9412"/>
    <w:rsid w:val="03047DEA"/>
    <w:rsid w:val="03062730"/>
    <w:rsid w:val="0309D21B"/>
    <w:rsid w:val="03120EBF"/>
    <w:rsid w:val="0314AB20"/>
    <w:rsid w:val="0314F56A"/>
    <w:rsid w:val="03161080"/>
    <w:rsid w:val="0319BDF2"/>
    <w:rsid w:val="0328D2C4"/>
    <w:rsid w:val="0329CD4B"/>
    <w:rsid w:val="0330A465"/>
    <w:rsid w:val="033163D6"/>
    <w:rsid w:val="03331BDA"/>
    <w:rsid w:val="03339E9B"/>
    <w:rsid w:val="0334F829"/>
    <w:rsid w:val="033745A0"/>
    <w:rsid w:val="0338FB40"/>
    <w:rsid w:val="033CBC81"/>
    <w:rsid w:val="03408F19"/>
    <w:rsid w:val="034ADEC3"/>
    <w:rsid w:val="0354AA59"/>
    <w:rsid w:val="03551654"/>
    <w:rsid w:val="0359625B"/>
    <w:rsid w:val="0359C62E"/>
    <w:rsid w:val="035A299C"/>
    <w:rsid w:val="035C449E"/>
    <w:rsid w:val="03603361"/>
    <w:rsid w:val="0366ACBA"/>
    <w:rsid w:val="0367128F"/>
    <w:rsid w:val="0368127C"/>
    <w:rsid w:val="03729685"/>
    <w:rsid w:val="0377A530"/>
    <w:rsid w:val="037908DD"/>
    <w:rsid w:val="037A7A03"/>
    <w:rsid w:val="037D0F14"/>
    <w:rsid w:val="037DAFA5"/>
    <w:rsid w:val="039535F7"/>
    <w:rsid w:val="0398D474"/>
    <w:rsid w:val="039BE89C"/>
    <w:rsid w:val="039ED9B4"/>
    <w:rsid w:val="03A7277A"/>
    <w:rsid w:val="03A7578E"/>
    <w:rsid w:val="03AA13FA"/>
    <w:rsid w:val="03AC1F78"/>
    <w:rsid w:val="03AD02CB"/>
    <w:rsid w:val="03AD12BE"/>
    <w:rsid w:val="03B153D6"/>
    <w:rsid w:val="03B1D693"/>
    <w:rsid w:val="03B6CC2C"/>
    <w:rsid w:val="03B81743"/>
    <w:rsid w:val="03BB4689"/>
    <w:rsid w:val="03BD2333"/>
    <w:rsid w:val="03BD732F"/>
    <w:rsid w:val="03BEDD86"/>
    <w:rsid w:val="03BF4C1E"/>
    <w:rsid w:val="03C72152"/>
    <w:rsid w:val="03C798DE"/>
    <w:rsid w:val="03C9A1E1"/>
    <w:rsid w:val="03CA0A07"/>
    <w:rsid w:val="03CDB02F"/>
    <w:rsid w:val="03D5602C"/>
    <w:rsid w:val="03D60F2B"/>
    <w:rsid w:val="03D87ACE"/>
    <w:rsid w:val="03D95BC6"/>
    <w:rsid w:val="03DC0620"/>
    <w:rsid w:val="03DC74EF"/>
    <w:rsid w:val="03DD18AD"/>
    <w:rsid w:val="03DDBFBF"/>
    <w:rsid w:val="03E135AC"/>
    <w:rsid w:val="03E1B9DD"/>
    <w:rsid w:val="03E1FA86"/>
    <w:rsid w:val="03E23CE8"/>
    <w:rsid w:val="03F2A6C0"/>
    <w:rsid w:val="03F45FF0"/>
    <w:rsid w:val="03F51DD7"/>
    <w:rsid w:val="03F738B0"/>
    <w:rsid w:val="03F8B4CA"/>
    <w:rsid w:val="03FDD7BC"/>
    <w:rsid w:val="03FDF571"/>
    <w:rsid w:val="0403B287"/>
    <w:rsid w:val="0404C828"/>
    <w:rsid w:val="04060AE5"/>
    <w:rsid w:val="0408F8CF"/>
    <w:rsid w:val="040D386D"/>
    <w:rsid w:val="040D5910"/>
    <w:rsid w:val="040D8EDC"/>
    <w:rsid w:val="040EF1D0"/>
    <w:rsid w:val="040FFCBD"/>
    <w:rsid w:val="041519D2"/>
    <w:rsid w:val="0416605B"/>
    <w:rsid w:val="04171203"/>
    <w:rsid w:val="041C3CFD"/>
    <w:rsid w:val="041D4587"/>
    <w:rsid w:val="041EE855"/>
    <w:rsid w:val="0422635A"/>
    <w:rsid w:val="042510D9"/>
    <w:rsid w:val="04290A4C"/>
    <w:rsid w:val="042F8DDE"/>
    <w:rsid w:val="042F9138"/>
    <w:rsid w:val="0433C0CE"/>
    <w:rsid w:val="0433F027"/>
    <w:rsid w:val="043979C8"/>
    <w:rsid w:val="043B7283"/>
    <w:rsid w:val="043C98A0"/>
    <w:rsid w:val="043FFBEC"/>
    <w:rsid w:val="0441E55E"/>
    <w:rsid w:val="04492233"/>
    <w:rsid w:val="044F30E3"/>
    <w:rsid w:val="0455ECA4"/>
    <w:rsid w:val="0457F680"/>
    <w:rsid w:val="04593D3B"/>
    <w:rsid w:val="045A201E"/>
    <w:rsid w:val="04603C51"/>
    <w:rsid w:val="04617A4F"/>
    <w:rsid w:val="046313AE"/>
    <w:rsid w:val="04663BBC"/>
    <w:rsid w:val="0468761F"/>
    <w:rsid w:val="04688EEB"/>
    <w:rsid w:val="0468DA59"/>
    <w:rsid w:val="04694644"/>
    <w:rsid w:val="046D3E4D"/>
    <w:rsid w:val="046F9DBC"/>
    <w:rsid w:val="0470B006"/>
    <w:rsid w:val="0475B803"/>
    <w:rsid w:val="0477850A"/>
    <w:rsid w:val="0477DE93"/>
    <w:rsid w:val="047E5590"/>
    <w:rsid w:val="047ED35F"/>
    <w:rsid w:val="0485FA76"/>
    <w:rsid w:val="04863FC3"/>
    <w:rsid w:val="04868CC5"/>
    <w:rsid w:val="048BD5A0"/>
    <w:rsid w:val="048F99DF"/>
    <w:rsid w:val="04909728"/>
    <w:rsid w:val="04911D16"/>
    <w:rsid w:val="0494AC60"/>
    <w:rsid w:val="049BB54A"/>
    <w:rsid w:val="04A1743B"/>
    <w:rsid w:val="04A3FA80"/>
    <w:rsid w:val="04A7CB73"/>
    <w:rsid w:val="04B4B22B"/>
    <w:rsid w:val="04B8DDD3"/>
    <w:rsid w:val="04CBB668"/>
    <w:rsid w:val="04CBC544"/>
    <w:rsid w:val="04D01960"/>
    <w:rsid w:val="04D0A281"/>
    <w:rsid w:val="04D1CB79"/>
    <w:rsid w:val="04D81DCB"/>
    <w:rsid w:val="04DBD511"/>
    <w:rsid w:val="04DE49E3"/>
    <w:rsid w:val="04DFD984"/>
    <w:rsid w:val="04E8BB9E"/>
    <w:rsid w:val="04E8D02A"/>
    <w:rsid w:val="04F3FC71"/>
    <w:rsid w:val="04F8B418"/>
    <w:rsid w:val="04F9AC1E"/>
    <w:rsid w:val="0502EF1C"/>
    <w:rsid w:val="051607CF"/>
    <w:rsid w:val="051A999E"/>
    <w:rsid w:val="051D3D10"/>
    <w:rsid w:val="051D87E9"/>
    <w:rsid w:val="051EBDB4"/>
    <w:rsid w:val="051EF0D8"/>
    <w:rsid w:val="051F0EF7"/>
    <w:rsid w:val="0523689F"/>
    <w:rsid w:val="052DC5AE"/>
    <w:rsid w:val="0531EFE3"/>
    <w:rsid w:val="053F49D2"/>
    <w:rsid w:val="05429612"/>
    <w:rsid w:val="05451D86"/>
    <w:rsid w:val="054B1FDD"/>
    <w:rsid w:val="054BE248"/>
    <w:rsid w:val="054E03B9"/>
    <w:rsid w:val="054F4112"/>
    <w:rsid w:val="05516A4C"/>
    <w:rsid w:val="0551CFA3"/>
    <w:rsid w:val="0554031E"/>
    <w:rsid w:val="05563E8D"/>
    <w:rsid w:val="055895F8"/>
    <w:rsid w:val="055BD585"/>
    <w:rsid w:val="055EFBE3"/>
    <w:rsid w:val="05617630"/>
    <w:rsid w:val="05664073"/>
    <w:rsid w:val="056880E7"/>
    <w:rsid w:val="056D0C31"/>
    <w:rsid w:val="056F8C29"/>
    <w:rsid w:val="0576B0A5"/>
    <w:rsid w:val="057703F7"/>
    <w:rsid w:val="057D89FB"/>
    <w:rsid w:val="0582A48F"/>
    <w:rsid w:val="058ABF50"/>
    <w:rsid w:val="058F7B02"/>
    <w:rsid w:val="0591EFC6"/>
    <w:rsid w:val="05947B03"/>
    <w:rsid w:val="059544FA"/>
    <w:rsid w:val="0595DAD3"/>
    <w:rsid w:val="0597F95C"/>
    <w:rsid w:val="059D81B9"/>
    <w:rsid w:val="05A55AEE"/>
    <w:rsid w:val="05A7379F"/>
    <w:rsid w:val="05AA0DD0"/>
    <w:rsid w:val="05ABBB14"/>
    <w:rsid w:val="05B0DE00"/>
    <w:rsid w:val="05B69384"/>
    <w:rsid w:val="05BA91CC"/>
    <w:rsid w:val="05BC9063"/>
    <w:rsid w:val="05BDA80A"/>
    <w:rsid w:val="05C5B9E5"/>
    <w:rsid w:val="05D1F728"/>
    <w:rsid w:val="05D4052D"/>
    <w:rsid w:val="05D8B09B"/>
    <w:rsid w:val="05D8BE10"/>
    <w:rsid w:val="05DD625B"/>
    <w:rsid w:val="05DDDAFB"/>
    <w:rsid w:val="05E23949"/>
    <w:rsid w:val="05E27EB8"/>
    <w:rsid w:val="05E8B6A6"/>
    <w:rsid w:val="05EB7E8A"/>
    <w:rsid w:val="05EC499F"/>
    <w:rsid w:val="05F1558A"/>
    <w:rsid w:val="05F5C0F7"/>
    <w:rsid w:val="060283E1"/>
    <w:rsid w:val="0604EF6C"/>
    <w:rsid w:val="0605F05D"/>
    <w:rsid w:val="060A6E51"/>
    <w:rsid w:val="060BBB36"/>
    <w:rsid w:val="0610D8A0"/>
    <w:rsid w:val="06121919"/>
    <w:rsid w:val="06148F69"/>
    <w:rsid w:val="06189D6F"/>
    <w:rsid w:val="061AC23A"/>
    <w:rsid w:val="061F674E"/>
    <w:rsid w:val="06212603"/>
    <w:rsid w:val="062318B1"/>
    <w:rsid w:val="06258CCF"/>
    <w:rsid w:val="062DE20C"/>
    <w:rsid w:val="063AB5CB"/>
    <w:rsid w:val="06455063"/>
    <w:rsid w:val="06567B2B"/>
    <w:rsid w:val="0659E439"/>
    <w:rsid w:val="06637FA0"/>
    <w:rsid w:val="06648C62"/>
    <w:rsid w:val="066595BA"/>
    <w:rsid w:val="0666E1C0"/>
    <w:rsid w:val="066C33DF"/>
    <w:rsid w:val="066E9FDF"/>
    <w:rsid w:val="0671B935"/>
    <w:rsid w:val="0672D9DD"/>
    <w:rsid w:val="0677788B"/>
    <w:rsid w:val="06802D25"/>
    <w:rsid w:val="06872D5A"/>
    <w:rsid w:val="0687B912"/>
    <w:rsid w:val="068963D2"/>
    <w:rsid w:val="068BCB79"/>
    <w:rsid w:val="068E42B7"/>
    <w:rsid w:val="0693C265"/>
    <w:rsid w:val="0697CB1D"/>
    <w:rsid w:val="069A5FFF"/>
    <w:rsid w:val="069AF85C"/>
    <w:rsid w:val="069C3C07"/>
    <w:rsid w:val="069C9295"/>
    <w:rsid w:val="069EA1DB"/>
    <w:rsid w:val="069FDE07"/>
    <w:rsid w:val="06A44118"/>
    <w:rsid w:val="06A6D910"/>
    <w:rsid w:val="06ACF5C9"/>
    <w:rsid w:val="06B55595"/>
    <w:rsid w:val="06BBBDF4"/>
    <w:rsid w:val="06BE3963"/>
    <w:rsid w:val="06C80E5F"/>
    <w:rsid w:val="06C9BA66"/>
    <w:rsid w:val="06CE0A6D"/>
    <w:rsid w:val="06D478A2"/>
    <w:rsid w:val="06DC09B8"/>
    <w:rsid w:val="06E307BC"/>
    <w:rsid w:val="06E36283"/>
    <w:rsid w:val="06E56F5D"/>
    <w:rsid w:val="06E59369"/>
    <w:rsid w:val="06E71A2F"/>
    <w:rsid w:val="06E966F1"/>
    <w:rsid w:val="06EEE189"/>
    <w:rsid w:val="06F1AE1A"/>
    <w:rsid w:val="06F64A81"/>
    <w:rsid w:val="06FA9618"/>
    <w:rsid w:val="06FAA4AB"/>
    <w:rsid w:val="06FD0858"/>
    <w:rsid w:val="06FE64F9"/>
    <w:rsid w:val="06FEEDDF"/>
    <w:rsid w:val="07019BF3"/>
    <w:rsid w:val="07030EC2"/>
    <w:rsid w:val="070BC3C7"/>
    <w:rsid w:val="070D22A9"/>
    <w:rsid w:val="070E3640"/>
    <w:rsid w:val="0710CA13"/>
    <w:rsid w:val="071107BF"/>
    <w:rsid w:val="071272DF"/>
    <w:rsid w:val="071444E2"/>
    <w:rsid w:val="071D26DA"/>
    <w:rsid w:val="071E7EF6"/>
    <w:rsid w:val="0721CE90"/>
    <w:rsid w:val="0725A828"/>
    <w:rsid w:val="072D396E"/>
    <w:rsid w:val="072EC3AA"/>
    <w:rsid w:val="0731C2B3"/>
    <w:rsid w:val="07328D23"/>
    <w:rsid w:val="0739582A"/>
    <w:rsid w:val="0739A69E"/>
    <w:rsid w:val="07406D0A"/>
    <w:rsid w:val="0746ADA6"/>
    <w:rsid w:val="074EA6B7"/>
    <w:rsid w:val="0751B73D"/>
    <w:rsid w:val="07532767"/>
    <w:rsid w:val="0753991B"/>
    <w:rsid w:val="075457D3"/>
    <w:rsid w:val="07572009"/>
    <w:rsid w:val="075E6669"/>
    <w:rsid w:val="07694F15"/>
    <w:rsid w:val="0773CA2C"/>
    <w:rsid w:val="077CC941"/>
    <w:rsid w:val="077D0706"/>
    <w:rsid w:val="077FDA82"/>
    <w:rsid w:val="078813A8"/>
    <w:rsid w:val="07886253"/>
    <w:rsid w:val="078F29A9"/>
    <w:rsid w:val="079077DD"/>
    <w:rsid w:val="07909C7D"/>
    <w:rsid w:val="07919158"/>
    <w:rsid w:val="079A4DF4"/>
    <w:rsid w:val="079B0997"/>
    <w:rsid w:val="079BD909"/>
    <w:rsid w:val="079C8F95"/>
    <w:rsid w:val="079E3024"/>
    <w:rsid w:val="07A11770"/>
    <w:rsid w:val="07A26196"/>
    <w:rsid w:val="07A30E3B"/>
    <w:rsid w:val="07ADAB83"/>
    <w:rsid w:val="07AEC8A0"/>
    <w:rsid w:val="07B51CBB"/>
    <w:rsid w:val="07B67421"/>
    <w:rsid w:val="07B8DAE6"/>
    <w:rsid w:val="07BB86F3"/>
    <w:rsid w:val="07BCB1C1"/>
    <w:rsid w:val="07BD5EF9"/>
    <w:rsid w:val="07C10289"/>
    <w:rsid w:val="07C17C4F"/>
    <w:rsid w:val="07C1C979"/>
    <w:rsid w:val="07C2ACD1"/>
    <w:rsid w:val="07C6B733"/>
    <w:rsid w:val="07C8E070"/>
    <w:rsid w:val="07CE5B49"/>
    <w:rsid w:val="07D71A11"/>
    <w:rsid w:val="07D72CF8"/>
    <w:rsid w:val="07D9C13B"/>
    <w:rsid w:val="07DB9C7D"/>
    <w:rsid w:val="07DC8C2B"/>
    <w:rsid w:val="07DFAFE2"/>
    <w:rsid w:val="07E2AAE0"/>
    <w:rsid w:val="07E2CB6D"/>
    <w:rsid w:val="07EA7817"/>
    <w:rsid w:val="07EF8475"/>
    <w:rsid w:val="07EFE343"/>
    <w:rsid w:val="07F3E1D0"/>
    <w:rsid w:val="07F8AA2B"/>
    <w:rsid w:val="07FA2D6B"/>
    <w:rsid w:val="07FAF3D5"/>
    <w:rsid w:val="07FBAEB1"/>
    <w:rsid w:val="07FC3758"/>
    <w:rsid w:val="0801EF8E"/>
    <w:rsid w:val="0802F76D"/>
    <w:rsid w:val="0803C446"/>
    <w:rsid w:val="0808E5C1"/>
    <w:rsid w:val="080C3190"/>
    <w:rsid w:val="0810B677"/>
    <w:rsid w:val="0812A25D"/>
    <w:rsid w:val="08146964"/>
    <w:rsid w:val="0815BD1F"/>
    <w:rsid w:val="0819A2FF"/>
    <w:rsid w:val="081BE880"/>
    <w:rsid w:val="081F43B8"/>
    <w:rsid w:val="082B12EC"/>
    <w:rsid w:val="082DBD38"/>
    <w:rsid w:val="08353B56"/>
    <w:rsid w:val="083AB7D3"/>
    <w:rsid w:val="0846C389"/>
    <w:rsid w:val="0848357D"/>
    <w:rsid w:val="08492291"/>
    <w:rsid w:val="0849764E"/>
    <w:rsid w:val="084E4009"/>
    <w:rsid w:val="0850B2FD"/>
    <w:rsid w:val="085327D4"/>
    <w:rsid w:val="08539620"/>
    <w:rsid w:val="0859370B"/>
    <w:rsid w:val="0859D6E7"/>
    <w:rsid w:val="085B191E"/>
    <w:rsid w:val="085B2373"/>
    <w:rsid w:val="085E7C7C"/>
    <w:rsid w:val="086350CE"/>
    <w:rsid w:val="0864CFEB"/>
    <w:rsid w:val="0865C07D"/>
    <w:rsid w:val="08666E8F"/>
    <w:rsid w:val="0867A0A0"/>
    <w:rsid w:val="086ADBCB"/>
    <w:rsid w:val="086B6E71"/>
    <w:rsid w:val="086BFCE4"/>
    <w:rsid w:val="086F46AC"/>
    <w:rsid w:val="086F87AC"/>
    <w:rsid w:val="087389B7"/>
    <w:rsid w:val="0873EE49"/>
    <w:rsid w:val="08762E26"/>
    <w:rsid w:val="0878AB4D"/>
    <w:rsid w:val="087DB33F"/>
    <w:rsid w:val="087FCEEC"/>
    <w:rsid w:val="08806F1D"/>
    <w:rsid w:val="0883542A"/>
    <w:rsid w:val="0885479B"/>
    <w:rsid w:val="088BA851"/>
    <w:rsid w:val="088D56A5"/>
    <w:rsid w:val="088E8FCB"/>
    <w:rsid w:val="088EDE52"/>
    <w:rsid w:val="089354A5"/>
    <w:rsid w:val="08A0D1C5"/>
    <w:rsid w:val="08A11ED4"/>
    <w:rsid w:val="08A67253"/>
    <w:rsid w:val="08B78873"/>
    <w:rsid w:val="08B913C8"/>
    <w:rsid w:val="08C05D93"/>
    <w:rsid w:val="08C1EC43"/>
    <w:rsid w:val="08C44B0B"/>
    <w:rsid w:val="08CCD12D"/>
    <w:rsid w:val="08CD1F2B"/>
    <w:rsid w:val="08D04EC2"/>
    <w:rsid w:val="08D7EFE2"/>
    <w:rsid w:val="08D8C7A1"/>
    <w:rsid w:val="08DCEFE4"/>
    <w:rsid w:val="08DDAD2A"/>
    <w:rsid w:val="08DE64C9"/>
    <w:rsid w:val="08DFDBD7"/>
    <w:rsid w:val="08E1B890"/>
    <w:rsid w:val="08E4EC2E"/>
    <w:rsid w:val="08E871CB"/>
    <w:rsid w:val="08EDF28D"/>
    <w:rsid w:val="08F9AEDB"/>
    <w:rsid w:val="08FD65DC"/>
    <w:rsid w:val="08FDA41E"/>
    <w:rsid w:val="09020507"/>
    <w:rsid w:val="09038F1C"/>
    <w:rsid w:val="0905BC41"/>
    <w:rsid w:val="090DE1A1"/>
    <w:rsid w:val="09139EDE"/>
    <w:rsid w:val="091762E8"/>
    <w:rsid w:val="091EA831"/>
    <w:rsid w:val="09216AA8"/>
    <w:rsid w:val="0921B619"/>
    <w:rsid w:val="0923F511"/>
    <w:rsid w:val="09251AFB"/>
    <w:rsid w:val="09259618"/>
    <w:rsid w:val="0925E649"/>
    <w:rsid w:val="092850B9"/>
    <w:rsid w:val="092B3E77"/>
    <w:rsid w:val="092BA8EE"/>
    <w:rsid w:val="0934FD21"/>
    <w:rsid w:val="094AB881"/>
    <w:rsid w:val="095A201A"/>
    <w:rsid w:val="0965AD62"/>
    <w:rsid w:val="09663855"/>
    <w:rsid w:val="096EDB6F"/>
    <w:rsid w:val="0972F90A"/>
    <w:rsid w:val="09738521"/>
    <w:rsid w:val="0977B5DD"/>
    <w:rsid w:val="097CE155"/>
    <w:rsid w:val="0980C4B5"/>
    <w:rsid w:val="098102D2"/>
    <w:rsid w:val="098627CB"/>
    <w:rsid w:val="0987ABE9"/>
    <w:rsid w:val="098B1380"/>
    <w:rsid w:val="098D6BE0"/>
    <w:rsid w:val="098D7225"/>
    <w:rsid w:val="09921331"/>
    <w:rsid w:val="099590BC"/>
    <w:rsid w:val="099F397A"/>
    <w:rsid w:val="099FC1D2"/>
    <w:rsid w:val="09A0F3A6"/>
    <w:rsid w:val="09A8BD13"/>
    <w:rsid w:val="09AA8488"/>
    <w:rsid w:val="09ABCEF7"/>
    <w:rsid w:val="09B3054A"/>
    <w:rsid w:val="09B78EA6"/>
    <w:rsid w:val="09BA700E"/>
    <w:rsid w:val="09BDC1AC"/>
    <w:rsid w:val="09BEB176"/>
    <w:rsid w:val="09C32C94"/>
    <w:rsid w:val="09C43FBE"/>
    <w:rsid w:val="09C576B1"/>
    <w:rsid w:val="09C767DA"/>
    <w:rsid w:val="09C80065"/>
    <w:rsid w:val="09C8F0E8"/>
    <w:rsid w:val="09C96CB4"/>
    <w:rsid w:val="09CB8F87"/>
    <w:rsid w:val="09D2EC80"/>
    <w:rsid w:val="09DBA06D"/>
    <w:rsid w:val="09DC6300"/>
    <w:rsid w:val="09DC7FE6"/>
    <w:rsid w:val="09E47D11"/>
    <w:rsid w:val="09E4F257"/>
    <w:rsid w:val="09EA692A"/>
    <w:rsid w:val="09EB4A51"/>
    <w:rsid w:val="09EC1709"/>
    <w:rsid w:val="09EF9658"/>
    <w:rsid w:val="09F3F951"/>
    <w:rsid w:val="09FADCE2"/>
    <w:rsid w:val="0A005081"/>
    <w:rsid w:val="0A0747CB"/>
    <w:rsid w:val="0A09105D"/>
    <w:rsid w:val="0A16A973"/>
    <w:rsid w:val="0A191DA5"/>
    <w:rsid w:val="0A1B60FC"/>
    <w:rsid w:val="0A236742"/>
    <w:rsid w:val="0A244CF2"/>
    <w:rsid w:val="0A24C93B"/>
    <w:rsid w:val="0A25464E"/>
    <w:rsid w:val="0A2C3A02"/>
    <w:rsid w:val="0A2D7EFC"/>
    <w:rsid w:val="0A32A5CC"/>
    <w:rsid w:val="0A37844A"/>
    <w:rsid w:val="0A392FDF"/>
    <w:rsid w:val="0A3D1A70"/>
    <w:rsid w:val="0A437189"/>
    <w:rsid w:val="0A43ACBF"/>
    <w:rsid w:val="0A44A21A"/>
    <w:rsid w:val="0A4578D6"/>
    <w:rsid w:val="0A45CECB"/>
    <w:rsid w:val="0A47AD55"/>
    <w:rsid w:val="0A48FCDE"/>
    <w:rsid w:val="0A4A1249"/>
    <w:rsid w:val="0A4C0458"/>
    <w:rsid w:val="0A4CCD39"/>
    <w:rsid w:val="0A4DCF20"/>
    <w:rsid w:val="0A4EB0C4"/>
    <w:rsid w:val="0A514561"/>
    <w:rsid w:val="0A541ECB"/>
    <w:rsid w:val="0A5587E4"/>
    <w:rsid w:val="0A5844DD"/>
    <w:rsid w:val="0A5853CD"/>
    <w:rsid w:val="0A5D9F2A"/>
    <w:rsid w:val="0A5DFD07"/>
    <w:rsid w:val="0A6366FD"/>
    <w:rsid w:val="0A6DA410"/>
    <w:rsid w:val="0A732818"/>
    <w:rsid w:val="0A7607E8"/>
    <w:rsid w:val="0A7969B2"/>
    <w:rsid w:val="0A7E9018"/>
    <w:rsid w:val="0A838B86"/>
    <w:rsid w:val="0A87F1EB"/>
    <w:rsid w:val="0A886D8B"/>
    <w:rsid w:val="0A8C1490"/>
    <w:rsid w:val="0A8D4EC3"/>
    <w:rsid w:val="0A97EC7F"/>
    <w:rsid w:val="0A993E46"/>
    <w:rsid w:val="0A9DE0E0"/>
    <w:rsid w:val="0A9E8877"/>
    <w:rsid w:val="0A9F7463"/>
    <w:rsid w:val="0A9FB88A"/>
    <w:rsid w:val="0AA5158E"/>
    <w:rsid w:val="0AA72385"/>
    <w:rsid w:val="0AA87FBE"/>
    <w:rsid w:val="0AAA7E6E"/>
    <w:rsid w:val="0AACDC2E"/>
    <w:rsid w:val="0AAD10DD"/>
    <w:rsid w:val="0AB098F1"/>
    <w:rsid w:val="0AB5CD6D"/>
    <w:rsid w:val="0AB78AB9"/>
    <w:rsid w:val="0ABA8104"/>
    <w:rsid w:val="0ABC1A34"/>
    <w:rsid w:val="0ABC620B"/>
    <w:rsid w:val="0ACAFF71"/>
    <w:rsid w:val="0ADBB898"/>
    <w:rsid w:val="0ADBC798"/>
    <w:rsid w:val="0ADF33A5"/>
    <w:rsid w:val="0AE252AC"/>
    <w:rsid w:val="0AE35664"/>
    <w:rsid w:val="0AE35B93"/>
    <w:rsid w:val="0AE4B391"/>
    <w:rsid w:val="0AE95775"/>
    <w:rsid w:val="0AE9B77E"/>
    <w:rsid w:val="0AECCE2C"/>
    <w:rsid w:val="0AECFF70"/>
    <w:rsid w:val="0AEDB942"/>
    <w:rsid w:val="0AF3C0EC"/>
    <w:rsid w:val="0AF3E2A3"/>
    <w:rsid w:val="0AF7AECB"/>
    <w:rsid w:val="0AFB99EC"/>
    <w:rsid w:val="0B04451A"/>
    <w:rsid w:val="0B0EEA74"/>
    <w:rsid w:val="0B0FDCDD"/>
    <w:rsid w:val="0B103C39"/>
    <w:rsid w:val="0B197006"/>
    <w:rsid w:val="0B1975DF"/>
    <w:rsid w:val="0B1B10D0"/>
    <w:rsid w:val="0B282CDF"/>
    <w:rsid w:val="0B2F0C6F"/>
    <w:rsid w:val="0B345955"/>
    <w:rsid w:val="0B3D70F2"/>
    <w:rsid w:val="0B3D9A64"/>
    <w:rsid w:val="0B3EC954"/>
    <w:rsid w:val="0B44A627"/>
    <w:rsid w:val="0B470097"/>
    <w:rsid w:val="0B49DFF8"/>
    <w:rsid w:val="0B4ABD89"/>
    <w:rsid w:val="0B55852C"/>
    <w:rsid w:val="0B55FB03"/>
    <w:rsid w:val="0B56C69B"/>
    <w:rsid w:val="0B5AB98E"/>
    <w:rsid w:val="0B5ED2F6"/>
    <w:rsid w:val="0B602985"/>
    <w:rsid w:val="0B63427B"/>
    <w:rsid w:val="0B64755A"/>
    <w:rsid w:val="0B67DA5A"/>
    <w:rsid w:val="0B6ECB64"/>
    <w:rsid w:val="0B6FC864"/>
    <w:rsid w:val="0B725CAD"/>
    <w:rsid w:val="0B75639E"/>
    <w:rsid w:val="0B758FD0"/>
    <w:rsid w:val="0B760C62"/>
    <w:rsid w:val="0B787B30"/>
    <w:rsid w:val="0B7EF4F4"/>
    <w:rsid w:val="0B81604E"/>
    <w:rsid w:val="0B89584D"/>
    <w:rsid w:val="0B8B35D6"/>
    <w:rsid w:val="0B94C675"/>
    <w:rsid w:val="0B957E52"/>
    <w:rsid w:val="0B96DDF6"/>
    <w:rsid w:val="0B971E2D"/>
    <w:rsid w:val="0BA75709"/>
    <w:rsid w:val="0BAA6C17"/>
    <w:rsid w:val="0BAC7675"/>
    <w:rsid w:val="0BAD0828"/>
    <w:rsid w:val="0BAF2006"/>
    <w:rsid w:val="0BAFAC71"/>
    <w:rsid w:val="0BB5703B"/>
    <w:rsid w:val="0BB7D968"/>
    <w:rsid w:val="0BB94E54"/>
    <w:rsid w:val="0BBC33B0"/>
    <w:rsid w:val="0BC0C8C4"/>
    <w:rsid w:val="0BC1DABD"/>
    <w:rsid w:val="0BC2C620"/>
    <w:rsid w:val="0BC972EB"/>
    <w:rsid w:val="0BCAAEF8"/>
    <w:rsid w:val="0BCBF9C8"/>
    <w:rsid w:val="0BCF8D56"/>
    <w:rsid w:val="0BD186A3"/>
    <w:rsid w:val="0BD582AF"/>
    <w:rsid w:val="0BDB7944"/>
    <w:rsid w:val="0BDBFBA9"/>
    <w:rsid w:val="0BDD7E4E"/>
    <w:rsid w:val="0BDD8EC7"/>
    <w:rsid w:val="0BE0B9C8"/>
    <w:rsid w:val="0BE115B6"/>
    <w:rsid w:val="0BE695EC"/>
    <w:rsid w:val="0BEA858E"/>
    <w:rsid w:val="0BED215F"/>
    <w:rsid w:val="0BF987AC"/>
    <w:rsid w:val="0BF9C1EF"/>
    <w:rsid w:val="0BFB4BB2"/>
    <w:rsid w:val="0BFEAF7F"/>
    <w:rsid w:val="0C003554"/>
    <w:rsid w:val="0C00F385"/>
    <w:rsid w:val="0C02AD73"/>
    <w:rsid w:val="0C0377B0"/>
    <w:rsid w:val="0C068BC1"/>
    <w:rsid w:val="0C09B64C"/>
    <w:rsid w:val="0C0C4843"/>
    <w:rsid w:val="0C171AFF"/>
    <w:rsid w:val="0C173F96"/>
    <w:rsid w:val="0C1A6968"/>
    <w:rsid w:val="0C1DE10D"/>
    <w:rsid w:val="0C1E2153"/>
    <w:rsid w:val="0C2CB18E"/>
    <w:rsid w:val="0C2E9670"/>
    <w:rsid w:val="0C2F05DD"/>
    <w:rsid w:val="0C2F08D6"/>
    <w:rsid w:val="0C32E5E9"/>
    <w:rsid w:val="0C37CA0F"/>
    <w:rsid w:val="0C3E927D"/>
    <w:rsid w:val="0C3EE813"/>
    <w:rsid w:val="0C46166E"/>
    <w:rsid w:val="0C4758B9"/>
    <w:rsid w:val="0C48569C"/>
    <w:rsid w:val="0C539BA4"/>
    <w:rsid w:val="0C552087"/>
    <w:rsid w:val="0C555004"/>
    <w:rsid w:val="0C55AD80"/>
    <w:rsid w:val="0C5A3A41"/>
    <w:rsid w:val="0C5A40EB"/>
    <w:rsid w:val="0C5C1C43"/>
    <w:rsid w:val="0C6B8F79"/>
    <w:rsid w:val="0C6CC875"/>
    <w:rsid w:val="0C6EE14F"/>
    <w:rsid w:val="0C6EE327"/>
    <w:rsid w:val="0C6EEBD6"/>
    <w:rsid w:val="0C72F08C"/>
    <w:rsid w:val="0C73C543"/>
    <w:rsid w:val="0C73F8EE"/>
    <w:rsid w:val="0C773FDE"/>
    <w:rsid w:val="0C774D81"/>
    <w:rsid w:val="0C78D407"/>
    <w:rsid w:val="0C79E124"/>
    <w:rsid w:val="0C7A9E4B"/>
    <w:rsid w:val="0C7B79A4"/>
    <w:rsid w:val="0C7D8EA4"/>
    <w:rsid w:val="0C8210CD"/>
    <w:rsid w:val="0C848CE3"/>
    <w:rsid w:val="0C88C434"/>
    <w:rsid w:val="0C8B331F"/>
    <w:rsid w:val="0C8E902F"/>
    <w:rsid w:val="0C934E6A"/>
    <w:rsid w:val="0C96C029"/>
    <w:rsid w:val="0C978BE5"/>
    <w:rsid w:val="0CA0E533"/>
    <w:rsid w:val="0CA55B7F"/>
    <w:rsid w:val="0CA60119"/>
    <w:rsid w:val="0CA66D20"/>
    <w:rsid w:val="0CA69850"/>
    <w:rsid w:val="0CA6E198"/>
    <w:rsid w:val="0CB10ECC"/>
    <w:rsid w:val="0CB4DAF1"/>
    <w:rsid w:val="0CBD78CF"/>
    <w:rsid w:val="0CC1E7F6"/>
    <w:rsid w:val="0CC3417C"/>
    <w:rsid w:val="0CC402E6"/>
    <w:rsid w:val="0CC53A1F"/>
    <w:rsid w:val="0CC92BB8"/>
    <w:rsid w:val="0CC9D954"/>
    <w:rsid w:val="0CCF4903"/>
    <w:rsid w:val="0CD37F10"/>
    <w:rsid w:val="0CD3F61C"/>
    <w:rsid w:val="0CDB38AF"/>
    <w:rsid w:val="0CDE85EE"/>
    <w:rsid w:val="0CE34B2E"/>
    <w:rsid w:val="0CE4D91B"/>
    <w:rsid w:val="0CE57C4B"/>
    <w:rsid w:val="0CE954B1"/>
    <w:rsid w:val="0CF0D50D"/>
    <w:rsid w:val="0CF47BBF"/>
    <w:rsid w:val="0CF83979"/>
    <w:rsid w:val="0CFA58C9"/>
    <w:rsid w:val="0CFCF237"/>
    <w:rsid w:val="0D00D484"/>
    <w:rsid w:val="0D01D38E"/>
    <w:rsid w:val="0D022B0B"/>
    <w:rsid w:val="0D0CE273"/>
    <w:rsid w:val="0D1803E5"/>
    <w:rsid w:val="0D18C3A7"/>
    <w:rsid w:val="0D1E6564"/>
    <w:rsid w:val="0D1EF7A5"/>
    <w:rsid w:val="0D1F98E8"/>
    <w:rsid w:val="0D201F93"/>
    <w:rsid w:val="0D253BCB"/>
    <w:rsid w:val="0D2F5676"/>
    <w:rsid w:val="0D313564"/>
    <w:rsid w:val="0D336712"/>
    <w:rsid w:val="0D351147"/>
    <w:rsid w:val="0D351C98"/>
    <w:rsid w:val="0D3610A4"/>
    <w:rsid w:val="0D3763B0"/>
    <w:rsid w:val="0D406931"/>
    <w:rsid w:val="0D4321FE"/>
    <w:rsid w:val="0D445B0B"/>
    <w:rsid w:val="0D4EB7E6"/>
    <w:rsid w:val="0D4F3A6C"/>
    <w:rsid w:val="0D50331F"/>
    <w:rsid w:val="0D52F079"/>
    <w:rsid w:val="0D54150D"/>
    <w:rsid w:val="0D56DF0C"/>
    <w:rsid w:val="0D58BE3B"/>
    <w:rsid w:val="0D592365"/>
    <w:rsid w:val="0D599D1F"/>
    <w:rsid w:val="0D59AE33"/>
    <w:rsid w:val="0D5B0216"/>
    <w:rsid w:val="0D5DE835"/>
    <w:rsid w:val="0D5E4253"/>
    <w:rsid w:val="0D5E96C4"/>
    <w:rsid w:val="0D65D515"/>
    <w:rsid w:val="0D76F534"/>
    <w:rsid w:val="0D82157E"/>
    <w:rsid w:val="0D8806A8"/>
    <w:rsid w:val="0D89BB09"/>
    <w:rsid w:val="0D89ECDF"/>
    <w:rsid w:val="0D8A333D"/>
    <w:rsid w:val="0D8CEDF6"/>
    <w:rsid w:val="0D941F63"/>
    <w:rsid w:val="0D98F0C3"/>
    <w:rsid w:val="0D9998B8"/>
    <w:rsid w:val="0D9A1901"/>
    <w:rsid w:val="0D9A66D0"/>
    <w:rsid w:val="0D9C058C"/>
    <w:rsid w:val="0DAAAF02"/>
    <w:rsid w:val="0DAB8007"/>
    <w:rsid w:val="0DABA6B4"/>
    <w:rsid w:val="0DB13A14"/>
    <w:rsid w:val="0DB1EEC8"/>
    <w:rsid w:val="0DB75ACB"/>
    <w:rsid w:val="0DBEBCEC"/>
    <w:rsid w:val="0DBEBDCC"/>
    <w:rsid w:val="0DC5931D"/>
    <w:rsid w:val="0DC60B42"/>
    <w:rsid w:val="0DC77989"/>
    <w:rsid w:val="0DCDB610"/>
    <w:rsid w:val="0DCF6F24"/>
    <w:rsid w:val="0DD05F3B"/>
    <w:rsid w:val="0DD1E599"/>
    <w:rsid w:val="0DD3CDF9"/>
    <w:rsid w:val="0DD939B9"/>
    <w:rsid w:val="0DD949A6"/>
    <w:rsid w:val="0DDE805F"/>
    <w:rsid w:val="0DDF1395"/>
    <w:rsid w:val="0DE0F16F"/>
    <w:rsid w:val="0DE13C77"/>
    <w:rsid w:val="0DE245C7"/>
    <w:rsid w:val="0DE426FD"/>
    <w:rsid w:val="0DE58A7D"/>
    <w:rsid w:val="0DE724B9"/>
    <w:rsid w:val="0DED5395"/>
    <w:rsid w:val="0DEDC55F"/>
    <w:rsid w:val="0DF31ACA"/>
    <w:rsid w:val="0DF3CAEB"/>
    <w:rsid w:val="0DF955B8"/>
    <w:rsid w:val="0DF976D9"/>
    <w:rsid w:val="0DFB82AC"/>
    <w:rsid w:val="0DFB8647"/>
    <w:rsid w:val="0DFCCA7B"/>
    <w:rsid w:val="0E02A515"/>
    <w:rsid w:val="0E07B6D8"/>
    <w:rsid w:val="0E093BB5"/>
    <w:rsid w:val="0E0F5E9A"/>
    <w:rsid w:val="0E10AF7E"/>
    <w:rsid w:val="0E116E58"/>
    <w:rsid w:val="0E18D533"/>
    <w:rsid w:val="0E1A4824"/>
    <w:rsid w:val="0E1AB6C8"/>
    <w:rsid w:val="0E1B83D1"/>
    <w:rsid w:val="0E1B96F2"/>
    <w:rsid w:val="0E1CD6F4"/>
    <w:rsid w:val="0E1F8CBC"/>
    <w:rsid w:val="0E1FB4D2"/>
    <w:rsid w:val="0E1FC532"/>
    <w:rsid w:val="0E25AA6E"/>
    <w:rsid w:val="0E2AB5FC"/>
    <w:rsid w:val="0E31D21D"/>
    <w:rsid w:val="0E32651E"/>
    <w:rsid w:val="0E3396A9"/>
    <w:rsid w:val="0E369744"/>
    <w:rsid w:val="0E42D512"/>
    <w:rsid w:val="0E46D651"/>
    <w:rsid w:val="0E473F75"/>
    <w:rsid w:val="0E4A05B0"/>
    <w:rsid w:val="0E4B8D1C"/>
    <w:rsid w:val="0E4EF117"/>
    <w:rsid w:val="0E5942BC"/>
    <w:rsid w:val="0E5BFE31"/>
    <w:rsid w:val="0E5C16AB"/>
    <w:rsid w:val="0E604070"/>
    <w:rsid w:val="0E62E884"/>
    <w:rsid w:val="0E69AA77"/>
    <w:rsid w:val="0E6E61CD"/>
    <w:rsid w:val="0E7799E3"/>
    <w:rsid w:val="0E7C02E7"/>
    <w:rsid w:val="0E81514F"/>
    <w:rsid w:val="0E81FED9"/>
    <w:rsid w:val="0E9FEFBD"/>
    <w:rsid w:val="0EA71972"/>
    <w:rsid w:val="0EB44053"/>
    <w:rsid w:val="0EB61827"/>
    <w:rsid w:val="0EB92182"/>
    <w:rsid w:val="0EBA65C3"/>
    <w:rsid w:val="0EBA9354"/>
    <w:rsid w:val="0EBC6945"/>
    <w:rsid w:val="0EBCAE75"/>
    <w:rsid w:val="0EC06D2D"/>
    <w:rsid w:val="0EC32002"/>
    <w:rsid w:val="0EC5416E"/>
    <w:rsid w:val="0EC7C8FC"/>
    <w:rsid w:val="0EC8F999"/>
    <w:rsid w:val="0ECA240D"/>
    <w:rsid w:val="0ECF0B12"/>
    <w:rsid w:val="0ECFE014"/>
    <w:rsid w:val="0ED0321F"/>
    <w:rsid w:val="0ED15711"/>
    <w:rsid w:val="0ED3D50D"/>
    <w:rsid w:val="0ED3FF37"/>
    <w:rsid w:val="0ED62BD8"/>
    <w:rsid w:val="0EDBFEF5"/>
    <w:rsid w:val="0EDD69EE"/>
    <w:rsid w:val="0EDF9A1E"/>
    <w:rsid w:val="0EE2C3DC"/>
    <w:rsid w:val="0EE4781D"/>
    <w:rsid w:val="0EE65326"/>
    <w:rsid w:val="0EE78EE8"/>
    <w:rsid w:val="0EE85178"/>
    <w:rsid w:val="0EEDE2B0"/>
    <w:rsid w:val="0EF05F0C"/>
    <w:rsid w:val="0EF06632"/>
    <w:rsid w:val="0EF2EFBA"/>
    <w:rsid w:val="0EF73C04"/>
    <w:rsid w:val="0EF91869"/>
    <w:rsid w:val="0EFBBACB"/>
    <w:rsid w:val="0EFD19D2"/>
    <w:rsid w:val="0EFE74A3"/>
    <w:rsid w:val="0EFF4F09"/>
    <w:rsid w:val="0F0332BC"/>
    <w:rsid w:val="0F083B1D"/>
    <w:rsid w:val="0F0F17BF"/>
    <w:rsid w:val="0F11EAA6"/>
    <w:rsid w:val="0F141A74"/>
    <w:rsid w:val="0F1D5E56"/>
    <w:rsid w:val="0F1D9742"/>
    <w:rsid w:val="0F1DB0B0"/>
    <w:rsid w:val="0F212C02"/>
    <w:rsid w:val="0F21C0AE"/>
    <w:rsid w:val="0F2389FB"/>
    <w:rsid w:val="0F24DD4E"/>
    <w:rsid w:val="0F2BF58A"/>
    <w:rsid w:val="0F2C5C44"/>
    <w:rsid w:val="0F2EC69F"/>
    <w:rsid w:val="0F3802DD"/>
    <w:rsid w:val="0F396B7B"/>
    <w:rsid w:val="0F3B4A45"/>
    <w:rsid w:val="0F3C4653"/>
    <w:rsid w:val="0F3CC3C7"/>
    <w:rsid w:val="0F44EBCC"/>
    <w:rsid w:val="0F4A7DC9"/>
    <w:rsid w:val="0F4B2E9A"/>
    <w:rsid w:val="0F4CED44"/>
    <w:rsid w:val="0F4FD71E"/>
    <w:rsid w:val="0F57101A"/>
    <w:rsid w:val="0F6363EC"/>
    <w:rsid w:val="0F83F88A"/>
    <w:rsid w:val="0F889361"/>
    <w:rsid w:val="0F88D4BA"/>
    <w:rsid w:val="0F8BB41F"/>
    <w:rsid w:val="0F956073"/>
    <w:rsid w:val="0F97B537"/>
    <w:rsid w:val="0F9AD27C"/>
    <w:rsid w:val="0F9B1648"/>
    <w:rsid w:val="0F9E424D"/>
    <w:rsid w:val="0FA234E2"/>
    <w:rsid w:val="0FA407D0"/>
    <w:rsid w:val="0FA76D1D"/>
    <w:rsid w:val="0FA9182E"/>
    <w:rsid w:val="0FAA1D53"/>
    <w:rsid w:val="0FAA8C25"/>
    <w:rsid w:val="0FADC4DB"/>
    <w:rsid w:val="0FB2BE89"/>
    <w:rsid w:val="0FB6998B"/>
    <w:rsid w:val="0FBBF58F"/>
    <w:rsid w:val="0FBD3044"/>
    <w:rsid w:val="0FC1A1B6"/>
    <w:rsid w:val="0FC24C5C"/>
    <w:rsid w:val="0FC56AF4"/>
    <w:rsid w:val="0FC5A326"/>
    <w:rsid w:val="0FC6ED1F"/>
    <w:rsid w:val="0FCDEEFA"/>
    <w:rsid w:val="0FCEB890"/>
    <w:rsid w:val="0FCF96CB"/>
    <w:rsid w:val="0FD35356"/>
    <w:rsid w:val="0FD6E337"/>
    <w:rsid w:val="0FD7DDDA"/>
    <w:rsid w:val="0FDCE6EE"/>
    <w:rsid w:val="0FDFD57D"/>
    <w:rsid w:val="0FE0565C"/>
    <w:rsid w:val="0FE3CFE7"/>
    <w:rsid w:val="0FE63C92"/>
    <w:rsid w:val="0FE9BAC6"/>
    <w:rsid w:val="0FECA453"/>
    <w:rsid w:val="0FECAE58"/>
    <w:rsid w:val="0FEF74A1"/>
    <w:rsid w:val="0FF573A0"/>
    <w:rsid w:val="0FF7502B"/>
    <w:rsid w:val="0FFB415F"/>
    <w:rsid w:val="0FFF7EF9"/>
    <w:rsid w:val="0FFFB779"/>
    <w:rsid w:val="10007A14"/>
    <w:rsid w:val="1009325A"/>
    <w:rsid w:val="100C6A28"/>
    <w:rsid w:val="100DF4E6"/>
    <w:rsid w:val="100E8D45"/>
    <w:rsid w:val="1018EDAD"/>
    <w:rsid w:val="101F7EB2"/>
    <w:rsid w:val="1022D30F"/>
    <w:rsid w:val="1027C664"/>
    <w:rsid w:val="1028A1F6"/>
    <w:rsid w:val="102F0396"/>
    <w:rsid w:val="1039EFC6"/>
    <w:rsid w:val="1040CD68"/>
    <w:rsid w:val="10414135"/>
    <w:rsid w:val="104347FA"/>
    <w:rsid w:val="104A09C2"/>
    <w:rsid w:val="104A9EA2"/>
    <w:rsid w:val="104C0C68"/>
    <w:rsid w:val="1051CD2A"/>
    <w:rsid w:val="1055681A"/>
    <w:rsid w:val="1057171E"/>
    <w:rsid w:val="10585480"/>
    <w:rsid w:val="10592FDC"/>
    <w:rsid w:val="105E078A"/>
    <w:rsid w:val="105EF488"/>
    <w:rsid w:val="10606807"/>
    <w:rsid w:val="1061FDFB"/>
    <w:rsid w:val="10623B93"/>
    <w:rsid w:val="1064F4BE"/>
    <w:rsid w:val="1068A968"/>
    <w:rsid w:val="106CEB85"/>
    <w:rsid w:val="106F02C6"/>
    <w:rsid w:val="10746450"/>
    <w:rsid w:val="10758C1A"/>
    <w:rsid w:val="10778B2F"/>
    <w:rsid w:val="10808112"/>
    <w:rsid w:val="108B0E0F"/>
    <w:rsid w:val="108C03CF"/>
    <w:rsid w:val="108C950F"/>
    <w:rsid w:val="108E5795"/>
    <w:rsid w:val="10907369"/>
    <w:rsid w:val="10926510"/>
    <w:rsid w:val="109B1F6A"/>
    <w:rsid w:val="10A340D3"/>
    <w:rsid w:val="10A7FBF9"/>
    <w:rsid w:val="10A8142A"/>
    <w:rsid w:val="10A88421"/>
    <w:rsid w:val="10AEEA67"/>
    <w:rsid w:val="10B8EFA4"/>
    <w:rsid w:val="10BFC3FA"/>
    <w:rsid w:val="10C02A4F"/>
    <w:rsid w:val="10C0B762"/>
    <w:rsid w:val="10CA35F0"/>
    <w:rsid w:val="10CB785C"/>
    <w:rsid w:val="10CCD95A"/>
    <w:rsid w:val="10CFAAD6"/>
    <w:rsid w:val="10D07C69"/>
    <w:rsid w:val="10D3772C"/>
    <w:rsid w:val="10D44AE6"/>
    <w:rsid w:val="10D6CEAA"/>
    <w:rsid w:val="10DB3EC4"/>
    <w:rsid w:val="10DBE48D"/>
    <w:rsid w:val="10DF797C"/>
    <w:rsid w:val="10E15FBE"/>
    <w:rsid w:val="10E1F682"/>
    <w:rsid w:val="10E358D7"/>
    <w:rsid w:val="10E5EBCB"/>
    <w:rsid w:val="10E795D4"/>
    <w:rsid w:val="10E7A3AC"/>
    <w:rsid w:val="10EA40F6"/>
    <w:rsid w:val="10FAD366"/>
    <w:rsid w:val="10FB34ED"/>
    <w:rsid w:val="10FE7639"/>
    <w:rsid w:val="110554DA"/>
    <w:rsid w:val="11078485"/>
    <w:rsid w:val="110E4474"/>
    <w:rsid w:val="11119339"/>
    <w:rsid w:val="1111F48F"/>
    <w:rsid w:val="1112EF70"/>
    <w:rsid w:val="111806F8"/>
    <w:rsid w:val="11194476"/>
    <w:rsid w:val="111D161D"/>
    <w:rsid w:val="111D1FAC"/>
    <w:rsid w:val="1122FC4B"/>
    <w:rsid w:val="11245306"/>
    <w:rsid w:val="11257C71"/>
    <w:rsid w:val="112995E8"/>
    <w:rsid w:val="112BB1FF"/>
    <w:rsid w:val="11333E39"/>
    <w:rsid w:val="11340160"/>
    <w:rsid w:val="11368B21"/>
    <w:rsid w:val="113A39D4"/>
    <w:rsid w:val="113B1059"/>
    <w:rsid w:val="113D3061"/>
    <w:rsid w:val="1141A72D"/>
    <w:rsid w:val="11485506"/>
    <w:rsid w:val="114ACB4F"/>
    <w:rsid w:val="114B4BF1"/>
    <w:rsid w:val="114BC7FC"/>
    <w:rsid w:val="11534BC3"/>
    <w:rsid w:val="1154A5CB"/>
    <w:rsid w:val="11556273"/>
    <w:rsid w:val="115721B8"/>
    <w:rsid w:val="115D4B30"/>
    <w:rsid w:val="115E87B5"/>
    <w:rsid w:val="115EC642"/>
    <w:rsid w:val="115F648D"/>
    <w:rsid w:val="11603C3C"/>
    <w:rsid w:val="11624F8F"/>
    <w:rsid w:val="1165BFDC"/>
    <w:rsid w:val="1169FE13"/>
    <w:rsid w:val="117106AC"/>
    <w:rsid w:val="117175A2"/>
    <w:rsid w:val="117638EB"/>
    <w:rsid w:val="117852FF"/>
    <w:rsid w:val="1178AAB9"/>
    <w:rsid w:val="117991CD"/>
    <w:rsid w:val="117D9CE9"/>
    <w:rsid w:val="117FF78D"/>
    <w:rsid w:val="1180DEBB"/>
    <w:rsid w:val="11834489"/>
    <w:rsid w:val="1184082E"/>
    <w:rsid w:val="118975DD"/>
    <w:rsid w:val="1189FF25"/>
    <w:rsid w:val="1193388C"/>
    <w:rsid w:val="1194C49F"/>
    <w:rsid w:val="11977901"/>
    <w:rsid w:val="11986375"/>
    <w:rsid w:val="11999E25"/>
    <w:rsid w:val="1199A5F5"/>
    <w:rsid w:val="119EAFD3"/>
    <w:rsid w:val="11A11953"/>
    <w:rsid w:val="11A2D4DB"/>
    <w:rsid w:val="11A746EC"/>
    <w:rsid w:val="11A7501C"/>
    <w:rsid w:val="11A7C59B"/>
    <w:rsid w:val="11AA465B"/>
    <w:rsid w:val="11ABE2FD"/>
    <w:rsid w:val="11B03657"/>
    <w:rsid w:val="11B18D0B"/>
    <w:rsid w:val="11B254DD"/>
    <w:rsid w:val="11B260E0"/>
    <w:rsid w:val="11B6200C"/>
    <w:rsid w:val="11BDA6EF"/>
    <w:rsid w:val="11BDD8D0"/>
    <w:rsid w:val="11C0E28F"/>
    <w:rsid w:val="11C3196E"/>
    <w:rsid w:val="11C6ED20"/>
    <w:rsid w:val="11C91F17"/>
    <w:rsid w:val="11CD5F90"/>
    <w:rsid w:val="11D65B61"/>
    <w:rsid w:val="11E08479"/>
    <w:rsid w:val="11E2A416"/>
    <w:rsid w:val="11E98BB7"/>
    <w:rsid w:val="11EA926E"/>
    <w:rsid w:val="11F24987"/>
    <w:rsid w:val="11F43B6A"/>
    <w:rsid w:val="11F8104A"/>
    <w:rsid w:val="11F81502"/>
    <w:rsid w:val="11FC620F"/>
    <w:rsid w:val="11FCF684"/>
    <w:rsid w:val="1200C573"/>
    <w:rsid w:val="120143A8"/>
    <w:rsid w:val="120178F0"/>
    <w:rsid w:val="12018649"/>
    <w:rsid w:val="12091254"/>
    <w:rsid w:val="120EA62B"/>
    <w:rsid w:val="1210B553"/>
    <w:rsid w:val="1214D281"/>
    <w:rsid w:val="1217D321"/>
    <w:rsid w:val="121C0E15"/>
    <w:rsid w:val="121CBB32"/>
    <w:rsid w:val="121CE61D"/>
    <w:rsid w:val="121E4E00"/>
    <w:rsid w:val="1222E97E"/>
    <w:rsid w:val="12243BC8"/>
    <w:rsid w:val="1226EFAF"/>
    <w:rsid w:val="123C6C27"/>
    <w:rsid w:val="123E930F"/>
    <w:rsid w:val="123EE42C"/>
    <w:rsid w:val="123F1AF8"/>
    <w:rsid w:val="124A1F22"/>
    <w:rsid w:val="124B5F79"/>
    <w:rsid w:val="1254E52F"/>
    <w:rsid w:val="12552B47"/>
    <w:rsid w:val="12563E08"/>
    <w:rsid w:val="1258C191"/>
    <w:rsid w:val="125C69B4"/>
    <w:rsid w:val="125D20F7"/>
    <w:rsid w:val="12611FC2"/>
    <w:rsid w:val="1266843A"/>
    <w:rsid w:val="1268B1FA"/>
    <w:rsid w:val="126C6725"/>
    <w:rsid w:val="126C9DD9"/>
    <w:rsid w:val="126D93E4"/>
    <w:rsid w:val="126FA39F"/>
    <w:rsid w:val="126FBA90"/>
    <w:rsid w:val="1270B0C5"/>
    <w:rsid w:val="1271840D"/>
    <w:rsid w:val="1272D42A"/>
    <w:rsid w:val="1273379A"/>
    <w:rsid w:val="127BD074"/>
    <w:rsid w:val="127C430E"/>
    <w:rsid w:val="128144F5"/>
    <w:rsid w:val="12875578"/>
    <w:rsid w:val="128A77BF"/>
    <w:rsid w:val="12910977"/>
    <w:rsid w:val="12928D65"/>
    <w:rsid w:val="1292C978"/>
    <w:rsid w:val="129638A8"/>
    <w:rsid w:val="129D255B"/>
    <w:rsid w:val="129D70EF"/>
    <w:rsid w:val="129FA16D"/>
    <w:rsid w:val="12A3755C"/>
    <w:rsid w:val="12A48E1E"/>
    <w:rsid w:val="12A4D622"/>
    <w:rsid w:val="12A9591A"/>
    <w:rsid w:val="12AB5967"/>
    <w:rsid w:val="12B2D498"/>
    <w:rsid w:val="12B746B9"/>
    <w:rsid w:val="12BD50A3"/>
    <w:rsid w:val="12C0374D"/>
    <w:rsid w:val="12C8B1D8"/>
    <w:rsid w:val="12C9B9F7"/>
    <w:rsid w:val="12CA78C6"/>
    <w:rsid w:val="12CAFE1D"/>
    <w:rsid w:val="12D07538"/>
    <w:rsid w:val="12D1A854"/>
    <w:rsid w:val="12D445BE"/>
    <w:rsid w:val="12D74C59"/>
    <w:rsid w:val="12D76C53"/>
    <w:rsid w:val="12DD2603"/>
    <w:rsid w:val="12E08537"/>
    <w:rsid w:val="12E595CA"/>
    <w:rsid w:val="12F96FFB"/>
    <w:rsid w:val="1304D7AA"/>
    <w:rsid w:val="1306055A"/>
    <w:rsid w:val="1309FB68"/>
    <w:rsid w:val="130B83E1"/>
    <w:rsid w:val="131050D9"/>
    <w:rsid w:val="1314529A"/>
    <w:rsid w:val="1316C485"/>
    <w:rsid w:val="131C2EAC"/>
    <w:rsid w:val="131DB54D"/>
    <w:rsid w:val="131F56FF"/>
    <w:rsid w:val="1320B566"/>
    <w:rsid w:val="13253944"/>
    <w:rsid w:val="1326C2BE"/>
    <w:rsid w:val="132B46A4"/>
    <w:rsid w:val="13338A37"/>
    <w:rsid w:val="13348FFB"/>
    <w:rsid w:val="1336ED5C"/>
    <w:rsid w:val="1337EA13"/>
    <w:rsid w:val="1339615D"/>
    <w:rsid w:val="133B2442"/>
    <w:rsid w:val="133D13BF"/>
    <w:rsid w:val="13429AD0"/>
    <w:rsid w:val="134557F2"/>
    <w:rsid w:val="134AF18A"/>
    <w:rsid w:val="1358DDF2"/>
    <w:rsid w:val="13595F11"/>
    <w:rsid w:val="135AD418"/>
    <w:rsid w:val="135BA283"/>
    <w:rsid w:val="135CDBC1"/>
    <w:rsid w:val="135D93D1"/>
    <w:rsid w:val="135E09A8"/>
    <w:rsid w:val="135F7A1A"/>
    <w:rsid w:val="1360C78A"/>
    <w:rsid w:val="13623DE1"/>
    <w:rsid w:val="13672B43"/>
    <w:rsid w:val="136D1BA0"/>
    <w:rsid w:val="136E91DE"/>
    <w:rsid w:val="136EC2A8"/>
    <w:rsid w:val="13731FDC"/>
    <w:rsid w:val="13754BF0"/>
    <w:rsid w:val="13758565"/>
    <w:rsid w:val="1376A7C2"/>
    <w:rsid w:val="137B8425"/>
    <w:rsid w:val="13805549"/>
    <w:rsid w:val="1381544C"/>
    <w:rsid w:val="13818E51"/>
    <w:rsid w:val="1384B8F3"/>
    <w:rsid w:val="138768D6"/>
    <w:rsid w:val="1388E02B"/>
    <w:rsid w:val="138CE3B5"/>
    <w:rsid w:val="138F2A03"/>
    <w:rsid w:val="138F9C6E"/>
    <w:rsid w:val="13907C2E"/>
    <w:rsid w:val="1390BE4D"/>
    <w:rsid w:val="13931C2D"/>
    <w:rsid w:val="1394A508"/>
    <w:rsid w:val="1395A260"/>
    <w:rsid w:val="139657D8"/>
    <w:rsid w:val="1396E528"/>
    <w:rsid w:val="1397057B"/>
    <w:rsid w:val="13994EDE"/>
    <w:rsid w:val="139D1089"/>
    <w:rsid w:val="13A3858E"/>
    <w:rsid w:val="13A5D467"/>
    <w:rsid w:val="13AA4652"/>
    <w:rsid w:val="13AD3232"/>
    <w:rsid w:val="13AF27CA"/>
    <w:rsid w:val="13B0EB92"/>
    <w:rsid w:val="13B33539"/>
    <w:rsid w:val="13B35B89"/>
    <w:rsid w:val="13B6DDE6"/>
    <w:rsid w:val="13B88B68"/>
    <w:rsid w:val="13B8BD69"/>
    <w:rsid w:val="13BC9E3A"/>
    <w:rsid w:val="13BD455E"/>
    <w:rsid w:val="13C467AD"/>
    <w:rsid w:val="13C7CCB5"/>
    <w:rsid w:val="13C82EAE"/>
    <w:rsid w:val="13CDE2F9"/>
    <w:rsid w:val="13CE6AC1"/>
    <w:rsid w:val="13DB1402"/>
    <w:rsid w:val="13E21B82"/>
    <w:rsid w:val="13E91BA8"/>
    <w:rsid w:val="13E94759"/>
    <w:rsid w:val="13EA1F91"/>
    <w:rsid w:val="13F862D6"/>
    <w:rsid w:val="13F8B12F"/>
    <w:rsid w:val="14035182"/>
    <w:rsid w:val="14084D89"/>
    <w:rsid w:val="1409E3EC"/>
    <w:rsid w:val="140AD6FD"/>
    <w:rsid w:val="140AFAC3"/>
    <w:rsid w:val="140D1CCA"/>
    <w:rsid w:val="141AF58D"/>
    <w:rsid w:val="141B6B47"/>
    <w:rsid w:val="141C9F7D"/>
    <w:rsid w:val="141EB6A8"/>
    <w:rsid w:val="142017BD"/>
    <w:rsid w:val="1421B373"/>
    <w:rsid w:val="1428E96C"/>
    <w:rsid w:val="14298B13"/>
    <w:rsid w:val="142B8AF1"/>
    <w:rsid w:val="143361E7"/>
    <w:rsid w:val="1434F43A"/>
    <w:rsid w:val="143D6133"/>
    <w:rsid w:val="14493604"/>
    <w:rsid w:val="1449D63E"/>
    <w:rsid w:val="144AFE7E"/>
    <w:rsid w:val="144C3835"/>
    <w:rsid w:val="144EE924"/>
    <w:rsid w:val="1452EF44"/>
    <w:rsid w:val="14566B7F"/>
    <w:rsid w:val="145D301A"/>
    <w:rsid w:val="145FF47D"/>
    <w:rsid w:val="1464F52D"/>
    <w:rsid w:val="1467506A"/>
    <w:rsid w:val="1468AE50"/>
    <w:rsid w:val="1469389E"/>
    <w:rsid w:val="146F2412"/>
    <w:rsid w:val="146F5748"/>
    <w:rsid w:val="14726461"/>
    <w:rsid w:val="147669FB"/>
    <w:rsid w:val="14769879"/>
    <w:rsid w:val="1476AA4D"/>
    <w:rsid w:val="1477A0E7"/>
    <w:rsid w:val="1480C853"/>
    <w:rsid w:val="14827A31"/>
    <w:rsid w:val="14847E3E"/>
    <w:rsid w:val="148487C9"/>
    <w:rsid w:val="148750FB"/>
    <w:rsid w:val="14882E0C"/>
    <w:rsid w:val="14920B62"/>
    <w:rsid w:val="14929DFC"/>
    <w:rsid w:val="14948F18"/>
    <w:rsid w:val="149A9031"/>
    <w:rsid w:val="149ACE1D"/>
    <w:rsid w:val="149D62BE"/>
    <w:rsid w:val="149F3F4F"/>
    <w:rsid w:val="14A14416"/>
    <w:rsid w:val="14A17797"/>
    <w:rsid w:val="14A7CA55"/>
    <w:rsid w:val="14AA359C"/>
    <w:rsid w:val="14AB4613"/>
    <w:rsid w:val="14B4F11B"/>
    <w:rsid w:val="14B65210"/>
    <w:rsid w:val="14B90368"/>
    <w:rsid w:val="14B9D8D2"/>
    <w:rsid w:val="14BC4B20"/>
    <w:rsid w:val="14BD76C2"/>
    <w:rsid w:val="14C14413"/>
    <w:rsid w:val="14C625BA"/>
    <w:rsid w:val="14D03295"/>
    <w:rsid w:val="14D86F03"/>
    <w:rsid w:val="14D9B879"/>
    <w:rsid w:val="14DCD9CB"/>
    <w:rsid w:val="14DCF066"/>
    <w:rsid w:val="14DEAF71"/>
    <w:rsid w:val="14E1A5E9"/>
    <w:rsid w:val="14E46F71"/>
    <w:rsid w:val="14E4B574"/>
    <w:rsid w:val="14E5A38D"/>
    <w:rsid w:val="14EBABFB"/>
    <w:rsid w:val="14F1E53E"/>
    <w:rsid w:val="14F4FD7E"/>
    <w:rsid w:val="14FB3897"/>
    <w:rsid w:val="14FFDAAE"/>
    <w:rsid w:val="150DCFFB"/>
    <w:rsid w:val="15107B29"/>
    <w:rsid w:val="1513875F"/>
    <w:rsid w:val="1518238D"/>
    <w:rsid w:val="1518C612"/>
    <w:rsid w:val="15196E70"/>
    <w:rsid w:val="15213A76"/>
    <w:rsid w:val="1523FC39"/>
    <w:rsid w:val="1528A27D"/>
    <w:rsid w:val="152AA33C"/>
    <w:rsid w:val="152BE573"/>
    <w:rsid w:val="152D446C"/>
    <w:rsid w:val="152D6580"/>
    <w:rsid w:val="152E98D5"/>
    <w:rsid w:val="1530AD4B"/>
    <w:rsid w:val="1531ECC1"/>
    <w:rsid w:val="153A9B05"/>
    <w:rsid w:val="153B6CFC"/>
    <w:rsid w:val="153C5B2A"/>
    <w:rsid w:val="153CA819"/>
    <w:rsid w:val="153DE4DB"/>
    <w:rsid w:val="154289A5"/>
    <w:rsid w:val="1544E76C"/>
    <w:rsid w:val="15472173"/>
    <w:rsid w:val="1549AB6B"/>
    <w:rsid w:val="154DE308"/>
    <w:rsid w:val="154EDDF3"/>
    <w:rsid w:val="154FEB37"/>
    <w:rsid w:val="154FF94D"/>
    <w:rsid w:val="1551987A"/>
    <w:rsid w:val="15521AFD"/>
    <w:rsid w:val="1554823F"/>
    <w:rsid w:val="15557E5B"/>
    <w:rsid w:val="1555DEE5"/>
    <w:rsid w:val="15579707"/>
    <w:rsid w:val="155C16B9"/>
    <w:rsid w:val="155FC573"/>
    <w:rsid w:val="155FED20"/>
    <w:rsid w:val="15655248"/>
    <w:rsid w:val="1565B433"/>
    <w:rsid w:val="156920DB"/>
    <w:rsid w:val="1569A8A9"/>
    <w:rsid w:val="156C0B0E"/>
    <w:rsid w:val="1574BC1F"/>
    <w:rsid w:val="15780FA3"/>
    <w:rsid w:val="157F2A8D"/>
    <w:rsid w:val="158032D9"/>
    <w:rsid w:val="158A4953"/>
    <w:rsid w:val="1592F494"/>
    <w:rsid w:val="1595A837"/>
    <w:rsid w:val="159C14CB"/>
    <w:rsid w:val="159D2C3E"/>
    <w:rsid w:val="159F20FE"/>
    <w:rsid w:val="15A04296"/>
    <w:rsid w:val="15A3EDE5"/>
    <w:rsid w:val="15A53813"/>
    <w:rsid w:val="15A54E3E"/>
    <w:rsid w:val="15A561A8"/>
    <w:rsid w:val="15A5D92D"/>
    <w:rsid w:val="15A5FE15"/>
    <w:rsid w:val="15AF251C"/>
    <w:rsid w:val="15B50CAB"/>
    <w:rsid w:val="15B7EFBE"/>
    <w:rsid w:val="15B8D56D"/>
    <w:rsid w:val="15B91A25"/>
    <w:rsid w:val="15BBF055"/>
    <w:rsid w:val="15BD19C0"/>
    <w:rsid w:val="15BD2E9C"/>
    <w:rsid w:val="15C22EA9"/>
    <w:rsid w:val="15C2EA45"/>
    <w:rsid w:val="15C4D528"/>
    <w:rsid w:val="15C7E709"/>
    <w:rsid w:val="15C8492E"/>
    <w:rsid w:val="15C8BD48"/>
    <w:rsid w:val="15D00B51"/>
    <w:rsid w:val="15D53A5A"/>
    <w:rsid w:val="15D74C79"/>
    <w:rsid w:val="15D818E7"/>
    <w:rsid w:val="15DA5F94"/>
    <w:rsid w:val="15E25923"/>
    <w:rsid w:val="15E2F405"/>
    <w:rsid w:val="15E3DD61"/>
    <w:rsid w:val="15E9D186"/>
    <w:rsid w:val="15EA13C4"/>
    <w:rsid w:val="15EBE49C"/>
    <w:rsid w:val="15ED85D2"/>
    <w:rsid w:val="15EE519C"/>
    <w:rsid w:val="15F27089"/>
    <w:rsid w:val="15F942E6"/>
    <w:rsid w:val="15FB06AE"/>
    <w:rsid w:val="1600D62D"/>
    <w:rsid w:val="16013454"/>
    <w:rsid w:val="1601EE61"/>
    <w:rsid w:val="16032D7E"/>
    <w:rsid w:val="16035575"/>
    <w:rsid w:val="16074957"/>
    <w:rsid w:val="1609B31E"/>
    <w:rsid w:val="160A9134"/>
    <w:rsid w:val="160B28A7"/>
    <w:rsid w:val="1611DA45"/>
    <w:rsid w:val="1612C7F4"/>
    <w:rsid w:val="16197550"/>
    <w:rsid w:val="161A3927"/>
    <w:rsid w:val="16243C9D"/>
    <w:rsid w:val="1628C187"/>
    <w:rsid w:val="162C175D"/>
    <w:rsid w:val="162D9343"/>
    <w:rsid w:val="1630B595"/>
    <w:rsid w:val="16393049"/>
    <w:rsid w:val="163E4619"/>
    <w:rsid w:val="1643401A"/>
    <w:rsid w:val="1644E84C"/>
    <w:rsid w:val="1645D2D2"/>
    <w:rsid w:val="164CC434"/>
    <w:rsid w:val="1653F085"/>
    <w:rsid w:val="1657D3B9"/>
    <w:rsid w:val="165922D0"/>
    <w:rsid w:val="165A74A9"/>
    <w:rsid w:val="165DB2F5"/>
    <w:rsid w:val="16616EE0"/>
    <w:rsid w:val="1661E062"/>
    <w:rsid w:val="16648911"/>
    <w:rsid w:val="16673679"/>
    <w:rsid w:val="1668754C"/>
    <w:rsid w:val="1668E5EC"/>
    <w:rsid w:val="1674E03C"/>
    <w:rsid w:val="1678DB7C"/>
    <w:rsid w:val="167C19BA"/>
    <w:rsid w:val="167D01F9"/>
    <w:rsid w:val="168488D1"/>
    <w:rsid w:val="16848FE5"/>
    <w:rsid w:val="1684CDC6"/>
    <w:rsid w:val="1685E0B7"/>
    <w:rsid w:val="16860A29"/>
    <w:rsid w:val="16878EC5"/>
    <w:rsid w:val="1688122A"/>
    <w:rsid w:val="168C3FB2"/>
    <w:rsid w:val="168D342A"/>
    <w:rsid w:val="168E628C"/>
    <w:rsid w:val="168EC967"/>
    <w:rsid w:val="1698AA6F"/>
    <w:rsid w:val="169979E8"/>
    <w:rsid w:val="169CEFCE"/>
    <w:rsid w:val="169D85DE"/>
    <w:rsid w:val="169DC4F4"/>
    <w:rsid w:val="169ECC05"/>
    <w:rsid w:val="16A2F815"/>
    <w:rsid w:val="16A344C1"/>
    <w:rsid w:val="16A3D47D"/>
    <w:rsid w:val="16A5CBF2"/>
    <w:rsid w:val="16AEC7CF"/>
    <w:rsid w:val="16B0E471"/>
    <w:rsid w:val="16B667B6"/>
    <w:rsid w:val="16B76D77"/>
    <w:rsid w:val="16B77A6C"/>
    <w:rsid w:val="16B9B3EE"/>
    <w:rsid w:val="16BC0654"/>
    <w:rsid w:val="16BCA555"/>
    <w:rsid w:val="16C8D607"/>
    <w:rsid w:val="16CCC41F"/>
    <w:rsid w:val="16CFA146"/>
    <w:rsid w:val="16D46D4C"/>
    <w:rsid w:val="16E0BBA7"/>
    <w:rsid w:val="16E3E2B4"/>
    <w:rsid w:val="16E4749E"/>
    <w:rsid w:val="16E71E3D"/>
    <w:rsid w:val="16E8CFCC"/>
    <w:rsid w:val="16EC17D6"/>
    <w:rsid w:val="16F1C125"/>
    <w:rsid w:val="16F2D99E"/>
    <w:rsid w:val="16F33E0B"/>
    <w:rsid w:val="16F4AC78"/>
    <w:rsid w:val="16FD056A"/>
    <w:rsid w:val="1704A03E"/>
    <w:rsid w:val="170989DC"/>
    <w:rsid w:val="17176A01"/>
    <w:rsid w:val="171C7AAA"/>
    <w:rsid w:val="171D4EDD"/>
    <w:rsid w:val="171F32BB"/>
    <w:rsid w:val="171F5893"/>
    <w:rsid w:val="172139E0"/>
    <w:rsid w:val="17237D90"/>
    <w:rsid w:val="17290CCA"/>
    <w:rsid w:val="172A948F"/>
    <w:rsid w:val="172BA878"/>
    <w:rsid w:val="172EDB3D"/>
    <w:rsid w:val="173DE887"/>
    <w:rsid w:val="17466D6F"/>
    <w:rsid w:val="1748B464"/>
    <w:rsid w:val="1749FBFE"/>
    <w:rsid w:val="174C30FB"/>
    <w:rsid w:val="1756F3D1"/>
    <w:rsid w:val="175CA559"/>
    <w:rsid w:val="175CB37E"/>
    <w:rsid w:val="175D7193"/>
    <w:rsid w:val="175D99B3"/>
    <w:rsid w:val="175F075A"/>
    <w:rsid w:val="175F6E5C"/>
    <w:rsid w:val="17602DDE"/>
    <w:rsid w:val="17607316"/>
    <w:rsid w:val="1762441F"/>
    <w:rsid w:val="17686AED"/>
    <w:rsid w:val="176E8868"/>
    <w:rsid w:val="176ED118"/>
    <w:rsid w:val="1777570D"/>
    <w:rsid w:val="17778F07"/>
    <w:rsid w:val="17788E66"/>
    <w:rsid w:val="17799A49"/>
    <w:rsid w:val="17806B86"/>
    <w:rsid w:val="17843856"/>
    <w:rsid w:val="17850344"/>
    <w:rsid w:val="17860948"/>
    <w:rsid w:val="17886B02"/>
    <w:rsid w:val="1790D756"/>
    <w:rsid w:val="17921F44"/>
    <w:rsid w:val="179B7E4A"/>
    <w:rsid w:val="179CB0FE"/>
    <w:rsid w:val="17A049B2"/>
    <w:rsid w:val="17A05224"/>
    <w:rsid w:val="17A0E46A"/>
    <w:rsid w:val="17A99AE2"/>
    <w:rsid w:val="17AD1D23"/>
    <w:rsid w:val="17B26D7B"/>
    <w:rsid w:val="17B31449"/>
    <w:rsid w:val="17B595ED"/>
    <w:rsid w:val="17B658C3"/>
    <w:rsid w:val="17B7A0CC"/>
    <w:rsid w:val="17B80573"/>
    <w:rsid w:val="17B92E9B"/>
    <w:rsid w:val="17BAEFD4"/>
    <w:rsid w:val="17BEF091"/>
    <w:rsid w:val="17BF27BA"/>
    <w:rsid w:val="17BFE104"/>
    <w:rsid w:val="17C0B493"/>
    <w:rsid w:val="17C22BC7"/>
    <w:rsid w:val="17C4CC63"/>
    <w:rsid w:val="17C55AEC"/>
    <w:rsid w:val="17C835B3"/>
    <w:rsid w:val="17CC3711"/>
    <w:rsid w:val="17CE724D"/>
    <w:rsid w:val="17D0991A"/>
    <w:rsid w:val="17D37EF8"/>
    <w:rsid w:val="17DBF06C"/>
    <w:rsid w:val="17DDE6BC"/>
    <w:rsid w:val="17DF45D8"/>
    <w:rsid w:val="17E5FE77"/>
    <w:rsid w:val="17E6E5DF"/>
    <w:rsid w:val="17E7AE03"/>
    <w:rsid w:val="17E859B0"/>
    <w:rsid w:val="17FBB300"/>
    <w:rsid w:val="1800B0C7"/>
    <w:rsid w:val="180343BD"/>
    <w:rsid w:val="1808FB27"/>
    <w:rsid w:val="18093027"/>
    <w:rsid w:val="180FBC11"/>
    <w:rsid w:val="181712ED"/>
    <w:rsid w:val="1817FFC9"/>
    <w:rsid w:val="181D47CD"/>
    <w:rsid w:val="182334B8"/>
    <w:rsid w:val="182338D3"/>
    <w:rsid w:val="18253242"/>
    <w:rsid w:val="1828B67C"/>
    <w:rsid w:val="182952F1"/>
    <w:rsid w:val="182D44FF"/>
    <w:rsid w:val="182FD466"/>
    <w:rsid w:val="18382581"/>
    <w:rsid w:val="183CCC04"/>
    <w:rsid w:val="183E94F2"/>
    <w:rsid w:val="18423478"/>
    <w:rsid w:val="1845509A"/>
    <w:rsid w:val="18540F4F"/>
    <w:rsid w:val="1855B549"/>
    <w:rsid w:val="1859C585"/>
    <w:rsid w:val="18618036"/>
    <w:rsid w:val="1864DABB"/>
    <w:rsid w:val="18669BF4"/>
    <w:rsid w:val="18689E97"/>
    <w:rsid w:val="186A641D"/>
    <w:rsid w:val="186B2590"/>
    <w:rsid w:val="186F9085"/>
    <w:rsid w:val="1875EFBA"/>
    <w:rsid w:val="187C8C08"/>
    <w:rsid w:val="1886B07A"/>
    <w:rsid w:val="188C4715"/>
    <w:rsid w:val="188E0D7F"/>
    <w:rsid w:val="189412FE"/>
    <w:rsid w:val="1894D21C"/>
    <w:rsid w:val="18954914"/>
    <w:rsid w:val="18968387"/>
    <w:rsid w:val="18968BB8"/>
    <w:rsid w:val="1897C98E"/>
    <w:rsid w:val="1898F64B"/>
    <w:rsid w:val="18998F98"/>
    <w:rsid w:val="189AB7A5"/>
    <w:rsid w:val="18A09FFE"/>
    <w:rsid w:val="18A556E9"/>
    <w:rsid w:val="18A767EB"/>
    <w:rsid w:val="18A9F85E"/>
    <w:rsid w:val="18AA6720"/>
    <w:rsid w:val="18B5C37B"/>
    <w:rsid w:val="18B8A403"/>
    <w:rsid w:val="18BA328A"/>
    <w:rsid w:val="18BA59F8"/>
    <w:rsid w:val="18C1BC64"/>
    <w:rsid w:val="18CB2CAF"/>
    <w:rsid w:val="18CDD2F2"/>
    <w:rsid w:val="18CFBF09"/>
    <w:rsid w:val="18CFCAD2"/>
    <w:rsid w:val="18D32A85"/>
    <w:rsid w:val="18D39EF5"/>
    <w:rsid w:val="18D5FE5D"/>
    <w:rsid w:val="18D7862F"/>
    <w:rsid w:val="18D8EEEB"/>
    <w:rsid w:val="18DB4BF9"/>
    <w:rsid w:val="18E421B6"/>
    <w:rsid w:val="18EAEB2B"/>
    <w:rsid w:val="18EE286C"/>
    <w:rsid w:val="18EF2361"/>
    <w:rsid w:val="18EF56AE"/>
    <w:rsid w:val="18EF6B42"/>
    <w:rsid w:val="18F80DED"/>
    <w:rsid w:val="1903AD50"/>
    <w:rsid w:val="190AD276"/>
    <w:rsid w:val="19104E80"/>
    <w:rsid w:val="1912639F"/>
    <w:rsid w:val="19174FAF"/>
    <w:rsid w:val="19211700"/>
    <w:rsid w:val="1922315A"/>
    <w:rsid w:val="1923C74F"/>
    <w:rsid w:val="192E25B1"/>
    <w:rsid w:val="193461D7"/>
    <w:rsid w:val="19350E0D"/>
    <w:rsid w:val="1937C89E"/>
    <w:rsid w:val="193B3AEF"/>
    <w:rsid w:val="193D43C7"/>
    <w:rsid w:val="193D5A2A"/>
    <w:rsid w:val="19422A08"/>
    <w:rsid w:val="19436546"/>
    <w:rsid w:val="19447094"/>
    <w:rsid w:val="19470F14"/>
    <w:rsid w:val="1947BD35"/>
    <w:rsid w:val="1948975A"/>
    <w:rsid w:val="194C2CDA"/>
    <w:rsid w:val="194EF7F3"/>
    <w:rsid w:val="195051DE"/>
    <w:rsid w:val="1950C8B1"/>
    <w:rsid w:val="195288D3"/>
    <w:rsid w:val="1954199D"/>
    <w:rsid w:val="19551165"/>
    <w:rsid w:val="19553911"/>
    <w:rsid w:val="19685657"/>
    <w:rsid w:val="196E5013"/>
    <w:rsid w:val="19709E8F"/>
    <w:rsid w:val="197386F9"/>
    <w:rsid w:val="19762027"/>
    <w:rsid w:val="1977259A"/>
    <w:rsid w:val="1979260C"/>
    <w:rsid w:val="197CBCF3"/>
    <w:rsid w:val="197EEA98"/>
    <w:rsid w:val="197FC9F1"/>
    <w:rsid w:val="1980CFA9"/>
    <w:rsid w:val="1983A088"/>
    <w:rsid w:val="198DB6FF"/>
    <w:rsid w:val="198E1C8C"/>
    <w:rsid w:val="199099F6"/>
    <w:rsid w:val="1997BF37"/>
    <w:rsid w:val="19A84BE2"/>
    <w:rsid w:val="19A90C7A"/>
    <w:rsid w:val="19AF4694"/>
    <w:rsid w:val="19B1E40D"/>
    <w:rsid w:val="19B243BB"/>
    <w:rsid w:val="19B4002E"/>
    <w:rsid w:val="19BC8F70"/>
    <w:rsid w:val="19BD8171"/>
    <w:rsid w:val="19C0DBB9"/>
    <w:rsid w:val="19C29353"/>
    <w:rsid w:val="19C2AD52"/>
    <w:rsid w:val="19C34081"/>
    <w:rsid w:val="19C3BE1C"/>
    <w:rsid w:val="19C56BD6"/>
    <w:rsid w:val="19CA94BA"/>
    <w:rsid w:val="19CC145F"/>
    <w:rsid w:val="19CC44F7"/>
    <w:rsid w:val="19CCD2CD"/>
    <w:rsid w:val="19CD4034"/>
    <w:rsid w:val="19CE6A66"/>
    <w:rsid w:val="19CE8ED8"/>
    <w:rsid w:val="19D0C8E5"/>
    <w:rsid w:val="19D374FF"/>
    <w:rsid w:val="19D51DED"/>
    <w:rsid w:val="19DD3E37"/>
    <w:rsid w:val="19DF1978"/>
    <w:rsid w:val="19E5C341"/>
    <w:rsid w:val="19EB2B00"/>
    <w:rsid w:val="19F0325B"/>
    <w:rsid w:val="19F03A49"/>
    <w:rsid w:val="19F20C38"/>
    <w:rsid w:val="19F377E6"/>
    <w:rsid w:val="19F38D0E"/>
    <w:rsid w:val="19F5F2B8"/>
    <w:rsid w:val="19F7DEC6"/>
    <w:rsid w:val="19FBDB43"/>
    <w:rsid w:val="19FCB476"/>
    <w:rsid w:val="1A016850"/>
    <w:rsid w:val="1A01EB75"/>
    <w:rsid w:val="1A04BE03"/>
    <w:rsid w:val="1A093171"/>
    <w:rsid w:val="1A0BEA5C"/>
    <w:rsid w:val="1A0C12B9"/>
    <w:rsid w:val="1A0E7701"/>
    <w:rsid w:val="1A0FC6C8"/>
    <w:rsid w:val="1A114261"/>
    <w:rsid w:val="1A166143"/>
    <w:rsid w:val="1A17E67D"/>
    <w:rsid w:val="1A1A39D9"/>
    <w:rsid w:val="1A1B23D9"/>
    <w:rsid w:val="1A1D520F"/>
    <w:rsid w:val="1A21CF84"/>
    <w:rsid w:val="1A2573F3"/>
    <w:rsid w:val="1A25ACC7"/>
    <w:rsid w:val="1A282DA1"/>
    <w:rsid w:val="1A2A2909"/>
    <w:rsid w:val="1A2D36E2"/>
    <w:rsid w:val="1A2DD907"/>
    <w:rsid w:val="1A314949"/>
    <w:rsid w:val="1A3303F1"/>
    <w:rsid w:val="1A33C12D"/>
    <w:rsid w:val="1A3773FF"/>
    <w:rsid w:val="1A3ABBC8"/>
    <w:rsid w:val="1A3F19F9"/>
    <w:rsid w:val="1A4E4727"/>
    <w:rsid w:val="1A51EE50"/>
    <w:rsid w:val="1A5729B2"/>
    <w:rsid w:val="1A5BE2A2"/>
    <w:rsid w:val="1A5DDB38"/>
    <w:rsid w:val="1A5F3396"/>
    <w:rsid w:val="1A61F4E4"/>
    <w:rsid w:val="1A62612B"/>
    <w:rsid w:val="1A6422BE"/>
    <w:rsid w:val="1A67EA52"/>
    <w:rsid w:val="1A6F31A6"/>
    <w:rsid w:val="1A72F478"/>
    <w:rsid w:val="1A742AB9"/>
    <w:rsid w:val="1A74801E"/>
    <w:rsid w:val="1A77C80F"/>
    <w:rsid w:val="1A7F9E80"/>
    <w:rsid w:val="1A80D3B0"/>
    <w:rsid w:val="1A8363DB"/>
    <w:rsid w:val="1A877F58"/>
    <w:rsid w:val="1A8A68DD"/>
    <w:rsid w:val="1A8DC5AA"/>
    <w:rsid w:val="1A8EF9DA"/>
    <w:rsid w:val="1A8F4898"/>
    <w:rsid w:val="1A92161B"/>
    <w:rsid w:val="1A988BF8"/>
    <w:rsid w:val="1A99CD80"/>
    <w:rsid w:val="1A9D5A29"/>
    <w:rsid w:val="1AA350BB"/>
    <w:rsid w:val="1AA9ACAC"/>
    <w:rsid w:val="1AAAFBD0"/>
    <w:rsid w:val="1AABC5A0"/>
    <w:rsid w:val="1AADEFC6"/>
    <w:rsid w:val="1AAF84AE"/>
    <w:rsid w:val="1AB0430A"/>
    <w:rsid w:val="1AB38ACA"/>
    <w:rsid w:val="1AB4082A"/>
    <w:rsid w:val="1AB4858A"/>
    <w:rsid w:val="1AB6B596"/>
    <w:rsid w:val="1AB8217B"/>
    <w:rsid w:val="1AB9D44A"/>
    <w:rsid w:val="1ABA2996"/>
    <w:rsid w:val="1ABDAB43"/>
    <w:rsid w:val="1AC096F9"/>
    <w:rsid w:val="1AC0EB3D"/>
    <w:rsid w:val="1AC29DBC"/>
    <w:rsid w:val="1AC74E7F"/>
    <w:rsid w:val="1AC9060E"/>
    <w:rsid w:val="1ACC3504"/>
    <w:rsid w:val="1ACE8757"/>
    <w:rsid w:val="1AD1B6C1"/>
    <w:rsid w:val="1AD7352D"/>
    <w:rsid w:val="1AD8F85E"/>
    <w:rsid w:val="1AD926E3"/>
    <w:rsid w:val="1ADA7C1B"/>
    <w:rsid w:val="1ADB2277"/>
    <w:rsid w:val="1AE29E47"/>
    <w:rsid w:val="1AE2E569"/>
    <w:rsid w:val="1AEAC98A"/>
    <w:rsid w:val="1AED5A9D"/>
    <w:rsid w:val="1AEEDDD8"/>
    <w:rsid w:val="1AF4EAB3"/>
    <w:rsid w:val="1AF6C201"/>
    <w:rsid w:val="1AFC1C06"/>
    <w:rsid w:val="1B02A609"/>
    <w:rsid w:val="1B043E32"/>
    <w:rsid w:val="1B088990"/>
    <w:rsid w:val="1B0C336C"/>
    <w:rsid w:val="1B0CD5BF"/>
    <w:rsid w:val="1B11980E"/>
    <w:rsid w:val="1B123AE7"/>
    <w:rsid w:val="1B13E1BA"/>
    <w:rsid w:val="1B1B62A8"/>
    <w:rsid w:val="1B1C2025"/>
    <w:rsid w:val="1B1F230D"/>
    <w:rsid w:val="1B1F3545"/>
    <w:rsid w:val="1B205A31"/>
    <w:rsid w:val="1B207F9F"/>
    <w:rsid w:val="1B211A12"/>
    <w:rsid w:val="1B21B62E"/>
    <w:rsid w:val="1B293DCE"/>
    <w:rsid w:val="1B34A6B6"/>
    <w:rsid w:val="1B385505"/>
    <w:rsid w:val="1B43F817"/>
    <w:rsid w:val="1B445DB9"/>
    <w:rsid w:val="1B44FAE0"/>
    <w:rsid w:val="1B46CEC9"/>
    <w:rsid w:val="1B4C54DC"/>
    <w:rsid w:val="1B53E4FF"/>
    <w:rsid w:val="1B5A0EDB"/>
    <w:rsid w:val="1B5A29F9"/>
    <w:rsid w:val="1B5AFCFC"/>
    <w:rsid w:val="1B5C05FF"/>
    <w:rsid w:val="1B5E761B"/>
    <w:rsid w:val="1B5F96E5"/>
    <w:rsid w:val="1B629DFE"/>
    <w:rsid w:val="1B62C239"/>
    <w:rsid w:val="1B62D081"/>
    <w:rsid w:val="1B6D55CA"/>
    <w:rsid w:val="1B6E3B94"/>
    <w:rsid w:val="1B7700B2"/>
    <w:rsid w:val="1B785EC2"/>
    <w:rsid w:val="1B789B8C"/>
    <w:rsid w:val="1B7E1562"/>
    <w:rsid w:val="1B818669"/>
    <w:rsid w:val="1B821218"/>
    <w:rsid w:val="1B8EBF0F"/>
    <w:rsid w:val="1B8FC150"/>
    <w:rsid w:val="1B9227FC"/>
    <w:rsid w:val="1B957B9E"/>
    <w:rsid w:val="1B973299"/>
    <w:rsid w:val="1B97C685"/>
    <w:rsid w:val="1B97C952"/>
    <w:rsid w:val="1B9A499B"/>
    <w:rsid w:val="1BA2739E"/>
    <w:rsid w:val="1BA3B4C4"/>
    <w:rsid w:val="1BA69245"/>
    <w:rsid w:val="1BA79AF4"/>
    <w:rsid w:val="1BA90DA9"/>
    <w:rsid w:val="1BAA89F7"/>
    <w:rsid w:val="1BAC7449"/>
    <w:rsid w:val="1BACEDD1"/>
    <w:rsid w:val="1BAE1FB1"/>
    <w:rsid w:val="1BAFE030"/>
    <w:rsid w:val="1BB1973C"/>
    <w:rsid w:val="1BB1A1B3"/>
    <w:rsid w:val="1BB3C43A"/>
    <w:rsid w:val="1BB85314"/>
    <w:rsid w:val="1BC077D7"/>
    <w:rsid w:val="1BC5F967"/>
    <w:rsid w:val="1BC8B00B"/>
    <w:rsid w:val="1BCBBAE6"/>
    <w:rsid w:val="1BCE1CC6"/>
    <w:rsid w:val="1BD3265F"/>
    <w:rsid w:val="1BD90E5D"/>
    <w:rsid w:val="1BD97FC7"/>
    <w:rsid w:val="1BDCF7AB"/>
    <w:rsid w:val="1BDD0C41"/>
    <w:rsid w:val="1BDE0096"/>
    <w:rsid w:val="1BE50FC0"/>
    <w:rsid w:val="1BE5E9FA"/>
    <w:rsid w:val="1BEAEC0A"/>
    <w:rsid w:val="1BEB505D"/>
    <w:rsid w:val="1BEFF424"/>
    <w:rsid w:val="1BF11727"/>
    <w:rsid w:val="1BF50135"/>
    <w:rsid w:val="1BF6C798"/>
    <w:rsid w:val="1BF79F8F"/>
    <w:rsid w:val="1BFD3098"/>
    <w:rsid w:val="1C01F492"/>
    <w:rsid w:val="1C03CD2D"/>
    <w:rsid w:val="1C074B5B"/>
    <w:rsid w:val="1C07FAFE"/>
    <w:rsid w:val="1C08A441"/>
    <w:rsid w:val="1C0B68C1"/>
    <w:rsid w:val="1C0BCBDA"/>
    <w:rsid w:val="1C0BDC58"/>
    <w:rsid w:val="1C0F158B"/>
    <w:rsid w:val="1C12F7AF"/>
    <w:rsid w:val="1C164C13"/>
    <w:rsid w:val="1C184143"/>
    <w:rsid w:val="1C1BED3A"/>
    <w:rsid w:val="1C212B0F"/>
    <w:rsid w:val="1C21311D"/>
    <w:rsid w:val="1C238FC3"/>
    <w:rsid w:val="1C23C965"/>
    <w:rsid w:val="1C2655CB"/>
    <w:rsid w:val="1C288C2F"/>
    <w:rsid w:val="1C28F4D5"/>
    <w:rsid w:val="1C2AD651"/>
    <w:rsid w:val="1C2B9F9C"/>
    <w:rsid w:val="1C2FCB12"/>
    <w:rsid w:val="1C31CF69"/>
    <w:rsid w:val="1C352B54"/>
    <w:rsid w:val="1C3731E0"/>
    <w:rsid w:val="1C37D5F7"/>
    <w:rsid w:val="1C390FBB"/>
    <w:rsid w:val="1C393FE9"/>
    <w:rsid w:val="1C398F04"/>
    <w:rsid w:val="1C3B73FE"/>
    <w:rsid w:val="1C3F74B1"/>
    <w:rsid w:val="1C468EE2"/>
    <w:rsid w:val="1C484FB1"/>
    <w:rsid w:val="1C4936AC"/>
    <w:rsid w:val="1C495EB1"/>
    <w:rsid w:val="1C4A1762"/>
    <w:rsid w:val="1C5506B1"/>
    <w:rsid w:val="1C588BBB"/>
    <w:rsid w:val="1C5A2DC7"/>
    <w:rsid w:val="1C68D8CC"/>
    <w:rsid w:val="1C6A308E"/>
    <w:rsid w:val="1C6AD86F"/>
    <w:rsid w:val="1C6BE3EF"/>
    <w:rsid w:val="1C6C8CBD"/>
    <w:rsid w:val="1C740EF6"/>
    <w:rsid w:val="1C78FC25"/>
    <w:rsid w:val="1C7A29CA"/>
    <w:rsid w:val="1C8B7AF6"/>
    <w:rsid w:val="1C8EC760"/>
    <w:rsid w:val="1C918A42"/>
    <w:rsid w:val="1C9BCBA6"/>
    <w:rsid w:val="1CA6790A"/>
    <w:rsid w:val="1CAA9A5D"/>
    <w:rsid w:val="1CAD46E3"/>
    <w:rsid w:val="1CB23F54"/>
    <w:rsid w:val="1CB4674E"/>
    <w:rsid w:val="1CC54050"/>
    <w:rsid w:val="1CC6BAD5"/>
    <w:rsid w:val="1CC89D41"/>
    <w:rsid w:val="1CC91370"/>
    <w:rsid w:val="1CC9EAE4"/>
    <w:rsid w:val="1CCC2621"/>
    <w:rsid w:val="1CCCD2ED"/>
    <w:rsid w:val="1CCEDB6A"/>
    <w:rsid w:val="1CCF2CD2"/>
    <w:rsid w:val="1CD31DFE"/>
    <w:rsid w:val="1CD4F353"/>
    <w:rsid w:val="1CD84523"/>
    <w:rsid w:val="1CE2DDC7"/>
    <w:rsid w:val="1CE5AC7B"/>
    <w:rsid w:val="1CE9FC05"/>
    <w:rsid w:val="1CEA1E76"/>
    <w:rsid w:val="1CEDB8D0"/>
    <w:rsid w:val="1CEE69D2"/>
    <w:rsid w:val="1CF36BE0"/>
    <w:rsid w:val="1CF3BAE3"/>
    <w:rsid w:val="1CF69784"/>
    <w:rsid w:val="1CF75D3E"/>
    <w:rsid w:val="1CF9CA3A"/>
    <w:rsid w:val="1CFFBF26"/>
    <w:rsid w:val="1D07F127"/>
    <w:rsid w:val="1D086870"/>
    <w:rsid w:val="1D089263"/>
    <w:rsid w:val="1D08CBB8"/>
    <w:rsid w:val="1D0B61C7"/>
    <w:rsid w:val="1D0C16CA"/>
    <w:rsid w:val="1D119435"/>
    <w:rsid w:val="1D18089F"/>
    <w:rsid w:val="1D1DE101"/>
    <w:rsid w:val="1D21AB7C"/>
    <w:rsid w:val="1D226EC5"/>
    <w:rsid w:val="1D2483A9"/>
    <w:rsid w:val="1D254D3A"/>
    <w:rsid w:val="1D254D5C"/>
    <w:rsid w:val="1D2B7104"/>
    <w:rsid w:val="1D2C3E5E"/>
    <w:rsid w:val="1D2FDECF"/>
    <w:rsid w:val="1D354A5A"/>
    <w:rsid w:val="1D3D3B03"/>
    <w:rsid w:val="1D3D62F3"/>
    <w:rsid w:val="1D42D99E"/>
    <w:rsid w:val="1D431D9E"/>
    <w:rsid w:val="1D4591BA"/>
    <w:rsid w:val="1D468001"/>
    <w:rsid w:val="1D46867A"/>
    <w:rsid w:val="1D48433F"/>
    <w:rsid w:val="1D48FA16"/>
    <w:rsid w:val="1D4EFCAC"/>
    <w:rsid w:val="1D5034EF"/>
    <w:rsid w:val="1D55C0DB"/>
    <w:rsid w:val="1D561B70"/>
    <w:rsid w:val="1D58BE97"/>
    <w:rsid w:val="1D5A08C5"/>
    <w:rsid w:val="1D5F39D4"/>
    <w:rsid w:val="1D60141F"/>
    <w:rsid w:val="1D66D309"/>
    <w:rsid w:val="1D680F78"/>
    <w:rsid w:val="1D6D1052"/>
    <w:rsid w:val="1D72C319"/>
    <w:rsid w:val="1D77643C"/>
    <w:rsid w:val="1D77D5A4"/>
    <w:rsid w:val="1D791879"/>
    <w:rsid w:val="1D7B5D8E"/>
    <w:rsid w:val="1D80D358"/>
    <w:rsid w:val="1D817B06"/>
    <w:rsid w:val="1D83549C"/>
    <w:rsid w:val="1D836B62"/>
    <w:rsid w:val="1D843333"/>
    <w:rsid w:val="1D8B7638"/>
    <w:rsid w:val="1D8E59AA"/>
    <w:rsid w:val="1D966BA8"/>
    <w:rsid w:val="1D97F62B"/>
    <w:rsid w:val="1D9AAE6B"/>
    <w:rsid w:val="1D9C6067"/>
    <w:rsid w:val="1D9D8B7D"/>
    <w:rsid w:val="1DA5689A"/>
    <w:rsid w:val="1DA665D8"/>
    <w:rsid w:val="1DA931AF"/>
    <w:rsid w:val="1DADC682"/>
    <w:rsid w:val="1DAEF1DC"/>
    <w:rsid w:val="1DB0C3D4"/>
    <w:rsid w:val="1DB169BE"/>
    <w:rsid w:val="1DB41B50"/>
    <w:rsid w:val="1DC08126"/>
    <w:rsid w:val="1DC51D70"/>
    <w:rsid w:val="1DC633D4"/>
    <w:rsid w:val="1DC7C6E5"/>
    <w:rsid w:val="1DC8EC31"/>
    <w:rsid w:val="1DCCC80F"/>
    <w:rsid w:val="1DCE49C9"/>
    <w:rsid w:val="1DD0F997"/>
    <w:rsid w:val="1DD326C4"/>
    <w:rsid w:val="1DD4110F"/>
    <w:rsid w:val="1DD97FB8"/>
    <w:rsid w:val="1DDF8610"/>
    <w:rsid w:val="1DDFE2C3"/>
    <w:rsid w:val="1DE701EA"/>
    <w:rsid w:val="1DEB2DF0"/>
    <w:rsid w:val="1DED4B3D"/>
    <w:rsid w:val="1DEF6C90"/>
    <w:rsid w:val="1E06C747"/>
    <w:rsid w:val="1E077ACE"/>
    <w:rsid w:val="1E07C08F"/>
    <w:rsid w:val="1E10E974"/>
    <w:rsid w:val="1E121322"/>
    <w:rsid w:val="1E1476F1"/>
    <w:rsid w:val="1E183BF8"/>
    <w:rsid w:val="1E23B775"/>
    <w:rsid w:val="1E32FCD9"/>
    <w:rsid w:val="1E37D69D"/>
    <w:rsid w:val="1E3A9FA4"/>
    <w:rsid w:val="1E3C9732"/>
    <w:rsid w:val="1E4218A1"/>
    <w:rsid w:val="1E42BB26"/>
    <w:rsid w:val="1E42CA37"/>
    <w:rsid w:val="1E438474"/>
    <w:rsid w:val="1E49CE70"/>
    <w:rsid w:val="1E4B1F9B"/>
    <w:rsid w:val="1E4B6EBA"/>
    <w:rsid w:val="1E4CCA54"/>
    <w:rsid w:val="1E4FF07D"/>
    <w:rsid w:val="1E547FE0"/>
    <w:rsid w:val="1E54C057"/>
    <w:rsid w:val="1E55CA94"/>
    <w:rsid w:val="1E5B0352"/>
    <w:rsid w:val="1E649C9C"/>
    <w:rsid w:val="1E671799"/>
    <w:rsid w:val="1E68FE02"/>
    <w:rsid w:val="1E6A3D0A"/>
    <w:rsid w:val="1E6FD2F0"/>
    <w:rsid w:val="1E70887D"/>
    <w:rsid w:val="1E709404"/>
    <w:rsid w:val="1E71376F"/>
    <w:rsid w:val="1E714F69"/>
    <w:rsid w:val="1E74B4F3"/>
    <w:rsid w:val="1E75613D"/>
    <w:rsid w:val="1E78BD64"/>
    <w:rsid w:val="1E7A1997"/>
    <w:rsid w:val="1E7BD969"/>
    <w:rsid w:val="1E7E8E31"/>
    <w:rsid w:val="1E8291A1"/>
    <w:rsid w:val="1E853C89"/>
    <w:rsid w:val="1E867631"/>
    <w:rsid w:val="1E868F0C"/>
    <w:rsid w:val="1E8A282D"/>
    <w:rsid w:val="1E8E9E6C"/>
    <w:rsid w:val="1E8F3855"/>
    <w:rsid w:val="1E93F378"/>
    <w:rsid w:val="1E9D473C"/>
    <w:rsid w:val="1EA333D4"/>
    <w:rsid w:val="1EA53267"/>
    <w:rsid w:val="1EAF3A9B"/>
    <w:rsid w:val="1EAFC053"/>
    <w:rsid w:val="1EB23156"/>
    <w:rsid w:val="1EB2B6FD"/>
    <w:rsid w:val="1EB59BEE"/>
    <w:rsid w:val="1EB8F0BD"/>
    <w:rsid w:val="1EBF598C"/>
    <w:rsid w:val="1EC461A2"/>
    <w:rsid w:val="1EC6964E"/>
    <w:rsid w:val="1ECEDFE4"/>
    <w:rsid w:val="1ED4B695"/>
    <w:rsid w:val="1ED78B5E"/>
    <w:rsid w:val="1ED98B8C"/>
    <w:rsid w:val="1EDFBCCD"/>
    <w:rsid w:val="1EE29326"/>
    <w:rsid w:val="1EE4150B"/>
    <w:rsid w:val="1EE86052"/>
    <w:rsid w:val="1EF66173"/>
    <w:rsid w:val="1EFD6A08"/>
    <w:rsid w:val="1EFDD8CB"/>
    <w:rsid w:val="1EFE15B7"/>
    <w:rsid w:val="1EFEADC5"/>
    <w:rsid w:val="1F00E5C5"/>
    <w:rsid w:val="1F013366"/>
    <w:rsid w:val="1F035D96"/>
    <w:rsid w:val="1F0D743A"/>
    <w:rsid w:val="1F0E508C"/>
    <w:rsid w:val="1F0EB873"/>
    <w:rsid w:val="1F0FBC07"/>
    <w:rsid w:val="1F11E0C8"/>
    <w:rsid w:val="1F16CFAB"/>
    <w:rsid w:val="1F181E19"/>
    <w:rsid w:val="1F1A7C14"/>
    <w:rsid w:val="1F1E0E3A"/>
    <w:rsid w:val="1F21FD55"/>
    <w:rsid w:val="1F24AFE7"/>
    <w:rsid w:val="1F258E11"/>
    <w:rsid w:val="1F328D55"/>
    <w:rsid w:val="1F32EAF2"/>
    <w:rsid w:val="1F346744"/>
    <w:rsid w:val="1F360647"/>
    <w:rsid w:val="1F361BF0"/>
    <w:rsid w:val="1F3CFBBD"/>
    <w:rsid w:val="1F3DCF00"/>
    <w:rsid w:val="1F43ADA1"/>
    <w:rsid w:val="1F4D7547"/>
    <w:rsid w:val="1F4ED8AA"/>
    <w:rsid w:val="1F507D86"/>
    <w:rsid w:val="1F55F5F2"/>
    <w:rsid w:val="1F583B2D"/>
    <w:rsid w:val="1F5D24D6"/>
    <w:rsid w:val="1F5F720C"/>
    <w:rsid w:val="1F61D779"/>
    <w:rsid w:val="1F62FBE4"/>
    <w:rsid w:val="1F6D2622"/>
    <w:rsid w:val="1F6EF725"/>
    <w:rsid w:val="1F723343"/>
    <w:rsid w:val="1F75655B"/>
    <w:rsid w:val="1F78F163"/>
    <w:rsid w:val="1F7A7B18"/>
    <w:rsid w:val="1F7FA391"/>
    <w:rsid w:val="1F817F1B"/>
    <w:rsid w:val="1F82BF0E"/>
    <w:rsid w:val="1F82F763"/>
    <w:rsid w:val="1F830C40"/>
    <w:rsid w:val="1F844BF1"/>
    <w:rsid w:val="1F85FDB0"/>
    <w:rsid w:val="1F886F34"/>
    <w:rsid w:val="1F8F5D82"/>
    <w:rsid w:val="1F91E318"/>
    <w:rsid w:val="1F9268EF"/>
    <w:rsid w:val="1F937403"/>
    <w:rsid w:val="1F9A829C"/>
    <w:rsid w:val="1F9B6518"/>
    <w:rsid w:val="1F9E5F02"/>
    <w:rsid w:val="1FA3B0C4"/>
    <w:rsid w:val="1FA83FB9"/>
    <w:rsid w:val="1FAB2BCD"/>
    <w:rsid w:val="1FB323CB"/>
    <w:rsid w:val="1FBC1D45"/>
    <w:rsid w:val="1FBD8BE8"/>
    <w:rsid w:val="1FBFB897"/>
    <w:rsid w:val="1FBFBCED"/>
    <w:rsid w:val="1FC00387"/>
    <w:rsid w:val="1FC31C3E"/>
    <w:rsid w:val="1FC4E4C9"/>
    <w:rsid w:val="1FD01566"/>
    <w:rsid w:val="1FD5012C"/>
    <w:rsid w:val="1FD95161"/>
    <w:rsid w:val="1FDA62F8"/>
    <w:rsid w:val="1FDFA919"/>
    <w:rsid w:val="1FE25294"/>
    <w:rsid w:val="1FE392C6"/>
    <w:rsid w:val="1FE99019"/>
    <w:rsid w:val="1FEA4DDB"/>
    <w:rsid w:val="1FEE46BE"/>
    <w:rsid w:val="1FF09B3F"/>
    <w:rsid w:val="1FF126FE"/>
    <w:rsid w:val="1FFE717F"/>
    <w:rsid w:val="20006DDA"/>
    <w:rsid w:val="20011463"/>
    <w:rsid w:val="2003EAFA"/>
    <w:rsid w:val="20096CFF"/>
    <w:rsid w:val="2011B8C5"/>
    <w:rsid w:val="20164553"/>
    <w:rsid w:val="2016773F"/>
    <w:rsid w:val="201847FE"/>
    <w:rsid w:val="20186C03"/>
    <w:rsid w:val="201A76B8"/>
    <w:rsid w:val="201DA8DE"/>
    <w:rsid w:val="2020364E"/>
    <w:rsid w:val="20205CBA"/>
    <w:rsid w:val="20234D4F"/>
    <w:rsid w:val="2026CB59"/>
    <w:rsid w:val="202764B5"/>
    <w:rsid w:val="202CC655"/>
    <w:rsid w:val="20397BEC"/>
    <w:rsid w:val="203C0930"/>
    <w:rsid w:val="203D078D"/>
    <w:rsid w:val="203E3C0E"/>
    <w:rsid w:val="20415B92"/>
    <w:rsid w:val="2049BE94"/>
    <w:rsid w:val="204A02E8"/>
    <w:rsid w:val="204EB5A7"/>
    <w:rsid w:val="2058104A"/>
    <w:rsid w:val="205CB284"/>
    <w:rsid w:val="205D97B7"/>
    <w:rsid w:val="2061D3C8"/>
    <w:rsid w:val="206206A1"/>
    <w:rsid w:val="206636AF"/>
    <w:rsid w:val="20672754"/>
    <w:rsid w:val="206B971B"/>
    <w:rsid w:val="206E15BE"/>
    <w:rsid w:val="2079A0E2"/>
    <w:rsid w:val="207E1E94"/>
    <w:rsid w:val="20852664"/>
    <w:rsid w:val="20884E45"/>
    <w:rsid w:val="2088EA4C"/>
    <w:rsid w:val="208DF16E"/>
    <w:rsid w:val="208F9FF3"/>
    <w:rsid w:val="209364F8"/>
    <w:rsid w:val="2095538F"/>
    <w:rsid w:val="2096D9C8"/>
    <w:rsid w:val="20973A0F"/>
    <w:rsid w:val="20A04270"/>
    <w:rsid w:val="20A27529"/>
    <w:rsid w:val="20A28EB4"/>
    <w:rsid w:val="20A32D78"/>
    <w:rsid w:val="20A4A17D"/>
    <w:rsid w:val="20A77E36"/>
    <w:rsid w:val="20AB3CDC"/>
    <w:rsid w:val="20AB75F1"/>
    <w:rsid w:val="20B5EE0F"/>
    <w:rsid w:val="20B82E65"/>
    <w:rsid w:val="20BE760E"/>
    <w:rsid w:val="20C14CA1"/>
    <w:rsid w:val="20C2E831"/>
    <w:rsid w:val="20C587F1"/>
    <w:rsid w:val="20C8024B"/>
    <w:rsid w:val="20C8604D"/>
    <w:rsid w:val="20C99BBA"/>
    <w:rsid w:val="20D2E9AC"/>
    <w:rsid w:val="20D7BA60"/>
    <w:rsid w:val="20DE4B07"/>
    <w:rsid w:val="20E53A0F"/>
    <w:rsid w:val="20E70A19"/>
    <w:rsid w:val="20E800E5"/>
    <w:rsid w:val="20EAA90B"/>
    <w:rsid w:val="20EB62ED"/>
    <w:rsid w:val="20EDC261"/>
    <w:rsid w:val="20EDF89C"/>
    <w:rsid w:val="20F0AED7"/>
    <w:rsid w:val="20F27856"/>
    <w:rsid w:val="20F3509C"/>
    <w:rsid w:val="20F5667B"/>
    <w:rsid w:val="20F6EBDC"/>
    <w:rsid w:val="20F73069"/>
    <w:rsid w:val="20F8DA7F"/>
    <w:rsid w:val="20F93124"/>
    <w:rsid w:val="20FA1EB8"/>
    <w:rsid w:val="20FE08E2"/>
    <w:rsid w:val="2101B177"/>
    <w:rsid w:val="21035293"/>
    <w:rsid w:val="2104A5F8"/>
    <w:rsid w:val="2104B899"/>
    <w:rsid w:val="21065346"/>
    <w:rsid w:val="2106F346"/>
    <w:rsid w:val="21110E1B"/>
    <w:rsid w:val="21147EE3"/>
    <w:rsid w:val="21166095"/>
    <w:rsid w:val="2118746A"/>
    <w:rsid w:val="2118EEE3"/>
    <w:rsid w:val="2118F248"/>
    <w:rsid w:val="211943C3"/>
    <w:rsid w:val="211C5985"/>
    <w:rsid w:val="21211DA9"/>
    <w:rsid w:val="21217DBA"/>
    <w:rsid w:val="212C4CFC"/>
    <w:rsid w:val="213829AC"/>
    <w:rsid w:val="213A34EA"/>
    <w:rsid w:val="213D62F5"/>
    <w:rsid w:val="213EE11E"/>
    <w:rsid w:val="2141E29E"/>
    <w:rsid w:val="2142819B"/>
    <w:rsid w:val="2148104B"/>
    <w:rsid w:val="21521843"/>
    <w:rsid w:val="21526007"/>
    <w:rsid w:val="2153D103"/>
    <w:rsid w:val="2156A91C"/>
    <w:rsid w:val="21597927"/>
    <w:rsid w:val="2159C76B"/>
    <w:rsid w:val="215FA411"/>
    <w:rsid w:val="2164E416"/>
    <w:rsid w:val="216B8C76"/>
    <w:rsid w:val="216FE1D6"/>
    <w:rsid w:val="2174A02F"/>
    <w:rsid w:val="21753BC4"/>
    <w:rsid w:val="217B60E0"/>
    <w:rsid w:val="2183424D"/>
    <w:rsid w:val="21860CD1"/>
    <w:rsid w:val="21866EE7"/>
    <w:rsid w:val="2189687E"/>
    <w:rsid w:val="218AED2F"/>
    <w:rsid w:val="21968DAE"/>
    <w:rsid w:val="219D3967"/>
    <w:rsid w:val="219DB45E"/>
    <w:rsid w:val="219E2E7A"/>
    <w:rsid w:val="219FC679"/>
    <w:rsid w:val="21A29B73"/>
    <w:rsid w:val="21A38499"/>
    <w:rsid w:val="21A693AA"/>
    <w:rsid w:val="21A9854F"/>
    <w:rsid w:val="21AA2603"/>
    <w:rsid w:val="21B2A20F"/>
    <w:rsid w:val="21B2C180"/>
    <w:rsid w:val="21B36F93"/>
    <w:rsid w:val="21B3F622"/>
    <w:rsid w:val="21B4711F"/>
    <w:rsid w:val="21B57863"/>
    <w:rsid w:val="21BD23FF"/>
    <w:rsid w:val="21BF5EA8"/>
    <w:rsid w:val="21C069B0"/>
    <w:rsid w:val="21C11C1E"/>
    <w:rsid w:val="21C12D84"/>
    <w:rsid w:val="21C3C1C5"/>
    <w:rsid w:val="21C869B9"/>
    <w:rsid w:val="21C96205"/>
    <w:rsid w:val="21CAC114"/>
    <w:rsid w:val="21CAD9BA"/>
    <w:rsid w:val="21CBCA7D"/>
    <w:rsid w:val="21CDDE10"/>
    <w:rsid w:val="21D01543"/>
    <w:rsid w:val="21D3B4BC"/>
    <w:rsid w:val="21D5D693"/>
    <w:rsid w:val="21D64C5C"/>
    <w:rsid w:val="21D7A0A2"/>
    <w:rsid w:val="21DC9AFE"/>
    <w:rsid w:val="21DD3E33"/>
    <w:rsid w:val="21DF43C8"/>
    <w:rsid w:val="21E017DF"/>
    <w:rsid w:val="21E21529"/>
    <w:rsid w:val="21E38E35"/>
    <w:rsid w:val="21E79118"/>
    <w:rsid w:val="21EFD9E9"/>
    <w:rsid w:val="21F17C91"/>
    <w:rsid w:val="21F6882D"/>
    <w:rsid w:val="21F73534"/>
    <w:rsid w:val="21F882A2"/>
    <w:rsid w:val="21FA80A8"/>
    <w:rsid w:val="21FBCC9C"/>
    <w:rsid w:val="21FD1406"/>
    <w:rsid w:val="21FF84F3"/>
    <w:rsid w:val="21FF8A85"/>
    <w:rsid w:val="2200E7B5"/>
    <w:rsid w:val="220642BD"/>
    <w:rsid w:val="220AC58C"/>
    <w:rsid w:val="220CE76F"/>
    <w:rsid w:val="220EC931"/>
    <w:rsid w:val="2211214A"/>
    <w:rsid w:val="22112E0B"/>
    <w:rsid w:val="2211BD8E"/>
    <w:rsid w:val="2212A12E"/>
    <w:rsid w:val="2213D513"/>
    <w:rsid w:val="22151C02"/>
    <w:rsid w:val="22173656"/>
    <w:rsid w:val="221A893B"/>
    <w:rsid w:val="221A9CA0"/>
    <w:rsid w:val="2221A0BB"/>
    <w:rsid w:val="222302A4"/>
    <w:rsid w:val="2226DF02"/>
    <w:rsid w:val="22278BE9"/>
    <w:rsid w:val="2227A5F2"/>
    <w:rsid w:val="222A067F"/>
    <w:rsid w:val="222B237D"/>
    <w:rsid w:val="222E3A49"/>
    <w:rsid w:val="22321344"/>
    <w:rsid w:val="2234B4B8"/>
    <w:rsid w:val="22352B44"/>
    <w:rsid w:val="22373349"/>
    <w:rsid w:val="223AFE58"/>
    <w:rsid w:val="223DE400"/>
    <w:rsid w:val="22418F3A"/>
    <w:rsid w:val="22446EA0"/>
    <w:rsid w:val="2244E523"/>
    <w:rsid w:val="224979FC"/>
    <w:rsid w:val="224CAB68"/>
    <w:rsid w:val="22535FBB"/>
    <w:rsid w:val="2258C95E"/>
    <w:rsid w:val="225916B4"/>
    <w:rsid w:val="225DB837"/>
    <w:rsid w:val="225E8B8A"/>
    <w:rsid w:val="22603DF2"/>
    <w:rsid w:val="2261963D"/>
    <w:rsid w:val="22628AF7"/>
    <w:rsid w:val="2264676C"/>
    <w:rsid w:val="226882F2"/>
    <w:rsid w:val="2268C30A"/>
    <w:rsid w:val="2269CCFB"/>
    <w:rsid w:val="226BD000"/>
    <w:rsid w:val="2270D6AD"/>
    <w:rsid w:val="227165FD"/>
    <w:rsid w:val="22757E0C"/>
    <w:rsid w:val="22773DBA"/>
    <w:rsid w:val="227A12A9"/>
    <w:rsid w:val="227A7DFB"/>
    <w:rsid w:val="227B4E63"/>
    <w:rsid w:val="227FD16C"/>
    <w:rsid w:val="22811F2C"/>
    <w:rsid w:val="228AA1CD"/>
    <w:rsid w:val="228DBBF0"/>
    <w:rsid w:val="228FCB02"/>
    <w:rsid w:val="22901F36"/>
    <w:rsid w:val="22968CF3"/>
    <w:rsid w:val="2297065F"/>
    <w:rsid w:val="229C3522"/>
    <w:rsid w:val="22A28A82"/>
    <w:rsid w:val="22A65505"/>
    <w:rsid w:val="22A8218F"/>
    <w:rsid w:val="22AB3F22"/>
    <w:rsid w:val="22AC1648"/>
    <w:rsid w:val="22B2D1DF"/>
    <w:rsid w:val="22B3C56B"/>
    <w:rsid w:val="22C13AC9"/>
    <w:rsid w:val="22C3D222"/>
    <w:rsid w:val="22C5BF24"/>
    <w:rsid w:val="22C95C92"/>
    <w:rsid w:val="22C9AFA5"/>
    <w:rsid w:val="22CA2657"/>
    <w:rsid w:val="22CD9076"/>
    <w:rsid w:val="22CEEFC0"/>
    <w:rsid w:val="22D0E7FE"/>
    <w:rsid w:val="22D22FBA"/>
    <w:rsid w:val="22D95644"/>
    <w:rsid w:val="22DF6024"/>
    <w:rsid w:val="22E65348"/>
    <w:rsid w:val="22E8FF61"/>
    <w:rsid w:val="22F17F60"/>
    <w:rsid w:val="22F4469D"/>
    <w:rsid w:val="22F592E6"/>
    <w:rsid w:val="22FB2262"/>
    <w:rsid w:val="22FD12FD"/>
    <w:rsid w:val="2305BDEA"/>
    <w:rsid w:val="230D556A"/>
    <w:rsid w:val="23116F53"/>
    <w:rsid w:val="23157A89"/>
    <w:rsid w:val="2316102C"/>
    <w:rsid w:val="23179039"/>
    <w:rsid w:val="231AFDB2"/>
    <w:rsid w:val="23274835"/>
    <w:rsid w:val="2329F165"/>
    <w:rsid w:val="233290DA"/>
    <w:rsid w:val="23330207"/>
    <w:rsid w:val="233577A2"/>
    <w:rsid w:val="233A4D59"/>
    <w:rsid w:val="233BD104"/>
    <w:rsid w:val="233D37AD"/>
    <w:rsid w:val="233D9243"/>
    <w:rsid w:val="233FD01C"/>
    <w:rsid w:val="234823E2"/>
    <w:rsid w:val="23487505"/>
    <w:rsid w:val="234A2EC1"/>
    <w:rsid w:val="235A01C7"/>
    <w:rsid w:val="235A57B9"/>
    <w:rsid w:val="235E399A"/>
    <w:rsid w:val="235EE40A"/>
    <w:rsid w:val="2362F9B1"/>
    <w:rsid w:val="23648767"/>
    <w:rsid w:val="23649791"/>
    <w:rsid w:val="23698CB6"/>
    <w:rsid w:val="236AC2AD"/>
    <w:rsid w:val="236CAD11"/>
    <w:rsid w:val="236ECF1D"/>
    <w:rsid w:val="236FA674"/>
    <w:rsid w:val="23711CAE"/>
    <w:rsid w:val="23713B09"/>
    <w:rsid w:val="237748AA"/>
    <w:rsid w:val="2378D314"/>
    <w:rsid w:val="237A42C1"/>
    <w:rsid w:val="237ADFB2"/>
    <w:rsid w:val="237E3B0F"/>
    <w:rsid w:val="23800BB3"/>
    <w:rsid w:val="23825785"/>
    <w:rsid w:val="238964DA"/>
    <w:rsid w:val="238F8A80"/>
    <w:rsid w:val="2394CFD4"/>
    <w:rsid w:val="2397D19C"/>
    <w:rsid w:val="239874A2"/>
    <w:rsid w:val="239C772C"/>
    <w:rsid w:val="23A02615"/>
    <w:rsid w:val="23A2E0D9"/>
    <w:rsid w:val="23A6493C"/>
    <w:rsid w:val="23A6E124"/>
    <w:rsid w:val="23AA86BB"/>
    <w:rsid w:val="23AB826A"/>
    <w:rsid w:val="23B09EEF"/>
    <w:rsid w:val="23B3EF4C"/>
    <w:rsid w:val="23B7D8EE"/>
    <w:rsid w:val="23BDC1F6"/>
    <w:rsid w:val="23C34F11"/>
    <w:rsid w:val="23CD9DF8"/>
    <w:rsid w:val="23CEE03D"/>
    <w:rsid w:val="23D50CCA"/>
    <w:rsid w:val="23DBA6D7"/>
    <w:rsid w:val="23DDEAB2"/>
    <w:rsid w:val="23E43502"/>
    <w:rsid w:val="23E647FD"/>
    <w:rsid w:val="23E82251"/>
    <w:rsid w:val="23EBF44F"/>
    <w:rsid w:val="23ECDE5A"/>
    <w:rsid w:val="23EFFA51"/>
    <w:rsid w:val="23F47875"/>
    <w:rsid w:val="23F59538"/>
    <w:rsid w:val="23F9C09B"/>
    <w:rsid w:val="23F9F545"/>
    <w:rsid w:val="24005083"/>
    <w:rsid w:val="240B44DA"/>
    <w:rsid w:val="240F9A8D"/>
    <w:rsid w:val="241B38C8"/>
    <w:rsid w:val="241F7816"/>
    <w:rsid w:val="2422693E"/>
    <w:rsid w:val="242501E6"/>
    <w:rsid w:val="24257919"/>
    <w:rsid w:val="24261569"/>
    <w:rsid w:val="242CABF5"/>
    <w:rsid w:val="242E6E54"/>
    <w:rsid w:val="2435ECD6"/>
    <w:rsid w:val="243C0F51"/>
    <w:rsid w:val="243C2F08"/>
    <w:rsid w:val="243C37C8"/>
    <w:rsid w:val="24413C77"/>
    <w:rsid w:val="244BD84A"/>
    <w:rsid w:val="244F8354"/>
    <w:rsid w:val="2450C9BA"/>
    <w:rsid w:val="245118F2"/>
    <w:rsid w:val="245D1757"/>
    <w:rsid w:val="2462A42F"/>
    <w:rsid w:val="2465B816"/>
    <w:rsid w:val="246B7D52"/>
    <w:rsid w:val="2478B384"/>
    <w:rsid w:val="24853BAF"/>
    <w:rsid w:val="248941D0"/>
    <w:rsid w:val="2489ED0C"/>
    <w:rsid w:val="248D4E0E"/>
    <w:rsid w:val="249A372E"/>
    <w:rsid w:val="249BFEA5"/>
    <w:rsid w:val="24A0D746"/>
    <w:rsid w:val="24A20CB1"/>
    <w:rsid w:val="24A31BEA"/>
    <w:rsid w:val="24A4B225"/>
    <w:rsid w:val="24A5D767"/>
    <w:rsid w:val="24B0454C"/>
    <w:rsid w:val="24B29C7D"/>
    <w:rsid w:val="24BCD6F3"/>
    <w:rsid w:val="24BE178F"/>
    <w:rsid w:val="24BEAE92"/>
    <w:rsid w:val="24C9AD5E"/>
    <w:rsid w:val="24D2C691"/>
    <w:rsid w:val="24DE75BF"/>
    <w:rsid w:val="24DF0613"/>
    <w:rsid w:val="24E015CB"/>
    <w:rsid w:val="24E101B5"/>
    <w:rsid w:val="24E3BA5A"/>
    <w:rsid w:val="24E5413F"/>
    <w:rsid w:val="24E91B52"/>
    <w:rsid w:val="24EBDD26"/>
    <w:rsid w:val="24EEB308"/>
    <w:rsid w:val="24F3C1D4"/>
    <w:rsid w:val="2500B78D"/>
    <w:rsid w:val="2517DBA5"/>
    <w:rsid w:val="25189883"/>
    <w:rsid w:val="252A384D"/>
    <w:rsid w:val="252EE4AD"/>
    <w:rsid w:val="25350AD0"/>
    <w:rsid w:val="2536EFFC"/>
    <w:rsid w:val="253B0DE7"/>
    <w:rsid w:val="253C654F"/>
    <w:rsid w:val="253E1BB3"/>
    <w:rsid w:val="253E89FF"/>
    <w:rsid w:val="253FBD25"/>
    <w:rsid w:val="2541F5B3"/>
    <w:rsid w:val="2544147C"/>
    <w:rsid w:val="254BA913"/>
    <w:rsid w:val="25609344"/>
    <w:rsid w:val="25622C9E"/>
    <w:rsid w:val="2566F93F"/>
    <w:rsid w:val="256BBBBC"/>
    <w:rsid w:val="256EE467"/>
    <w:rsid w:val="2574A460"/>
    <w:rsid w:val="257BF494"/>
    <w:rsid w:val="257C927D"/>
    <w:rsid w:val="257FB4B6"/>
    <w:rsid w:val="258028DD"/>
    <w:rsid w:val="2583D9F1"/>
    <w:rsid w:val="2586AEDA"/>
    <w:rsid w:val="258801C7"/>
    <w:rsid w:val="258FA843"/>
    <w:rsid w:val="2590C49F"/>
    <w:rsid w:val="2595C5A6"/>
    <w:rsid w:val="25960332"/>
    <w:rsid w:val="259E10CF"/>
    <w:rsid w:val="25A6A797"/>
    <w:rsid w:val="25A90933"/>
    <w:rsid w:val="25AB8A36"/>
    <w:rsid w:val="25AC3DC4"/>
    <w:rsid w:val="25AFAB40"/>
    <w:rsid w:val="25B0FDEC"/>
    <w:rsid w:val="25B2BB4A"/>
    <w:rsid w:val="25B33054"/>
    <w:rsid w:val="25B346A5"/>
    <w:rsid w:val="25B4EF08"/>
    <w:rsid w:val="25B632E5"/>
    <w:rsid w:val="25B75B98"/>
    <w:rsid w:val="25B84B47"/>
    <w:rsid w:val="25BB32AE"/>
    <w:rsid w:val="25BC65BB"/>
    <w:rsid w:val="25C0AA3D"/>
    <w:rsid w:val="25C32754"/>
    <w:rsid w:val="25C929E3"/>
    <w:rsid w:val="25CA465E"/>
    <w:rsid w:val="25CD9C32"/>
    <w:rsid w:val="25CFB739"/>
    <w:rsid w:val="25D0C2D8"/>
    <w:rsid w:val="25D1E59D"/>
    <w:rsid w:val="25D53826"/>
    <w:rsid w:val="25D7D504"/>
    <w:rsid w:val="25D7E8D1"/>
    <w:rsid w:val="25DE1C40"/>
    <w:rsid w:val="25E0C18A"/>
    <w:rsid w:val="25E46C4D"/>
    <w:rsid w:val="25E6F6EB"/>
    <w:rsid w:val="25E8088B"/>
    <w:rsid w:val="25EED617"/>
    <w:rsid w:val="25F824D3"/>
    <w:rsid w:val="25F91077"/>
    <w:rsid w:val="25F9C883"/>
    <w:rsid w:val="25F9F87E"/>
    <w:rsid w:val="25FD2AF1"/>
    <w:rsid w:val="25FD2EB0"/>
    <w:rsid w:val="2603E469"/>
    <w:rsid w:val="26059463"/>
    <w:rsid w:val="2605A77C"/>
    <w:rsid w:val="26085262"/>
    <w:rsid w:val="260BB3FD"/>
    <w:rsid w:val="26131BC9"/>
    <w:rsid w:val="26166710"/>
    <w:rsid w:val="261DA6A5"/>
    <w:rsid w:val="261DE4B8"/>
    <w:rsid w:val="261EB061"/>
    <w:rsid w:val="261F6C09"/>
    <w:rsid w:val="262E5C1B"/>
    <w:rsid w:val="2631C79C"/>
    <w:rsid w:val="263974A8"/>
    <w:rsid w:val="263A2AC8"/>
    <w:rsid w:val="263DBDCB"/>
    <w:rsid w:val="263F9A02"/>
    <w:rsid w:val="26406F33"/>
    <w:rsid w:val="26432FD8"/>
    <w:rsid w:val="264C19A2"/>
    <w:rsid w:val="2654877F"/>
    <w:rsid w:val="26580204"/>
    <w:rsid w:val="2659E7F0"/>
    <w:rsid w:val="265D417A"/>
    <w:rsid w:val="265EE8F7"/>
    <w:rsid w:val="2671EE67"/>
    <w:rsid w:val="26765D66"/>
    <w:rsid w:val="2677DB86"/>
    <w:rsid w:val="26790F8E"/>
    <w:rsid w:val="2679B0BC"/>
    <w:rsid w:val="267A904E"/>
    <w:rsid w:val="267B7EAB"/>
    <w:rsid w:val="2682FDE3"/>
    <w:rsid w:val="2686BF6D"/>
    <w:rsid w:val="268AC171"/>
    <w:rsid w:val="2697D791"/>
    <w:rsid w:val="269C1AC1"/>
    <w:rsid w:val="269D6FEF"/>
    <w:rsid w:val="26A4CB46"/>
    <w:rsid w:val="26A751D8"/>
    <w:rsid w:val="26A79C9A"/>
    <w:rsid w:val="26A86913"/>
    <w:rsid w:val="26A87665"/>
    <w:rsid w:val="26AA9111"/>
    <w:rsid w:val="26AA9DC7"/>
    <w:rsid w:val="26AE2C8A"/>
    <w:rsid w:val="26B007E2"/>
    <w:rsid w:val="26B4DAF4"/>
    <w:rsid w:val="26B88F4C"/>
    <w:rsid w:val="26BA66B8"/>
    <w:rsid w:val="26C17A5E"/>
    <w:rsid w:val="26C1B24D"/>
    <w:rsid w:val="26C46927"/>
    <w:rsid w:val="26C5165A"/>
    <w:rsid w:val="26C9C1F5"/>
    <w:rsid w:val="26D4020E"/>
    <w:rsid w:val="26D53C09"/>
    <w:rsid w:val="26DD1954"/>
    <w:rsid w:val="26DDB33A"/>
    <w:rsid w:val="26E180AE"/>
    <w:rsid w:val="26E1DA29"/>
    <w:rsid w:val="26E44646"/>
    <w:rsid w:val="26E485CA"/>
    <w:rsid w:val="26EC2C12"/>
    <w:rsid w:val="26ED379C"/>
    <w:rsid w:val="26F242EF"/>
    <w:rsid w:val="26F3CAEB"/>
    <w:rsid w:val="26FD17AC"/>
    <w:rsid w:val="27019200"/>
    <w:rsid w:val="2706E11C"/>
    <w:rsid w:val="270888ED"/>
    <w:rsid w:val="2708CDC7"/>
    <w:rsid w:val="270CA61E"/>
    <w:rsid w:val="270E3C67"/>
    <w:rsid w:val="270FD083"/>
    <w:rsid w:val="270FD29F"/>
    <w:rsid w:val="2715F342"/>
    <w:rsid w:val="27190243"/>
    <w:rsid w:val="271AC7EB"/>
    <w:rsid w:val="271C512F"/>
    <w:rsid w:val="271D3E13"/>
    <w:rsid w:val="271D6108"/>
    <w:rsid w:val="271EDF16"/>
    <w:rsid w:val="2722F8DE"/>
    <w:rsid w:val="2727F538"/>
    <w:rsid w:val="272EB927"/>
    <w:rsid w:val="272F010F"/>
    <w:rsid w:val="27310C80"/>
    <w:rsid w:val="27348F52"/>
    <w:rsid w:val="2739838D"/>
    <w:rsid w:val="273FA335"/>
    <w:rsid w:val="2741724C"/>
    <w:rsid w:val="27420687"/>
    <w:rsid w:val="2745F886"/>
    <w:rsid w:val="274C0117"/>
    <w:rsid w:val="2759513C"/>
    <w:rsid w:val="275CBA3C"/>
    <w:rsid w:val="2763588F"/>
    <w:rsid w:val="276AF65B"/>
    <w:rsid w:val="276B0C66"/>
    <w:rsid w:val="27785DF6"/>
    <w:rsid w:val="277B7F69"/>
    <w:rsid w:val="277DB5E0"/>
    <w:rsid w:val="277F18D5"/>
    <w:rsid w:val="2784DD2B"/>
    <w:rsid w:val="278BE3EF"/>
    <w:rsid w:val="2794B819"/>
    <w:rsid w:val="279605F4"/>
    <w:rsid w:val="279A0640"/>
    <w:rsid w:val="279E6FD5"/>
    <w:rsid w:val="27A08859"/>
    <w:rsid w:val="27A0DF6E"/>
    <w:rsid w:val="27A91933"/>
    <w:rsid w:val="27ACF846"/>
    <w:rsid w:val="27B258D3"/>
    <w:rsid w:val="27B26C04"/>
    <w:rsid w:val="27B61893"/>
    <w:rsid w:val="27B8AE8C"/>
    <w:rsid w:val="27C0E292"/>
    <w:rsid w:val="27C80800"/>
    <w:rsid w:val="27C9C6C8"/>
    <w:rsid w:val="27CB14A2"/>
    <w:rsid w:val="27CD1452"/>
    <w:rsid w:val="27CDB0E4"/>
    <w:rsid w:val="27D28593"/>
    <w:rsid w:val="27D31EF8"/>
    <w:rsid w:val="27D3DFBA"/>
    <w:rsid w:val="27D91AD0"/>
    <w:rsid w:val="27D92F5D"/>
    <w:rsid w:val="27D98E2C"/>
    <w:rsid w:val="27E7BC60"/>
    <w:rsid w:val="27ED38FF"/>
    <w:rsid w:val="27F363D0"/>
    <w:rsid w:val="27F5FE93"/>
    <w:rsid w:val="27F83AFE"/>
    <w:rsid w:val="27FEE88C"/>
    <w:rsid w:val="28003E0A"/>
    <w:rsid w:val="28016D7F"/>
    <w:rsid w:val="280DB149"/>
    <w:rsid w:val="2818427C"/>
    <w:rsid w:val="28198ED4"/>
    <w:rsid w:val="281C2A94"/>
    <w:rsid w:val="2820E59B"/>
    <w:rsid w:val="282190E4"/>
    <w:rsid w:val="282316E3"/>
    <w:rsid w:val="282431C3"/>
    <w:rsid w:val="282BDB60"/>
    <w:rsid w:val="282E8266"/>
    <w:rsid w:val="283252E2"/>
    <w:rsid w:val="28331B31"/>
    <w:rsid w:val="2834DAF7"/>
    <w:rsid w:val="2835C947"/>
    <w:rsid w:val="28396D4D"/>
    <w:rsid w:val="2839777B"/>
    <w:rsid w:val="283E1AD8"/>
    <w:rsid w:val="28414221"/>
    <w:rsid w:val="28414907"/>
    <w:rsid w:val="2843EFDE"/>
    <w:rsid w:val="28445FBC"/>
    <w:rsid w:val="28448DD1"/>
    <w:rsid w:val="2846046B"/>
    <w:rsid w:val="28471972"/>
    <w:rsid w:val="2847B1EB"/>
    <w:rsid w:val="284A301C"/>
    <w:rsid w:val="284F1BBC"/>
    <w:rsid w:val="284F769F"/>
    <w:rsid w:val="2851333C"/>
    <w:rsid w:val="285CD39F"/>
    <w:rsid w:val="285FEA27"/>
    <w:rsid w:val="2862B63A"/>
    <w:rsid w:val="28671926"/>
    <w:rsid w:val="286EB075"/>
    <w:rsid w:val="2877B7AE"/>
    <w:rsid w:val="28780B79"/>
    <w:rsid w:val="28822DFF"/>
    <w:rsid w:val="2887AC2F"/>
    <w:rsid w:val="288CBF27"/>
    <w:rsid w:val="2894A40C"/>
    <w:rsid w:val="289B321B"/>
    <w:rsid w:val="28A0E5CE"/>
    <w:rsid w:val="28A28483"/>
    <w:rsid w:val="28A2B17D"/>
    <w:rsid w:val="28A50C56"/>
    <w:rsid w:val="28A53E74"/>
    <w:rsid w:val="28A91530"/>
    <w:rsid w:val="28AD14C5"/>
    <w:rsid w:val="28AFD0BB"/>
    <w:rsid w:val="28B09780"/>
    <w:rsid w:val="28B39A9F"/>
    <w:rsid w:val="28B9703D"/>
    <w:rsid w:val="28BB7AB3"/>
    <w:rsid w:val="28C03141"/>
    <w:rsid w:val="28C32CDB"/>
    <w:rsid w:val="28C543D1"/>
    <w:rsid w:val="28C9C752"/>
    <w:rsid w:val="28CA8013"/>
    <w:rsid w:val="28CE8EB3"/>
    <w:rsid w:val="28D0F630"/>
    <w:rsid w:val="28D19C06"/>
    <w:rsid w:val="28D60783"/>
    <w:rsid w:val="28D80D9C"/>
    <w:rsid w:val="28D8821D"/>
    <w:rsid w:val="28DD9EA5"/>
    <w:rsid w:val="28DF2F01"/>
    <w:rsid w:val="28DF2F16"/>
    <w:rsid w:val="28E297E2"/>
    <w:rsid w:val="28E75DDB"/>
    <w:rsid w:val="28E95391"/>
    <w:rsid w:val="28EF5491"/>
    <w:rsid w:val="28F4AEF2"/>
    <w:rsid w:val="28F4FF88"/>
    <w:rsid w:val="28F5887B"/>
    <w:rsid w:val="28F825A5"/>
    <w:rsid w:val="28F96DD9"/>
    <w:rsid w:val="28FABF79"/>
    <w:rsid w:val="28FCCFBD"/>
    <w:rsid w:val="2902ED48"/>
    <w:rsid w:val="290B70DE"/>
    <w:rsid w:val="290CD1A4"/>
    <w:rsid w:val="291478A5"/>
    <w:rsid w:val="2915FAA7"/>
    <w:rsid w:val="29190E97"/>
    <w:rsid w:val="291DD466"/>
    <w:rsid w:val="29229594"/>
    <w:rsid w:val="2922A5EA"/>
    <w:rsid w:val="29245A91"/>
    <w:rsid w:val="2925B81C"/>
    <w:rsid w:val="29291EFB"/>
    <w:rsid w:val="2930216B"/>
    <w:rsid w:val="2930EF7F"/>
    <w:rsid w:val="293BB79D"/>
    <w:rsid w:val="293D156E"/>
    <w:rsid w:val="293EFA92"/>
    <w:rsid w:val="2940D85E"/>
    <w:rsid w:val="29445354"/>
    <w:rsid w:val="29468C31"/>
    <w:rsid w:val="294D6009"/>
    <w:rsid w:val="294FBECD"/>
    <w:rsid w:val="2954BFD2"/>
    <w:rsid w:val="2956C2DC"/>
    <w:rsid w:val="2962C8BB"/>
    <w:rsid w:val="2965D1F1"/>
    <w:rsid w:val="296AB0AC"/>
    <w:rsid w:val="296EE2A5"/>
    <w:rsid w:val="297798AF"/>
    <w:rsid w:val="2978A697"/>
    <w:rsid w:val="297F5093"/>
    <w:rsid w:val="2981DE86"/>
    <w:rsid w:val="298208B0"/>
    <w:rsid w:val="29870393"/>
    <w:rsid w:val="298B93F0"/>
    <w:rsid w:val="298FD65A"/>
    <w:rsid w:val="2990DCAF"/>
    <w:rsid w:val="29938176"/>
    <w:rsid w:val="2996DDA1"/>
    <w:rsid w:val="299BAF44"/>
    <w:rsid w:val="299E2676"/>
    <w:rsid w:val="29A1184B"/>
    <w:rsid w:val="29A4F995"/>
    <w:rsid w:val="29A6E23F"/>
    <w:rsid w:val="29B537E8"/>
    <w:rsid w:val="29B86435"/>
    <w:rsid w:val="29B88534"/>
    <w:rsid w:val="29B9C60F"/>
    <w:rsid w:val="29B9F141"/>
    <w:rsid w:val="29C023F3"/>
    <w:rsid w:val="29C68B8B"/>
    <w:rsid w:val="29C6DE14"/>
    <w:rsid w:val="29CC7394"/>
    <w:rsid w:val="29D256CC"/>
    <w:rsid w:val="29D27BAC"/>
    <w:rsid w:val="29D290C1"/>
    <w:rsid w:val="29D3237F"/>
    <w:rsid w:val="29D373B0"/>
    <w:rsid w:val="29D47B5E"/>
    <w:rsid w:val="29D550B1"/>
    <w:rsid w:val="29D82BE1"/>
    <w:rsid w:val="29D8B2B7"/>
    <w:rsid w:val="29E29770"/>
    <w:rsid w:val="29E39638"/>
    <w:rsid w:val="29E3E42B"/>
    <w:rsid w:val="29E661A6"/>
    <w:rsid w:val="29E68211"/>
    <w:rsid w:val="29EB9082"/>
    <w:rsid w:val="29EF9689"/>
    <w:rsid w:val="29F0D56A"/>
    <w:rsid w:val="29F2E2AE"/>
    <w:rsid w:val="29F85042"/>
    <w:rsid w:val="29FC47E5"/>
    <w:rsid w:val="29FD1823"/>
    <w:rsid w:val="29FEE639"/>
    <w:rsid w:val="2A01F732"/>
    <w:rsid w:val="2A027730"/>
    <w:rsid w:val="2A07103A"/>
    <w:rsid w:val="2A0D8271"/>
    <w:rsid w:val="2A0ED5A2"/>
    <w:rsid w:val="2A0EF795"/>
    <w:rsid w:val="2A109646"/>
    <w:rsid w:val="2A1A0E97"/>
    <w:rsid w:val="2A1AEC4A"/>
    <w:rsid w:val="2A1EAA2B"/>
    <w:rsid w:val="2A24236D"/>
    <w:rsid w:val="2A24C791"/>
    <w:rsid w:val="2A28E452"/>
    <w:rsid w:val="2A2AF904"/>
    <w:rsid w:val="2A2EB34B"/>
    <w:rsid w:val="2A30DA7C"/>
    <w:rsid w:val="2A31F7B5"/>
    <w:rsid w:val="2A3A4056"/>
    <w:rsid w:val="2A3B935D"/>
    <w:rsid w:val="2A3BF4B3"/>
    <w:rsid w:val="2A428737"/>
    <w:rsid w:val="2A44A8F8"/>
    <w:rsid w:val="2A48081F"/>
    <w:rsid w:val="2A4876C7"/>
    <w:rsid w:val="2A4C8F1A"/>
    <w:rsid w:val="2A4DB0AA"/>
    <w:rsid w:val="2A52285C"/>
    <w:rsid w:val="2A581A62"/>
    <w:rsid w:val="2A594852"/>
    <w:rsid w:val="2A5D3F1E"/>
    <w:rsid w:val="2A61756F"/>
    <w:rsid w:val="2A643714"/>
    <w:rsid w:val="2A648EC9"/>
    <w:rsid w:val="2A64B5EF"/>
    <w:rsid w:val="2A691C6D"/>
    <w:rsid w:val="2A6B9DAC"/>
    <w:rsid w:val="2A6BCC8D"/>
    <w:rsid w:val="2A6D86C8"/>
    <w:rsid w:val="2A6F14C2"/>
    <w:rsid w:val="2A715006"/>
    <w:rsid w:val="2A74527E"/>
    <w:rsid w:val="2A74BCF0"/>
    <w:rsid w:val="2A7AFF62"/>
    <w:rsid w:val="2A7F273C"/>
    <w:rsid w:val="2A8186F1"/>
    <w:rsid w:val="2A85A7AA"/>
    <w:rsid w:val="2A8AF3E8"/>
    <w:rsid w:val="2A8D472C"/>
    <w:rsid w:val="2A900904"/>
    <w:rsid w:val="2A94318B"/>
    <w:rsid w:val="2A971518"/>
    <w:rsid w:val="2A972632"/>
    <w:rsid w:val="2A9804B1"/>
    <w:rsid w:val="2A99A443"/>
    <w:rsid w:val="2A9C56AF"/>
    <w:rsid w:val="2AA2C96F"/>
    <w:rsid w:val="2AA35F6B"/>
    <w:rsid w:val="2AA48C77"/>
    <w:rsid w:val="2AA615E7"/>
    <w:rsid w:val="2AA88410"/>
    <w:rsid w:val="2AAB4019"/>
    <w:rsid w:val="2AB0AA40"/>
    <w:rsid w:val="2AB0DA47"/>
    <w:rsid w:val="2AB69DC4"/>
    <w:rsid w:val="2ABD5216"/>
    <w:rsid w:val="2AC0738B"/>
    <w:rsid w:val="2AC07523"/>
    <w:rsid w:val="2AC216BD"/>
    <w:rsid w:val="2AC39663"/>
    <w:rsid w:val="2AC54A67"/>
    <w:rsid w:val="2AC615DC"/>
    <w:rsid w:val="2AC6A43C"/>
    <w:rsid w:val="2AC92830"/>
    <w:rsid w:val="2AC9CDFD"/>
    <w:rsid w:val="2ACA3BF0"/>
    <w:rsid w:val="2ACAD53C"/>
    <w:rsid w:val="2ACD7D9D"/>
    <w:rsid w:val="2ADCD975"/>
    <w:rsid w:val="2ADDDE00"/>
    <w:rsid w:val="2ADEB7EF"/>
    <w:rsid w:val="2AE27CCF"/>
    <w:rsid w:val="2AE440CF"/>
    <w:rsid w:val="2AE5ACD6"/>
    <w:rsid w:val="2AE6EB7A"/>
    <w:rsid w:val="2AEC9267"/>
    <w:rsid w:val="2AF09DF0"/>
    <w:rsid w:val="2AF2B483"/>
    <w:rsid w:val="2AF6B3BC"/>
    <w:rsid w:val="2AFC0458"/>
    <w:rsid w:val="2AFEC785"/>
    <w:rsid w:val="2B024B08"/>
    <w:rsid w:val="2B029839"/>
    <w:rsid w:val="2B04FAE9"/>
    <w:rsid w:val="2B0DEB32"/>
    <w:rsid w:val="2B0EFDEF"/>
    <w:rsid w:val="2B122959"/>
    <w:rsid w:val="2B239E3A"/>
    <w:rsid w:val="2B2AA868"/>
    <w:rsid w:val="2B2AB0DF"/>
    <w:rsid w:val="2B2B9C90"/>
    <w:rsid w:val="2B303195"/>
    <w:rsid w:val="2B30C359"/>
    <w:rsid w:val="2B327C2F"/>
    <w:rsid w:val="2B38242C"/>
    <w:rsid w:val="2B411BBA"/>
    <w:rsid w:val="2B44FFB5"/>
    <w:rsid w:val="2B48AEB9"/>
    <w:rsid w:val="2B4B3300"/>
    <w:rsid w:val="2B50B3D5"/>
    <w:rsid w:val="2B524E9D"/>
    <w:rsid w:val="2B531F8B"/>
    <w:rsid w:val="2B53E60B"/>
    <w:rsid w:val="2B550D66"/>
    <w:rsid w:val="2B550DA9"/>
    <w:rsid w:val="2B555681"/>
    <w:rsid w:val="2B57AC5F"/>
    <w:rsid w:val="2B58053E"/>
    <w:rsid w:val="2B5B375D"/>
    <w:rsid w:val="2B5CEAEE"/>
    <w:rsid w:val="2B5E6B2E"/>
    <w:rsid w:val="2B5EBDC4"/>
    <w:rsid w:val="2B62B23B"/>
    <w:rsid w:val="2B653803"/>
    <w:rsid w:val="2B6ADA83"/>
    <w:rsid w:val="2B704013"/>
    <w:rsid w:val="2B723306"/>
    <w:rsid w:val="2B729B57"/>
    <w:rsid w:val="2B734F4A"/>
    <w:rsid w:val="2B744E1C"/>
    <w:rsid w:val="2B78351C"/>
    <w:rsid w:val="2B794137"/>
    <w:rsid w:val="2B7BC667"/>
    <w:rsid w:val="2B7CD2E9"/>
    <w:rsid w:val="2B7E251D"/>
    <w:rsid w:val="2B7FDBC7"/>
    <w:rsid w:val="2B80BE59"/>
    <w:rsid w:val="2B89093A"/>
    <w:rsid w:val="2B897295"/>
    <w:rsid w:val="2B8B51E5"/>
    <w:rsid w:val="2B8B5290"/>
    <w:rsid w:val="2B8BACEA"/>
    <w:rsid w:val="2B8CAAC8"/>
    <w:rsid w:val="2B8F90C9"/>
    <w:rsid w:val="2B932A33"/>
    <w:rsid w:val="2B97F8B1"/>
    <w:rsid w:val="2B9A0463"/>
    <w:rsid w:val="2B9F9A84"/>
    <w:rsid w:val="2BA8B239"/>
    <w:rsid w:val="2BABBA0D"/>
    <w:rsid w:val="2BAC6594"/>
    <w:rsid w:val="2BAD0EA5"/>
    <w:rsid w:val="2BAF9893"/>
    <w:rsid w:val="2BB7D1AA"/>
    <w:rsid w:val="2BBBE3BD"/>
    <w:rsid w:val="2BC2D695"/>
    <w:rsid w:val="2BCAB30A"/>
    <w:rsid w:val="2BCCA4DE"/>
    <w:rsid w:val="2BCD3180"/>
    <w:rsid w:val="2BD40F07"/>
    <w:rsid w:val="2BD7912E"/>
    <w:rsid w:val="2BD7EE7A"/>
    <w:rsid w:val="2BDA4325"/>
    <w:rsid w:val="2BDB9EA9"/>
    <w:rsid w:val="2BE7A4DC"/>
    <w:rsid w:val="2BE90FAC"/>
    <w:rsid w:val="2BF3E3FC"/>
    <w:rsid w:val="2C01F66A"/>
    <w:rsid w:val="2C05870A"/>
    <w:rsid w:val="2C090104"/>
    <w:rsid w:val="2C09496D"/>
    <w:rsid w:val="2C0DB6EC"/>
    <w:rsid w:val="2C18CBAE"/>
    <w:rsid w:val="2C1BD702"/>
    <w:rsid w:val="2C1D4841"/>
    <w:rsid w:val="2C2847A7"/>
    <w:rsid w:val="2C313ECB"/>
    <w:rsid w:val="2C33248B"/>
    <w:rsid w:val="2C352FCD"/>
    <w:rsid w:val="2C459DE9"/>
    <w:rsid w:val="2C47E494"/>
    <w:rsid w:val="2C4847E4"/>
    <w:rsid w:val="2C4D6E86"/>
    <w:rsid w:val="2C5242B1"/>
    <w:rsid w:val="2C586E52"/>
    <w:rsid w:val="2C5D19E1"/>
    <w:rsid w:val="2C5FA26B"/>
    <w:rsid w:val="2C623BAD"/>
    <w:rsid w:val="2C62B89A"/>
    <w:rsid w:val="2C68293C"/>
    <w:rsid w:val="2C68395F"/>
    <w:rsid w:val="2C6F458F"/>
    <w:rsid w:val="2C7161A0"/>
    <w:rsid w:val="2C73F60C"/>
    <w:rsid w:val="2C77B1D4"/>
    <w:rsid w:val="2C7904D4"/>
    <w:rsid w:val="2C7CBDB7"/>
    <w:rsid w:val="2C89D0E5"/>
    <w:rsid w:val="2C8AB8B0"/>
    <w:rsid w:val="2C8DABBC"/>
    <w:rsid w:val="2C8EC15A"/>
    <w:rsid w:val="2C98897D"/>
    <w:rsid w:val="2C9A0586"/>
    <w:rsid w:val="2C9A4176"/>
    <w:rsid w:val="2C9D2AC6"/>
    <w:rsid w:val="2C9DA48B"/>
    <w:rsid w:val="2CA34752"/>
    <w:rsid w:val="2CA3C043"/>
    <w:rsid w:val="2CA9B5B5"/>
    <w:rsid w:val="2CAC2B26"/>
    <w:rsid w:val="2CAD8A6D"/>
    <w:rsid w:val="2CB21A02"/>
    <w:rsid w:val="2CB5032A"/>
    <w:rsid w:val="2CB8D0E9"/>
    <w:rsid w:val="2CC0EA62"/>
    <w:rsid w:val="2CC1E90B"/>
    <w:rsid w:val="2CC2CED5"/>
    <w:rsid w:val="2CC3A63B"/>
    <w:rsid w:val="2CC57170"/>
    <w:rsid w:val="2CC6AF99"/>
    <w:rsid w:val="2CC7C2C9"/>
    <w:rsid w:val="2CC7D5BD"/>
    <w:rsid w:val="2CCA6E47"/>
    <w:rsid w:val="2CD2D1E0"/>
    <w:rsid w:val="2CD60A37"/>
    <w:rsid w:val="2CDDBD1A"/>
    <w:rsid w:val="2CE15F35"/>
    <w:rsid w:val="2CE1E66D"/>
    <w:rsid w:val="2CE2C0FA"/>
    <w:rsid w:val="2CE5E2B6"/>
    <w:rsid w:val="2CE71474"/>
    <w:rsid w:val="2CE966DA"/>
    <w:rsid w:val="2CEA2C91"/>
    <w:rsid w:val="2CEABE57"/>
    <w:rsid w:val="2CEF0EAA"/>
    <w:rsid w:val="2CFB4460"/>
    <w:rsid w:val="2CFB4903"/>
    <w:rsid w:val="2D03A476"/>
    <w:rsid w:val="2D05A831"/>
    <w:rsid w:val="2D07E216"/>
    <w:rsid w:val="2D0B5B3B"/>
    <w:rsid w:val="2D14B1D7"/>
    <w:rsid w:val="2D1CD133"/>
    <w:rsid w:val="2D1F18E7"/>
    <w:rsid w:val="2D213F9A"/>
    <w:rsid w:val="2D227CEB"/>
    <w:rsid w:val="2D2410F2"/>
    <w:rsid w:val="2D26F540"/>
    <w:rsid w:val="2D29A177"/>
    <w:rsid w:val="2D3030CB"/>
    <w:rsid w:val="2D32F5CC"/>
    <w:rsid w:val="2D352721"/>
    <w:rsid w:val="2D3A9052"/>
    <w:rsid w:val="2D3B6668"/>
    <w:rsid w:val="2D3D51B6"/>
    <w:rsid w:val="2D426C57"/>
    <w:rsid w:val="2D4779BC"/>
    <w:rsid w:val="2D4922A2"/>
    <w:rsid w:val="2D4BC2E4"/>
    <w:rsid w:val="2D4E8EE9"/>
    <w:rsid w:val="2D54E61E"/>
    <w:rsid w:val="2D58E5BE"/>
    <w:rsid w:val="2D5AEC7A"/>
    <w:rsid w:val="2D5BC078"/>
    <w:rsid w:val="2D63AFE7"/>
    <w:rsid w:val="2D649F29"/>
    <w:rsid w:val="2D667C63"/>
    <w:rsid w:val="2D66B2BE"/>
    <w:rsid w:val="2D731900"/>
    <w:rsid w:val="2D79C6D0"/>
    <w:rsid w:val="2D7B289E"/>
    <w:rsid w:val="2D7B5B72"/>
    <w:rsid w:val="2D7BC5B7"/>
    <w:rsid w:val="2D83ABC7"/>
    <w:rsid w:val="2D93D170"/>
    <w:rsid w:val="2D9559D1"/>
    <w:rsid w:val="2D9B1F12"/>
    <w:rsid w:val="2DA011CC"/>
    <w:rsid w:val="2DA0D110"/>
    <w:rsid w:val="2DA5222F"/>
    <w:rsid w:val="2DA5D90C"/>
    <w:rsid w:val="2DA8ECEE"/>
    <w:rsid w:val="2DAB0176"/>
    <w:rsid w:val="2DACB451"/>
    <w:rsid w:val="2DAD9306"/>
    <w:rsid w:val="2DAE91EC"/>
    <w:rsid w:val="2DB12041"/>
    <w:rsid w:val="2DBD0749"/>
    <w:rsid w:val="2DC41808"/>
    <w:rsid w:val="2DC4C727"/>
    <w:rsid w:val="2DC9796D"/>
    <w:rsid w:val="2DCDC3D0"/>
    <w:rsid w:val="2DCFF6ED"/>
    <w:rsid w:val="2DD6EFAB"/>
    <w:rsid w:val="2DD83037"/>
    <w:rsid w:val="2DD882E3"/>
    <w:rsid w:val="2DD90BD6"/>
    <w:rsid w:val="2DE476B3"/>
    <w:rsid w:val="2DE7100D"/>
    <w:rsid w:val="2DF095ED"/>
    <w:rsid w:val="2DF1EDB9"/>
    <w:rsid w:val="2DFE44FE"/>
    <w:rsid w:val="2DFE9120"/>
    <w:rsid w:val="2E024936"/>
    <w:rsid w:val="2E0346D1"/>
    <w:rsid w:val="2E0CE996"/>
    <w:rsid w:val="2E1169A1"/>
    <w:rsid w:val="2E13CBB5"/>
    <w:rsid w:val="2E14F25C"/>
    <w:rsid w:val="2E18B693"/>
    <w:rsid w:val="2E1AC3D2"/>
    <w:rsid w:val="2E1C14DC"/>
    <w:rsid w:val="2E1C9DA7"/>
    <w:rsid w:val="2E1E71AD"/>
    <w:rsid w:val="2E252FA4"/>
    <w:rsid w:val="2E271ADD"/>
    <w:rsid w:val="2E285E40"/>
    <w:rsid w:val="2E30719C"/>
    <w:rsid w:val="2E349C46"/>
    <w:rsid w:val="2E36A5EA"/>
    <w:rsid w:val="2E3CC9E6"/>
    <w:rsid w:val="2E3E5680"/>
    <w:rsid w:val="2E4251EB"/>
    <w:rsid w:val="2E432800"/>
    <w:rsid w:val="2E446703"/>
    <w:rsid w:val="2E45433A"/>
    <w:rsid w:val="2E491125"/>
    <w:rsid w:val="2E4B6699"/>
    <w:rsid w:val="2E4C4D99"/>
    <w:rsid w:val="2E4D35EE"/>
    <w:rsid w:val="2E577BF9"/>
    <w:rsid w:val="2E58FFF6"/>
    <w:rsid w:val="2E5AF9D9"/>
    <w:rsid w:val="2E5EC1B5"/>
    <w:rsid w:val="2E6173AF"/>
    <w:rsid w:val="2E635544"/>
    <w:rsid w:val="2E646F9D"/>
    <w:rsid w:val="2E6A33AD"/>
    <w:rsid w:val="2E6A400F"/>
    <w:rsid w:val="2E6DAC58"/>
    <w:rsid w:val="2E718FE0"/>
    <w:rsid w:val="2E72ED41"/>
    <w:rsid w:val="2E737040"/>
    <w:rsid w:val="2E7ED013"/>
    <w:rsid w:val="2E7EE35A"/>
    <w:rsid w:val="2E7F9A5C"/>
    <w:rsid w:val="2E7FB933"/>
    <w:rsid w:val="2E7FFACD"/>
    <w:rsid w:val="2E80C322"/>
    <w:rsid w:val="2E860651"/>
    <w:rsid w:val="2E88A90B"/>
    <w:rsid w:val="2E916F73"/>
    <w:rsid w:val="2E9F721C"/>
    <w:rsid w:val="2EA22C2A"/>
    <w:rsid w:val="2EA68C03"/>
    <w:rsid w:val="2EAADB6A"/>
    <w:rsid w:val="2EABBFA9"/>
    <w:rsid w:val="2EB09DF8"/>
    <w:rsid w:val="2EB3C1AA"/>
    <w:rsid w:val="2EBA8778"/>
    <w:rsid w:val="2EBB05DA"/>
    <w:rsid w:val="2EBDB60A"/>
    <w:rsid w:val="2EC1FC0D"/>
    <w:rsid w:val="2EC31774"/>
    <w:rsid w:val="2EC81BA1"/>
    <w:rsid w:val="2EC8EFE6"/>
    <w:rsid w:val="2ECE7303"/>
    <w:rsid w:val="2ED0DEF9"/>
    <w:rsid w:val="2ED94E4C"/>
    <w:rsid w:val="2EDA8EDB"/>
    <w:rsid w:val="2EE55BBE"/>
    <w:rsid w:val="2EE702AA"/>
    <w:rsid w:val="2EEB04DB"/>
    <w:rsid w:val="2EF1347C"/>
    <w:rsid w:val="2EF34277"/>
    <w:rsid w:val="2EF4B8C6"/>
    <w:rsid w:val="2EF60CAF"/>
    <w:rsid w:val="2EFFF9CB"/>
    <w:rsid w:val="2F0025DD"/>
    <w:rsid w:val="2F02DA12"/>
    <w:rsid w:val="2F0542BF"/>
    <w:rsid w:val="2F08F97A"/>
    <w:rsid w:val="2F0CEBD6"/>
    <w:rsid w:val="2F0D8AEE"/>
    <w:rsid w:val="2F0F0A20"/>
    <w:rsid w:val="2F142BB9"/>
    <w:rsid w:val="2F15CA6E"/>
    <w:rsid w:val="2F194C8E"/>
    <w:rsid w:val="2F19E514"/>
    <w:rsid w:val="2F1A3132"/>
    <w:rsid w:val="2F1DDAFC"/>
    <w:rsid w:val="2F21EB69"/>
    <w:rsid w:val="2F29AC0A"/>
    <w:rsid w:val="2F2ABC37"/>
    <w:rsid w:val="2F2FC482"/>
    <w:rsid w:val="2F30DCDA"/>
    <w:rsid w:val="2F32314C"/>
    <w:rsid w:val="2F391D66"/>
    <w:rsid w:val="2F3C229B"/>
    <w:rsid w:val="2F3C982B"/>
    <w:rsid w:val="2F4FEBBC"/>
    <w:rsid w:val="2F50FFDF"/>
    <w:rsid w:val="2F53DB09"/>
    <w:rsid w:val="2F540241"/>
    <w:rsid w:val="2F5BE4BF"/>
    <w:rsid w:val="2F622A86"/>
    <w:rsid w:val="2F630ADB"/>
    <w:rsid w:val="2F63EDE1"/>
    <w:rsid w:val="2F655F11"/>
    <w:rsid w:val="2F66FE2D"/>
    <w:rsid w:val="2F6C37F7"/>
    <w:rsid w:val="2F74F3B1"/>
    <w:rsid w:val="2F75F79D"/>
    <w:rsid w:val="2F767E1A"/>
    <w:rsid w:val="2F7B5B85"/>
    <w:rsid w:val="2F81AA12"/>
    <w:rsid w:val="2F84626E"/>
    <w:rsid w:val="2F846E2E"/>
    <w:rsid w:val="2F84FCCD"/>
    <w:rsid w:val="2F86D30C"/>
    <w:rsid w:val="2F8B4E96"/>
    <w:rsid w:val="2F8BF9DE"/>
    <w:rsid w:val="2F90858D"/>
    <w:rsid w:val="2F90D545"/>
    <w:rsid w:val="2F97B3D7"/>
    <w:rsid w:val="2F982B94"/>
    <w:rsid w:val="2F98A50F"/>
    <w:rsid w:val="2F98AE8B"/>
    <w:rsid w:val="2F9DE640"/>
    <w:rsid w:val="2FA188C6"/>
    <w:rsid w:val="2FA79248"/>
    <w:rsid w:val="2FA817E3"/>
    <w:rsid w:val="2FABB312"/>
    <w:rsid w:val="2FABF153"/>
    <w:rsid w:val="2FAD119F"/>
    <w:rsid w:val="2FAF2A8C"/>
    <w:rsid w:val="2FAF5189"/>
    <w:rsid w:val="2FB07933"/>
    <w:rsid w:val="2FB333ED"/>
    <w:rsid w:val="2FB426CD"/>
    <w:rsid w:val="2FBA3C5B"/>
    <w:rsid w:val="2FC29791"/>
    <w:rsid w:val="2FC46CEF"/>
    <w:rsid w:val="2FC8CF30"/>
    <w:rsid w:val="2FC97E53"/>
    <w:rsid w:val="2FC9D5AB"/>
    <w:rsid w:val="2FCC23C6"/>
    <w:rsid w:val="2FCE31C7"/>
    <w:rsid w:val="2FD0F330"/>
    <w:rsid w:val="2FD408A1"/>
    <w:rsid w:val="2FD5120D"/>
    <w:rsid w:val="2FD763EA"/>
    <w:rsid w:val="2FD979A0"/>
    <w:rsid w:val="2FDB24CB"/>
    <w:rsid w:val="2FDD293B"/>
    <w:rsid w:val="2FDE019C"/>
    <w:rsid w:val="2FDE0B1A"/>
    <w:rsid w:val="2FDF9971"/>
    <w:rsid w:val="2FEE85EE"/>
    <w:rsid w:val="2FF2B942"/>
    <w:rsid w:val="2FF78F5B"/>
    <w:rsid w:val="2FF798A0"/>
    <w:rsid w:val="2FF98F7C"/>
    <w:rsid w:val="2FFA8D94"/>
    <w:rsid w:val="300D88EA"/>
    <w:rsid w:val="300EC1AC"/>
    <w:rsid w:val="301139BA"/>
    <w:rsid w:val="30138289"/>
    <w:rsid w:val="301409B8"/>
    <w:rsid w:val="3014D701"/>
    <w:rsid w:val="301B29A4"/>
    <w:rsid w:val="3020FAD0"/>
    <w:rsid w:val="3023680D"/>
    <w:rsid w:val="3025D7B1"/>
    <w:rsid w:val="3027BC1E"/>
    <w:rsid w:val="3029B647"/>
    <w:rsid w:val="302A3DA2"/>
    <w:rsid w:val="302BE781"/>
    <w:rsid w:val="302D3C2F"/>
    <w:rsid w:val="3033651D"/>
    <w:rsid w:val="303690C6"/>
    <w:rsid w:val="3037E521"/>
    <w:rsid w:val="3039CE04"/>
    <w:rsid w:val="3039ECE8"/>
    <w:rsid w:val="303D3CAD"/>
    <w:rsid w:val="30402329"/>
    <w:rsid w:val="30431C4F"/>
    <w:rsid w:val="304412AA"/>
    <w:rsid w:val="304842F8"/>
    <w:rsid w:val="30499DE8"/>
    <w:rsid w:val="304CC0D3"/>
    <w:rsid w:val="304E4CED"/>
    <w:rsid w:val="30576453"/>
    <w:rsid w:val="305B9532"/>
    <w:rsid w:val="305BF8CD"/>
    <w:rsid w:val="305E1BCD"/>
    <w:rsid w:val="305E8D43"/>
    <w:rsid w:val="3062520C"/>
    <w:rsid w:val="306338B0"/>
    <w:rsid w:val="3064630E"/>
    <w:rsid w:val="3066776C"/>
    <w:rsid w:val="30671429"/>
    <w:rsid w:val="306B8A68"/>
    <w:rsid w:val="306C086E"/>
    <w:rsid w:val="306E5EA4"/>
    <w:rsid w:val="306EE193"/>
    <w:rsid w:val="3072D975"/>
    <w:rsid w:val="3075BD92"/>
    <w:rsid w:val="3079C942"/>
    <w:rsid w:val="307B797F"/>
    <w:rsid w:val="3082EEB9"/>
    <w:rsid w:val="3083204B"/>
    <w:rsid w:val="308679C4"/>
    <w:rsid w:val="308836C9"/>
    <w:rsid w:val="308C21F7"/>
    <w:rsid w:val="308E09D1"/>
    <w:rsid w:val="308FD876"/>
    <w:rsid w:val="3091E345"/>
    <w:rsid w:val="309450A4"/>
    <w:rsid w:val="3094A3DE"/>
    <w:rsid w:val="30965495"/>
    <w:rsid w:val="309CD965"/>
    <w:rsid w:val="30A4A28C"/>
    <w:rsid w:val="30A77156"/>
    <w:rsid w:val="30ABDE95"/>
    <w:rsid w:val="30AD5289"/>
    <w:rsid w:val="30B78C4C"/>
    <w:rsid w:val="30BA89B6"/>
    <w:rsid w:val="30BF3EB3"/>
    <w:rsid w:val="30C5C15C"/>
    <w:rsid w:val="30CBF1AC"/>
    <w:rsid w:val="30CE7B0B"/>
    <w:rsid w:val="30CFEEAC"/>
    <w:rsid w:val="30D03D57"/>
    <w:rsid w:val="30D37487"/>
    <w:rsid w:val="30D414D5"/>
    <w:rsid w:val="30D538CD"/>
    <w:rsid w:val="30D7055B"/>
    <w:rsid w:val="30DAA021"/>
    <w:rsid w:val="30DBA39D"/>
    <w:rsid w:val="30DF42F8"/>
    <w:rsid w:val="30E12010"/>
    <w:rsid w:val="30E6921D"/>
    <w:rsid w:val="30E8307F"/>
    <w:rsid w:val="30E990BA"/>
    <w:rsid w:val="30ECD040"/>
    <w:rsid w:val="30EDAAF0"/>
    <w:rsid w:val="30F150DC"/>
    <w:rsid w:val="30F4E12F"/>
    <w:rsid w:val="30F8F8FD"/>
    <w:rsid w:val="30FA6723"/>
    <w:rsid w:val="30FAFDEE"/>
    <w:rsid w:val="3102A0F2"/>
    <w:rsid w:val="310846E1"/>
    <w:rsid w:val="31091C21"/>
    <w:rsid w:val="3109DBE0"/>
    <w:rsid w:val="310AB6A3"/>
    <w:rsid w:val="310D856A"/>
    <w:rsid w:val="310D9A10"/>
    <w:rsid w:val="31116FF6"/>
    <w:rsid w:val="31134F0C"/>
    <w:rsid w:val="3114F147"/>
    <w:rsid w:val="31176928"/>
    <w:rsid w:val="311C7F48"/>
    <w:rsid w:val="3125C711"/>
    <w:rsid w:val="312DA608"/>
    <w:rsid w:val="3130727D"/>
    <w:rsid w:val="31359136"/>
    <w:rsid w:val="3136C985"/>
    <w:rsid w:val="313B7BE1"/>
    <w:rsid w:val="313C3EBF"/>
    <w:rsid w:val="314037CE"/>
    <w:rsid w:val="3143E01C"/>
    <w:rsid w:val="3149E7F0"/>
    <w:rsid w:val="314AC028"/>
    <w:rsid w:val="314C2CAB"/>
    <w:rsid w:val="314EB31B"/>
    <w:rsid w:val="314F68F5"/>
    <w:rsid w:val="3151909A"/>
    <w:rsid w:val="315445B3"/>
    <w:rsid w:val="31557E75"/>
    <w:rsid w:val="3156D6F1"/>
    <w:rsid w:val="315A589A"/>
    <w:rsid w:val="315CB33A"/>
    <w:rsid w:val="315E5E48"/>
    <w:rsid w:val="31608E86"/>
    <w:rsid w:val="3161FE0E"/>
    <w:rsid w:val="3167A3FD"/>
    <w:rsid w:val="316E66F2"/>
    <w:rsid w:val="31718432"/>
    <w:rsid w:val="3179039F"/>
    <w:rsid w:val="317DA28A"/>
    <w:rsid w:val="318001B5"/>
    <w:rsid w:val="3181EAA7"/>
    <w:rsid w:val="3183556B"/>
    <w:rsid w:val="31871F35"/>
    <w:rsid w:val="31886154"/>
    <w:rsid w:val="31894AAA"/>
    <w:rsid w:val="318C4AEA"/>
    <w:rsid w:val="318CF25A"/>
    <w:rsid w:val="318DCE3E"/>
    <w:rsid w:val="31952CE2"/>
    <w:rsid w:val="31965347"/>
    <w:rsid w:val="319C5364"/>
    <w:rsid w:val="319C8578"/>
    <w:rsid w:val="31A6FAB8"/>
    <w:rsid w:val="31A77494"/>
    <w:rsid w:val="31A9E47D"/>
    <w:rsid w:val="31AAF790"/>
    <w:rsid w:val="31ACEEEA"/>
    <w:rsid w:val="31AFA156"/>
    <w:rsid w:val="31B12A3B"/>
    <w:rsid w:val="31B2166D"/>
    <w:rsid w:val="31BC69F4"/>
    <w:rsid w:val="31BD23B7"/>
    <w:rsid w:val="31C2E572"/>
    <w:rsid w:val="31C323B8"/>
    <w:rsid w:val="31C39287"/>
    <w:rsid w:val="31CDB92F"/>
    <w:rsid w:val="31CE3FFF"/>
    <w:rsid w:val="31D5FD01"/>
    <w:rsid w:val="31D672C0"/>
    <w:rsid w:val="31D79F32"/>
    <w:rsid w:val="31D79F7E"/>
    <w:rsid w:val="31D8097E"/>
    <w:rsid w:val="31DC7DEB"/>
    <w:rsid w:val="31DCE658"/>
    <w:rsid w:val="31DF6740"/>
    <w:rsid w:val="31E8EA73"/>
    <w:rsid w:val="31EA5294"/>
    <w:rsid w:val="31EF8BDD"/>
    <w:rsid w:val="31F0AE39"/>
    <w:rsid w:val="31F0D236"/>
    <w:rsid w:val="31F45507"/>
    <w:rsid w:val="31F94303"/>
    <w:rsid w:val="31FB5DB2"/>
    <w:rsid w:val="32020048"/>
    <w:rsid w:val="320250FE"/>
    <w:rsid w:val="3206F1F5"/>
    <w:rsid w:val="3207D422"/>
    <w:rsid w:val="320B4F94"/>
    <w:rsid w:val="3210B415"/>
    <w:rsid w:val="3214FC45"/>
    <w:rsid w:val="3219601C"/>
    <w:rsid w:val="3220A46F"/>
    <w:rsid w:val="32210011"/>
    <w:rsid w:val="32224DEE"/>
    <w:rsid w:val="32236D18"/>
    <w:rsid w:val="32237918"/>
    <w:rsid w:val="322C4DA1"/>
    <w:rsid w:val="322CE33B"/>
    <w:rsid w:val="322D1F15"/>
    <w:rsid w:val="322FAF25"/>
    <w:rsid w:val="323D1149"/>
    <w:rsid w:val="323F71CB"/>
    <w:rsid w:val="3240171F"/>
    <w:rsid w:val="3241EB2D"/>
    <w:rsid w:val="32420684"/>
    <w:rsid w:val="32467122"/>
    <w:rsid w:val="32494571"/>
    <w:rsid w:val="324C0E97"/>
    <w:rsid w:val="3253196D"/>
    <w:rsid w:val="3256D5FF"/>
    <w:rsid w:val="32596241"/>
    <w:rsid w:val="325B17C0"/>
    <w:rsid w:val="3266EFBC"/>
    <w:rsid w:val="3268ED5F"/>
    <w:rsid w:val="326B1C25"/>
    <w:rsid w:val="326BD6DB"/>
    <w:rsid w:val="32741FB1"/>
    <w:rsid w:val="3274D6D7"/>
    <w:rsid w:val="3279B56E"/>
    <w:rsid w:val="327B8891"/>
    <w:rsid w:val="327F6463"/>
    <w:rsid w:val="3285453F"/>
    <w:rsid w:val="32869872"/>
    <w:rsid w:val="328C2B13"/>
    <w:rsid w:val="328C60C3"/>
    <w:rsid w:val="328FE855"/>
    <w:rsid w:val="329B6540"/>
    <w:rsid w:val="329C8FD0"/>
    <w:rsid w:val="32A52CD9"/>
    <w:rsid w:val="32A5A622"/>
    <w:rsid w:val="32A8282A"/>
    <w:rsid w:val="32ACACCD"/>
    <w:rsid w:val="32AE8987"/>
    <w:rsid w:val="32AF70F1"/>
    <w:rsid w:val="32B2F091"/>
    <w:rsid w:val="32B647A9"/>
    <w:rsid w:val="32B6530A"/>
    <w:rsid w:val="32B68D9E"/>
    <w:rsid w:val="32BB7778"/>
    <w:rsid w:val="32BC3004"/>
    <w:rsid w:val="32BC7771"/>
    <w:rsid w:val="32BD4695"/>
    <w:rsid w:val="32BF065A"/>
    <w:rsid w:val="32BF504D"/>
    <w:rsid w:val="32BF50D3"/>
    <w:rsid w:val="32C497F2"/>
    <w:rsid w:val="32C7F5AC"/>
    <w:rsid w:val="32CDFC93"/>
    <w:rsid w:val="32D50C46"/>
    <w:rsid w:val="32D86D96"/>
    <w:rsid w:val="32DA4C75"/>
    <w:rsid w:val="32DBF07B"/>
    <w:rsid w:val="32DC619C"/>
    <w:rsid w:val="32E2C115"/>
    <w:rsid w:val="32F01050"/>
    <w:rsid w:val="32F0C939"/>
    <w:rsid w:val="32F5F765"/>
    <w:rsid w:val="32FF0C67"/>
    <w:rsid w:val="330125C0"/>
    <w:rsid w:val="3302C0CA"/>
    <w:rsid w:val="33032815"/>
    <w:rsid w:val="33040B2C"/>
    <w:rsid w:val="330D3A7F"/>
    <w:rsid w:val="331384EC"/>
    <w:rsid w:val="33140421"/>
    <w:rsid w:val="3317B64F"/>
    <w:rsid w:val="331A5389"/>
    <w:rsid w:val="331C8D86"/>
    <w:rsid w:val="33214F63"/>
    <w:rsid w:val="33289964"/>
    <w:rsid w:val="332A76CF"/>
    <w:rsid w:val="332BE300"/>
    <w:rsid w:val="33332B0D"/>
    <w:rsid w:val="333619E4"/>
    <w:rsid w:val="334245F2"/>
    <w:rsid w:val="3349543D"/>
    <w:rsid w:val="334B7EC3"/>
    <w:rsid w:val="334C5A2B"/>
    <w:rsid w:val="335567B1"/>
    <w:rsid w:val="33570520"/>
    <w:rsid w:val="336181A9"/>
    <w:rsid w:val="33619FD9"/>
    <w:rsid w:val="3369CC98"/>
    <w:rsid w:val="336D194B"/>
    <w:rsid w:val="3372717F"/>
    <w:rsid w:val="33776230"/>
    <w:rsid w:val="33790F30"/>
    <w:rsid w:val="3379ED87"/>
    <w:rsid w:val="337FECF8"/>
    <w:rsid w:val="33841249"/>
    <w:rsid w:val="338FCC63"/>
    <w:rsid w:val="3396FDE3"/>
    <w:rsid w:val="3397066B"/>
    <w:rsid w:val="33977006"/>
    <w:rsid w:val="339AB8DC"/>
    <w:rsid w:val="339AD972"/>
    <w:rsid w:val="339BFBB9"/>
    <w:rsid w:val="33A634E9"/>
    <w:rsid w:val="33A75142"/>
    <w:rsid w:val="33A9C118"/>
    <w:rsid w:val="33AA298D"/>
    <w:rsid w:val="33AB67F5"/>
    <w:rsid w:val="33AFECCC"/>
    <w:rsid w:val="33B665C2"/>
    <w:rsid w:val="33BA423A"/>
    <w:rsid w:val="33BE4F32"/>
    <w:rsid w:val="33BF162F"/>
    <w:rsid w:val="33C222C2"/>
    <w:rsid w:val="33C3E1E6"/>
    <w:rsid w:val="33C4942C"/>
    <w:rsid w:val="33D18258"/>
    <w:rsid w:val="33D8415E"/>
    <w:rsid w:val="33DBB7AC"/>
    <w:rsid w:val="33DE5A50"/>
    <w:rsid w:val="33DF94E2"/>
    <w:rsid w:val="33E60CAF"/>
    <w:rsid w:val="33E6116B"/>
    <w:rsid w:val="33E94C9C"/>
    <w:rsid w:val="33EBE9DB"/>
    <w:rsid w:val="34026DBD"/>
    <w:rsid w:val="34051CD3"/>
    <w:rsid w:val="3406F9BA"/>
    <w:rsid w:val="34090716"/>
    <w:rsid w:val="34096C44"/>
    <w:rsid w:val="34180695"/>
    <w:rsid w:val="341891EA"/>
    <w:rsid w:val="341C218F"/>
    <w:rsid w:val="341D38D7"/>
    <w:rsid w:val="3423AD90"/>
    <w:rsid w:val="3424B202"/>
    <w:rsid w:val="342680BD"/>
    <w:rsid w:val="3426AAB2"/>
    <w:rsid w:val="342B69AB"/>
    <w:rsid w:val="342B9C0F"/>
    <w:rsid w:val="342F016C"/>
    <w:rsid w:val="343548F1"/>
    <w:rsid w:val="3436D276"/>
    <w:rsid w:val="34403607"/>
    <w:rsid w:val="34419E4E"/>
    <w:rsid w:val="34483F4A"/>
    <w:rsid w:val="34492D0C"/>
    <w:rsid w:val="344DF4A4"/>
    <w:rsid w:val="344FB718"/>
    <w:rsid w:val="344FDD21"/>
    <w:rsid w:val="3450404C"/>
    <w:rsid w:val="34504E94"/>
    <w:rsid w:val="34507413"/>
    <w:rsid w:val="3450D02A"/>
    <w:rsid w:val="3451160A"/>
    <w:rsid w:val="3452180A"/>
    <w:rsid w:val="3452E8E2"/>
    <w:rsid w:val="34549E08"/>
    <w:rsid w:val="3459F382"/>
    <w:rsid w:val="345A8FE3"/>
    <w:rsid w:val="345C5C27"/>
    <w:rsid w:val="345F3900"/>
    <w:rsid w:val="346A509F"/>
    <w:rsid w:val="346AEDB1"/>
    <w:rsid w:val="346C6F5E"/>
    <w:rsid w:val="346CC6D9"/>
    <w:rsid w:val="346D5FE3"/>
    <w:rsid w:val="3476F054"/>
    <w:rsid w:val="347B8D46"/>
    <w:rsid w:val="347C11A2"/>
    <w:rsid w:val="347C6184"/>
    <w:rsid w:val="3485F2C6"/>
    <w:rsid w:val="3488FF64"/>
    <w:rsid w:val="348D9561"/>
    <w:rsid w:val="349038E2"/>
    <w:rsid w:val="3496D2CD"/>
    <w:rsid w:val="349D29E5"/>
    <w:rsid w:val="349F8197"/>
    <w:rsid w:val="34A1296E"/>
    <w:rsid w:val="34A5843B"/>
    <w:rsid w:val="34A804D6"/>
    <w:rsid w:val="34A81E89"/>
    <w:rsid w:val="34AA1FA0"/>
    <w:rsid w:val="34ACA336"/>
    <w:rsid w:val="34AE4065"/>
    <w:rsid w:val="34B3C9BC"/>
    <w:rsid w:val="34B587ED"/>
    <w:rsid w:val="34BE44C2"/>
    <w:rsid w:val="34C0FF88"/>
    <w:rsid w:val="34C17E47"/>
    <w:rsid w:val="34C7D4F7"/>
    <w:rsid w:val="34C7EC45"/>
    <w:rsid w:val="34CC362C"/>
    <w:rsid w:val="34D67FFE"/>
    <w:rsid w:val="34E3422F"/>
    <w:rsid w:val="34E921A3"/>
    <w:rsid w:val="34F002A7"/>
    <w:rsid w:val="34F03898"/>
    <w:rsid w:val="34F12092"/>
    <w:rsid w:val="34F3A26E"/>
    <w:rsid w:val="34F637C3"/>
    <w:rsid w:val="34F8E4EF"/>
    <w:rsid w:val="34F9DBE5"/>
    <w:rsid w:val="34FB0E8F"/>
    <w:rsid w:val="350185DB"/>
    <w:rsid w:val="3503153C"/>
    <w:rsid w:val="3508060E"/>
    <w:rsid w:val="350A535D"/>
    <w:rsid w:val="350E959F"/>
    <w:rsid w:val="35194EC7"/>
    <w:rsid w:val="3519C395"/>
    <w:rsid w:val="352310D9"/>
    <w:rsid w:val="35233615"/>
    <w:rsid w:val="352398E4"/>
    <w:rsid w:val="35286624"/>
    <w:rsid w:val="352D3648"/>
    <w:rsid w:val="353568D6"/>
    <w:rsid w:val="3536A9D3"/>
    <w:rsid w:val="354275C7"/>
    <w:rsid w:val="354B7B58"/>
    <w:rsid w:val="354E706F"/>
    <w:rsid w:val="354E902E"/>
    <w:rsid w:val="355FE2E7"/>
    <w:rsid w:val="3563B1A5"/>
    <w:rsid w:val="35675972"/>
    <w:rsid w:val="3569DC20"/>
    <w:rsid w:val="356D1E7D"/>
    <w:rsid w:val="356F9A87"/>
    <w:rsid w:val="357656F9"/>
    <w:rsid w:val="357A71D2"/>
    <w:rsid w:val="357DD194"/>
    <w:rsid w:val="357ECCB9"/>
    <w:rsid w:val="35812B50"/>
    <w:rsid w:val="35817638"/>
    <w:rsid w:val="3581B268"/>
    <w:rsid w:val="358376DF"/>
    <w:rsid w:val="3583DD18"/>
    <w:rsid w:val="3584D5CD"/>
    <w:rsid w:val="3588C2E4"/>
    <w:rsid w:val="358FC27F"/>
    <w:rsid w:val="359B30A2"/>
    <w:rsid w:val="359E2E41"/>
    <w:rsid w:val="35A0C4FB"/>
    <w:rsid w:val="35A85C8F"/>
    <w:rsid w:val="35A9D7F0"/>
    <w:rsid w:val="35ACF82F"/>
    <w:rsid w:val="35B36286"/>
    <w:rsid w:val="35B631AC"/>
    <w:rsid w:val="35B70525"/>
    <w:rsid w:val="35B7B585"/>
    <w:rsid w:val="35B8CE18"/>
    <w:rsid w:val="35BD0E53"/>
    <w:rsid w:val="35C2511E"/>
    <w:rsid w:val="35C38600"/>
    <w:rsid w:val="35C755BA"/>
    <w:rsid w:val="35C79A69"/>
    <w:rsid w:val="35C7F23B"/>
    <w:rsid w:val="35C940BE"/>
    <w:rsid w:val="35CA412C"/>
    <w:rsid w:val="35D000E2"/>
    <w:rsid w:val="35D0C65A"/>
    <w:rsid w:val="35D19800"/>
    <w:rsid w:val="35D3CF76"/>
    <w:rsid w:val="35D3D63D"/>
    <w:rsid w:val="35D63924"/>
    <w:rsid w:val="35DB4074"/>
    <w:rsid w:val="35DE4FB6"/>
    <w:rsid w:val="35E56B90"/>
    <w:rsid w:val="35F0E0E5"/>
    <w:rsid w:val="35F0F22A"/>
    <w:rsid w:val="35F167D8"/>
    <w:rsid w:val="35F5347B"/>
    <w:rsid w:val="35F8A590"/>
    <w:rsid w:val="3600B5C6"/>
    <w:rsid w:val="36041928"/>
    <w:rsid w:val="3605083B"/>
    <w:rsid w:val="360B9E24"/>
    <w:rsid w:val="36114469"/>
    <w:rsid w:val="3611A01D"/>
    <w:rsid w:val="3612FFF1"/>
    <w:rsid w:val="3613FE3E"/>
    <w:rsid w:val="36156CC7"/>
    <w:rsid w:val="3618A4CC"/>
    <w:rsid w:val="361D2B17"/>
    <w:rsid w:val="36207897"/>
    <w:rsid w:val="36233B34"/>
    <w:rsid w:val="3624CB25"/>
    <w:rsid w:val="3628E075"/>
    <w:rsid w:val="362AEDE9"/>
    <w:rsid w:val="362DCE07"/>
    <w:rsid w:val="362E930B"/>
    <w:rsid w:val="3630ACEB"/>
    <w:rsid w:val="3631B4A0"/>
    <w:rsid w:val="363506FC"/>
    <w:rsid w:val="363C3844"/>
    <w:rsid w:val="36463920"/>
    <w:rsid w:val="36489856"/>
    <w:rsid w:val="364B23A4"/>
    <w:rsid w:val="364D5DB3"/>
    <w:rsid w:val="364E8A48"/>
    <w:rsid w:val="364F44B9"/>
    <w:rsid w:val="364FD48C"/>
    <w:rsid w:val="36519821"/>
    <w:rsid w:val="36558FD0"/>
    <w:rsid w:val="3655C701"/>
    <w:rsid w:val="36605B88"/>
    <w:rsid w:val="3665B4F1"/>
    <w:rsid w:val="36693BDF"/>
    <w:rsid w:val="366D7EB9"/>
    <w:rsid w:val="36724C2F"/>
    <w:rsid w:val="3673FFE6"/>
    <w:rsid w:val="3674D15C"/>
    <w:rsid w:val="367938CE"/>
    <w:rsid w:val="367CBE28"/>
    <w:rsid w:val="36810DFE"/>
    <w:rsid w:val="368130EC"/>
    <w:rsid w:val="36824E99"/>
    <w:rsid w:val="36830FAB"/>
    <w:rsid w:val="3683125D"/>
    <w:rsid w:val="36833183"/>
    <w:rsid w:val="36838833"/>
    <w:rsid w:val="368EE938"/>
    <w:rsid w:val="369033FA"/>
    <w:rsid w:val="3693658E"/>
    <w:rsid w:val="369B7D99"/>
    <w:rsid w:val="369D9DE2"/>
    <w:rsid w:val="36A93F76"/>
    <w:rsid w:val="36AD2123"/>
    <w:rsid w:val="36AE3AE3"/>
    <w:rsid w:val="36AE5823"/>
    <w:rsid w:val="36B1AFB6"/>
    <w:rsid w:val="36B2FFA0"/>
    <w:rsid w:val="36BD0B7E"/>
    <w:rsid w:val="36C0E0F8"/>
    <w:rsid w:val="36C0FD1F"/>
    <w:rsid w:val="36C32E9F"/>
    <w:rsid w:val="36C7ED3D"/>
    <w:rsid w:val="36CBBE67"/>
    <w:rsid w:val="36CD0853"/>
    <w:rsid w:val="36D50A23"/>
    <w:rsid w:val="36D8209E"/>
    <w:rsid w:val="36DA8741"/>
    <w:rsid w:val="36DFACE3"/>
    <w:rsid w:val="36E8FE62"/>
    <w:rsid w:val="36E97188"/>
    <w:rsid w:val="36EE9DAC"/>
    <w:rsid w:val="36EFA1B3"/>
    <w:rsid w:val="36F0CD81"/>
    <w:rsid w:val="36F4E667"/>
    <w:rsid w:val="36FA60F4"/>
    <w:rsid w:val="36FDA95D"/>
    <w:rsid w:val="37002B08"/>
    <w:rsid w:val="3700A874"/>
    <w:rsid w:val="37017652"/>
    <w:rsid w:val="37024F2A"/>
    <w:rsid w:val="3702CE19"/>
    <w:rsid w:val="3707D0EC"/>
    <w:rsid w:val="3708260F"/>
    <w:rsid w:val="370B6AE8"/>
    <w:rsid w:val="370B9D15"/>
    <w:rsid w:val="370C1AF7"/>
    <w:rsid w:val="370D4CD4"/>
    <w:rsid w:val="370E6DD2"/>
    <w:rsid w:val="370E9510"/>
    <w:rsid w:val="370ED244"/>
    <w:rsid w:val="3710F1D0"/>
    <w:rsid w:val="3711026E"/>
    <w:rsid w:val="37117794"/>
    <w:rsid w:val="3711AA8F"/>
    <w:rsid w:val="3711CA70"/>
    <w:rsid w:val="3713586E"/>
    <w:rsid w:val="37165BDC"/>
    <w:rsid w:val="372F13D5"/>
    <w:rsid w:val="3736D68C"/>
    <w:rsid w:val="37379ABA"/>
    <w:rsid w:val="373A309A"/>
    <w:rsid w:val="373DD968"/>
    <w:rsid w:val="373F9063"/>
    <w:rsid w:val="374298AD"/>
    <w:rsid w:val="37431A76"/>
    <w:rsid w:val="3743363D"/>
    <w:rsid w:val="37469A32"/>
    <w:rsid w:val="3756033A"/>
    <w:rsid w:val="3756F215"/>
    <w:rsid w:val="375CC110"/>
    <w:rsid w:val="375E217F"/>
    <w:rsid w:val="3761B645"/>
    <w:rsid w:val="37636ACA"/>
    <w:rsid w:val="37637CEF"/>
    <w:rsid w:val="3764EFEF"/>
    <w:rsid w:val="376983ED"/>
    <w:rsid w:val="376ACB91"/>
    <w:rsid w:val="376B788D"/>
    <w:rsid w:val="376E8071"/>
    <w:rsid w:val="376F529C"/>
    <w:rsid w:val="3772B7EA"/>
    <w:rsid w:val="37773FB1"/>
    <w:rsid w:val="378007DB"/>
    <w:rsid w:val="378AA7C6"/>
    <w:rsid w:val="378CB146"/>
    <w:rsid w:val="37980B9D"/>
    <w:rsid w:val="379BCA19"/>
    <w:rsid w:val="379C34C9"/>
    <w:rsid w:val="379D86C0"/>
    <w:rsid w:val="37A23760"/>
    <w:rsid w:val="37A2C727"/>
    <w:rsid w:val="37A813F0"/>
    <w:rsid w:val="37A9F890"/>
    <w:rsid w:val="37AD14CA"/>
    <w:rsid w:val="37AF6669"/>
    <w:rsid w:val="37AF8956"/>
    <w:rsid w:val="37AFD75F"/>
    <w:rsid w:val="37B237A3"/>
    <w:rsid w:val="37B2AE3F"/>
    <w:rsid w:val="37B65931"/>
    <w:rsid w:val="37B844FF"/>
    <w:rsid w:val="37B869DF"/>
    <w:rsid w:val="37BA17EB"/>
    <w:rsid w:val="37BB1248"/>
    <w:rsid w:val="37BB4EA5"/>
    <w:rsid w:val="37BBFF30"/>
    <w:rsid w:val="37BC2401"/>
    <w:rsid w:val="37C33E60"/>
    <w:rsid w:val="37C910EE"/>
    <w:rsid w:val="37CB46E9"/>
    <w:rsid w:val="37CD1371"/>
    <w:rsid w:val="37CEAD2F"/>
    <w:rsid w:val="37CF215E"/>
    <w:rsid w:val="37D3DFB3"/>
    <w:rsid w:val="37DB0E28"/>
    <w:rsid w:val="37DC188A"/>
    <w:rsid w:val="37E49542"/>
    <w:rsid w:val="37E94188"/>
    <w:rsid w:val="37E9718B"/>
    <w:rsid w:val="37EDC47F"/>
    <w:rsid w:val="37EDF304"/>
    <w:rsid w:val="37F0F96F"/>
    <w:rsid w:val="37F538B3"/>
    <w:rsid w:val="37FA4C5E"/>
    <w:rsid w:val="37FD86D9"/>
    <w:rsid w:val="37FEB8C3"/>
    <w:rsid w:val="37FF6B7E"/>
    <w:rsid w:val="3800C07F"/>
    <w:rsid w:val="380189CD"/>
    <w:rsid w:val="3802B202"/>
    <w:rsid w:val="38058D63"/>
    <w:rsid w:val="3810E625"/>
    <w:rsid w:val="3815EC92"/>
    <w:rsid w:val="3817CEDD"/>
    <w:rsid w:val="3819A19C"/>
    <w:rsid w:val="381CF7F7"/>
    <w:rsid w:val="381E918E"/>
    <w:rsid w:val="382614D6"/>
    <w:rsid w:val="3829190B"/>
    <w:rsid w:val="382D84AF"/>
    <w:rsid w:val="382F5F2A"/>
    <w:rsid w:val="382F816C"/>
    <w:rsid w:val="383AB312"/>
    <w:rsid w:val="383B1119"/>
    <w:rsid w:val="3840A8C3"/>
    <w:rsid w:val="3840FF18"/>
    <w:rsid w:val="38424C2A"/>
    <w:rsid w:val="38453F03"/>
    <w:rsid w:val="384A6689"/>
    <w:rsid w:val="384B43EA"/>
    <w:rsid w:val="384B6BAE"/>
    <w:rsid w:val="3850FC25"/>
    <w:rsid w:val="38512F10"/>
    <w:rsid w:val="3853225A"/>
    <w:rsid w:val="38624C67"/>
    <w:rsid w:val="38633665"/>
    <w:rsid w:val="386895B5"/>
    <w:rsid w:val="386A682F"/>
    <w:rsid w:val="386D8A61"/>
    <w:rsid w:val="3871EB72"/>
    <w:rsid w:val="3873ABC1"/>
    <w:rsid w:val="388AAD62"/>
    <w:rsid w:val="388CB45A"/>
    <w:rsid w:val="38973282"/>
    <w:rsid w:val="3897C4EC"/>
    <w:rsid w:val="389B5540"/>
    <w:rsid w:val="389DB9D4"/>
    <w:rsid w:val="38A0D7BD"/>
    <w:rsid w:val="38A6138C"/>
    <w:rsid w:val="38B10CFD"/>
    <w:rsid w:val="38B26E8F"/>
    <w:rsid w:val="38B400ED"/>
    <w:rsid w:val="38B4282B"/>
    <w:rsid w:val="38B43338"/>
    <w:rsid w:val="38BCDF9B"/>
    <w:rsid w:val="38BE71A0"/>
    <w:rsid w:val="38C025CA"/>
    <w:rsid w:val="38C09F21"/>
    <w:rsid w:val="38C10BC4"/>
    <w:rsid w:val="38C4A812"/>
    <w:rsid w:val="38C6C32E"/>
    <w:rsid w:val="38C9F984"/>
    <w:rsid w:val="38CD51C3"/>
    <w:rsid w:val="38CF4856"/>
    <w:rsid w:val="38D05611"/>
    <w:rsid w:val="38D1524D"/>
    <w:rsid w:val="38D4CF50"/>
    <w:rsid w:val="38D833E7"/>
    <w:rsid w:val="38DA5D61"/>
    <w:rsid w:val="38DB23E4"/>
    <w:rsid w:val="38DDD784"/>
    <w:rsid w:val="38DDE8A3"/>
    <w:rsid w:val="38E154CE"/>
    <w:rsid w:val="38E1B5F7"/>
    <w:rsid w:val="38E49710"/>
    <w:rsid w:val="38E50479"/>
    <w:rsid w:val="38E7318D"/>
    <w:rsid w:val="38E84CAD"/>
    <w:rsid w:val="38E86295"/>
    <w:rsid w:val="38EC4454"/>
    <w:rsid w:val="38F961ED"/>
    <w:rsid w:val="38FFEE14"/>
    <w:rsid w:val="390019AE"/>
    <w:rsid w:val="39007FC0"/>
    <w:rsid w:val="3905D84B"/>
    <w:rsid w:val="3908F38C"/>
    <w:rsid w:val="391031E6"/>
    <w:rsid w:val="3917E1B5"/>
    <w:rsid w:val="391A42E3"/>
    <w:rsid w:val="391FBFA2"/>
    <w:rsid w:val="3920A22B"/>
    <w:rsid w:val="3921C63B"/>
    <w:rsid w:val="3927C818"/>
    <w:rsid w:val="39290828"/>
    <w:rsid w:val="392A1B76"/>
    <w:rsid w:val="3930182D"/>
    <w:rsid w:val="39379A7A"/>
    <w:rsid w:val="393A8790"/>
    <w:rsid w:val="394120D4"/>
    <w:rsid w:val="3946ED4D"/>
    <w:rsid w:val="394957F0"/>
    <w:rsid w:val="3950803A"/>
    <w:rsid w:val="39509306"/>
    <w:rsid w:val="39517C75"/>
    <w:rsid w:val="39520063"/>
    <w:rsid w:val="39522DC7"/>
    <w:rsid w:val="3959F225"/>
    <w:rsid w:val="395CD4E8"/>
    <w:rsid w:val="39611241"/>
    <w:rsid w:val="396C1922"/>
    <w:rsid w:val="396C7E36"/>
    <w:rsid w:val="396E84AF"/>
    <w:rsid w:val="39708D8C"/>
    <w:rsid w:val="397294ED"/>
    <w:rsid w:val="397DDA88"/>
    <w:rsid w:val="3981CEF4"/>
    <w:rsid w:val="39834D98"/>
    <w:rsid w:val="39877C0C"/>
    <w:rsid w:val="3987DA1D"/>
    <w:rsid w:val="3988E607"/>
    <w:rsid w:val="398E8BBC"/>
    <w:rsid w:val="39936FDD"/>
    <w:rsid w:val="3994B49C"/>
    <w:rsid w:val="3996CE66"/>
    <w:rsid w:val="39980035"/>
    <w:rsid w:val="39A182BD"/>
    <w:rsid w:val="39A94C6A"/>
    <w:rsid w:val="39A9C00C"/>
    <w:rsid w:val="39AAB556"/>
    <w:rsid w:val="39AB46E8"/>
    <w:rsid w:val="39B2B3E3"/>
    <w:rsid w:val="39BB92D6"/>
    <w:rsid w:val="39BBFF14"/>
    <w:rsid w:val="39C36FFC"/>
    <w:rsid w:val="39C40745"/>
    <w:rsid w:val="39C46644"/>
    <w:rsid w:val="39C6144F"/>
    <w:rsid w:val="39C75C93"/>
    <w:rsid w:val="39CA3C5B"/>
    <w:rsid w:val="39CD31B1"/>
    <w:rsid w:val="39D34B78"/>
    <w:rsid w:val="39D66E03"/>
    <w:rsid w:val="39D869F8"/>
    <w:rsid w:val="39DBA6B5"/>
    <w:rsid w:val="39DD39CB"/>
    <w:rsid w:val="39DE33B3"/>
    <w:rsid w:val="39DECDE7"/>
    <w:rsid w:val="39E16A01"/>
    <w:rsid w:val="39E92A2B"/>
    <w:rsid w:val="39E96819"/>
    <w:rsid w:val="39EA15D1"/>
    <w:rsid w:val="39F67993"/>
    <w:rsid w:val="39F88773"/>
    <w:rsid w:val="39FA6BC6"/>
    <w:rsid w:val="3A0083AE"/>
    <w:rsid w:val="3A01C67F"/>
    <w:rsid w:val="3A0438B7"/>
    <w:rsid w:val="3A04FB7A"/>
    <w:rsid w:val="3A064D53"/>
    <w:rsid w:val="3A098A3C"/>
    <w:rsid w:val="3A0C9F19"/>
    <w:rsid w:val="3A1586CD"/>
    <w:rsid w:val="3A1B5E79"/>
    <w:rsid w:val="3A1F74CE"/>
    <w:rsid w:val="3A288EBC"/>
    <w:rsid w:val="3A2ECFF0"/>
    <w:rsid w:val="3A34B95C"/>
    <w:rsid w:val="3A37196A"/>
    <w:rsid w:val="3A387E6E"/>
    <w:rsid w:val="3A39BAEF"/>
    <w:rsid w:val="3A3A477E"/>
    <w:rsid w:val="3A3BA11F"/>
    <w:rsid w:val="3A3F3B05"/>
    <w:rsid w:val="3A4B98FB"/>
    <w:rsid w:val="3A527F23"/>
    <w:rsid w:val="3A573803"/>
    <w:rsid w:val="3A5808AE"/>
    <w:rsid w:val="3A64C2A2"/>
    <w:rsid w:val="3A6747A5"/>
    <w:rsid w:val="3A68857D"/>
    <w:rsid w:val="3A784D1F"/>
    <w:rsid w:val="3A7D141C"/>
    <w:rsid w:val="3A827852"/>
    <w:rsid w:val="3A861DD7"/>
    <w:rsid w:val="3A8852C3"/>
    <w:rsid w:val="3A90003C"/>
    <w:rsid w:val="3A93A375"/>
    <w:rsid w:val="3A96B669"/>
    <w:rsid w:val="3A97DABC"/>
    <w:rsid w:val="3A9ABD17"/>
    <w:rsid w:val="3A9D4802"/>
    <w:rsid w:val="3A9F774F"/>
    <w:rsid w:val="3AA55CE3"/>
    <w:rsid w:val="3AA66923"/>
    <w:rsid w:val="3AAD4E49"/>
    <w:rsid w:val="3AB52514"/>
    <w:rsid w:val="3ABAE230"/>
    <w:rsid w:val="3AC1D397"/>
    <w:rsid w:val="3AC2D042"/>
    <w:rsid w:val="3AC3A4D3"/>
    <w:rsid w:val="3AC4C41A"/>
    <w:rsid w:val="3ACA3D7C"/>
    <w:rsid w:val="3ACADB26"/>
    <w:rsid w:val="3ACCC939"/>
    <w:rsid w:val="3ACFF192"/>
    <w:rsid w:val="3AD076EB"/>
    <w:rsid w:val="3AD59CFF"/>
    <w:rsid w:val="3AD5A4D5"/>
    <w:rsid w:val="3AD7B6E0"/>
    <w:rsid w:val="3ADBA08C"/>
    <w:rsid w:val="3AE22085"/>
    <w:rsid w:val="3AEB7EBA"/>
    <w:rsid w:val="3AECB79F"/>
    <w:rsid w:val="3AF17137"/>
    <w:rsid w:val="3AF47109"/>
    <w:rsid w:val="3AF708E5"/>
    <w:rsid w:val="3AF89456"/>
    <w:rsid w:val="3AFE6A81"/>
    <w:rsid w:val="3B0ABCC7"/>
    <w:rsid w:val="3B0E3C26"/>
    <w:rsid w:val="3B0F6914"/>
    <w:rsid w:val="3B0FBE1A"/>
    <w:rsid w:val="3B12DF08"/>
    <w:rsid w:val="3B12FA70"/>
    <w:rsid w:val="3B133B6A"/>
    <w:rsid w:val="3B135EF7"/>
    <w:rsid w:val="3B15A3BE"/>
    <w:rsid w:val="3B2016E1"/>
    <w:rsid w:val="3B207457"/>
    <w:rsid w:val="3B2720E2"/>
    <w:rsid w:val="3B280691"/>
    <w:rsid w:val="3B2AD0A1"/>
    <w:rsid w:val="3B3113DF"/>
    <w:rsid w:val="3B3B3B2B"/>
    <w:rsid w:val="3B3CED37"/>
    <w:rsid w:val="3B409BDF"/>
    <w:rsid w:val="3B47AE04"/>
    <w:rsid w:val="3B5A419F"/>
    <w:rsid w:val="3B5CCE27"/>
    <w:rsid w:val="3B5E7127"/>
    <w:rsid w:val="3B64398B"/>
    <w:rsid w:val="3B679007"/>
    <w:rsid w:val="3B695BC5"/>
    <w:rsid w:val="3B69A207"/>
    <w:rsid w:val="3B6CD357"/>
    <w:rsid w:val="3B6E8076"/>
    <w:rsid w:val="3B7182EB"/>
    <w:rsid w:val="3B753154"/>
    <w:rsid w:val="3B76BDAE"/>
    <w:rsid w:val="3B78FEC3"/>
    <w:rsid w:val="3B879A4C"/>
    <w:rsid w:val="3B87C24F"/>
    <w:rsid w:val="3B898534"/>
    <w:rsid w:val="3B9144CF"/>
    <w:rsid w:val="3B918199"/>
    <w:rsid w:val="3B91F7C8"/>
    <w:rsid w:val="3B95DEDB"/>
    <w:rsid w:val="3B97C4AB"/>
    <w:rsid w:val="3B9966B7"/>
    <w:rsid w:val="3B9B3948"/>
    <w:rsid w:val="3B9EEE75"/>
    <w:rsid w:val="3BA44F97"/>
    <w:rsid w:val="3BA59522"/>
    <w:rsid w:val="3BA5EB57"/>
    <w:rsid w:val="3BA7DD69"/>
    <w:rsid w:val="3BAA72FA"/>
    <w:rsid w:val="3BAAFBAF"/>
    <w:rsid w:val="3BACA599"/>
    <w:rsid w:val="3BB76FE5"/>
    <w:rsid w:val="3BBCCA47"/>
    <w:rsid w:val="3BC2A0A9"/>
    <w:rsid w:val="3BC2A0EC"/>
    <w:rsid w:val="3BCE698F"/>
    <w:rsid w:val="3BCF9C51"/>
    <w:rsid w:val="3BD1B004"/>
    <w:rsid w:val="3BD6AAFD"/>
    <w:rsid w:val="3BD7121C"/>
    <w:rsid w:val="3BDA9DC1"/>
    <w:rsid w:val="3BE3D6B0"/>
    <w:rsid w:val="3BE6DD72"/>
    <w:rsid w:val="3BE96B63"/>
    <w:rsid w:val="3BE9D1E3"/>
    <w:rsid w:val="3BECDAC7"/>
    <w:rsid w:val="3BED2919"/>
    <w:rsid w:val="3BEF6799"/>
    <w:rsid w:val="3BEFB8F9"/>
    <w:rsid w:val="3BF2DAE1"/>
    <w:rsid w:val="3BF47596"/>
    <w:rsid w:val="3BF58F2E"/>
    <w:rsid w:val="3BF8430A"/>
    <w:rsid w:val="3BFA8D89"/>
    <w:rsid w:val="3BFB0FC9"/>
    <w:rsid w:val="3BFDE96D"/>
    <w:rsid w:val="3C081BE2"/>
    <w:rsid w:val="3C0ABABE"/>
    <w:rsid w:val="3C0B96B4"/>
    <w:rsid w:val="3C10A3BF"/>
    <w:rsid w:val="3C1275D3"/>
    <w:rsid w:val="3C1B8790"/>
    <w:rsid w:val="3C1CD7C4"/>
    <w:rsid w:val="3C231A7B"/>
    <w:rsid w:val="3C26650A"/>
    <w:rsid w:val="3C29E7E0"/>
    <w:rsid w:val="3C2BDE46"/>
    <w:rsid w:val="3C2D09FF"/>
    <w:rsid w:val="3C2D2103"/>
    <w:rsid w:val="3C3192A2"/>
    <w:rsid w:val="3C335B25"/>
    <w:rsid w:val="3C3585D3"/>
    <w:rsid w:val="3C423769"/>
    <w:rsid w:val="3C49BBB9"/>
    <w:rsid w:val="3C4D5AD2"/>
    <w:rsid w:val="3C4E5D38"/>
    <w:rsid w:val="3C500CB3"/>
    <w:rsid w:val="3C560613"/>
    <w:rsid w:val="3C5E8CFD"/>
    <w:rsid w:val="3C60F07E"/>
    <w:rsid w:val="3C6259DD"/>
    <w:rsid w:val="3C63FCF9"/>
    <w:rsid w:val="3C66A72D"/>
    <w:rsid w:val="3C6A1648"/>
    <w:rsid w:val="3C6D122F"/>
    <w:rsid w:val="3C6E670E"/>
    <w:rsid w:val="3C73C925"/>
    <w:rsid w:val="3C782FCD"/>
    <w:rsid w:val="3C78D4DD"/>
    <w:rsid w:val="3C79E671"/>
    <w:rsid w:val="3C81BD98"/>
    <w:rsid w:val="3C86E519"/>
    <w:rsid w:val="3C8CDEC1"/>
    <w:rsid w:val="3C91DC52"/>
    <w:rsid w:val="3C929F74"/>
    <w:rsid w:val="3C97D0D5"/>
    <w:rsid w:val="3C98BE62"/>
    <w:rsid w:val="3CA00DB7"/>
    <w:rsid w:val="3CA02A59"/>
    <w:rsid w:val="3CA76F98"/>
    <w:rsid w:val="3CA9FA92"/>
    <w:rsid w:val="3CAD8D14"/>
    <w:rsid w:val="3CB624DA"/>
    <w:rsid w:val="3CBFEDBC"/>
    <w:rsid w:val="3CC1A7C7"/>
    <w:rsid w:val="3CC2477A"/>
    <w:rsid w:val="3CC5753C"/>
    <w:rsid w:val="3CCE4C5B"/>
    <w:rsid w:val="3CCE913D"/>
    <w:rsid w:val="3CE3D9D5"/>
    <w:rsid w:val="3CE64627"/>
    <w:rsid w:val="3CEA6058"/>
    <w:rsid w:val="3CEC94DF"/>
    <w:rsid w:val="3CF3801F"/>
    <w:rsid w:val="3CF7E0D8"/>
    <w:rsid w:val="3CFD537C"/>
    <w:rsid w:val="3CFD7329"/>
    <w:rsid w:val="3CFE541D"/>
    <w:rsid w:val="3D006CBE"/>
    <w:rsid w:val="3D0608EB"/>
    <w:rsid w:val="3D0C3319"/>
    <w:rsid w:val="3D0E54F9"/>
    <w:rsid w:val="3D0EF2A0"/>
    <w:rsid w:val="3D19B392"/>
    <w:rsid w:val="3D1B40C6"/>
    <w:rsid w:val="3D1CD563"/>
    <w:rsid w:val="3D202782"/>
    <w:rsid w:val="3D22113B"/>
    <w:rsid w:val="3D2F2DEE"/>
    <w:rsid w:val="3D2F3022"/>
    <w:rsid w:val="3D2FE9BD"/>
    <w:rsid w:val="3D30138E"/>
    <w:rsid w:val="3D379171"/>
    <w:rsid w:val="3D3B423F"/>
    <w:rsid w:val="3D47FC23"/>
    <w:rsid w:val="3D485074"/>
    <w:rsid w:val="3D498AE3"/>
    <w:rsid w:val="3D49C622"/>
    <w:rsid w:val="3D4A953B"/>
    <w:rsid w:val="3D4B89E3"/>
    <w:rsid w:val="3D4F12E4"/>
    <w:rsid w:val="3D4F1428"/>
    <w:rsid w:val="3D512245"/>
    <w:rsid w:val="3D51E18B"/>
    <w:rsid w:val="3D541371"/>
    <w:rsid w:val="3D555179"/>
    <w:rsid w:val="3D55BB68"/>
    <w:rsid w:val="3D57C580"/>
    <w:rsid w:val="3D62F163"/>
    <w:rsid w:val="3D66F50D"/>
    <w:rsid w:val="3D69234B"/>
    <w:rsid w:val="3D6DA5BC"/>
    <w:rsid w:val="3D6F861F"/>
    <w:rsid w:val="3D6FCE32"/>
    <w:rsid w:val="3D77EF6A"/>
    <w:rsid w:val="3D86492B"/>
    <w:rsid w:val="3D8799EA"/>
    <w:rsid w:val="3D8AD231"/>
    <w:rsid w:val="3D8B5970"/>
    <w:rsid w:val="3D8D546F"/>
    <w:rsid w:val="3D902902"/>
    <w:rsid w:val="3D9210BF"/>
    <w:rsid w:val="3DA616B3"/>
    <w:rsid w:val="3DA8B488"/>
    <w:rsid w:val="3DA91402"/>
    <w:rsid w:val="3DB09AD7"/>
    <w:rsid w:val="3DB16117"/>
    <w:rsid w:val="3DB6B8C3"/>
    <w:rsid w:val="3DB89E79"/>
    <w:rsid w:val="3DB90CE3"/>
    <w:rsid w:val="3DB916A3"/>
    <w:rsid w:val="3DBA5756"/>
    <w:rsid w:val="3DBDEAE4"/>
    <w:rsid w:val="3DC1EAB8"/>
    <w:rsid w:val="3DC4CC6C"/>
    <w:rsid w:val="3DC7F16B"/>
    <w:rsid w:val="3DCC018F"/>
    <w:rsid w:val="3DCDC3A3"/>
    <w:rsid w:val="3DCE1FEF"/>
    <w:rsid w:val="3DD1C77F"/>
    <w:rsid w:val="3DD4A67D"/>
    <w:rsid w:val="3DDE2DFC"/>
    <w:rsid w:val="3DE978BC"/>
    <w:rsid w:val="3DEA4008"/>
    <w:rsid w:val="3DEB69FF"/>
    <w:rsid w:val="3DEE9825"/>
    <w:rsid w:val="3DEECCCE"/>
    <w:rsid w:val="3DEEEE42"/>
    <w:rsid w:val="3DEF7EE7"/>
    <w:rsid w:val="3DF6B1B9"/>
    <w:rsid w:val="3DF733A5"/>
    <w:rsid w:val="3DF89C55"/>
    <w:rsid w:val="3DF9FDF9"/>
    <w:rsid w:val="3DFFE4D9"/>
    <w:rsid w:val="3E0A4F2C"/>
    <w:rsid w:val="3E0BCB32"/>
    <w:rsid w:val="3E0DA9E1"/>
    <w:rsid w:val="3E0ED505"/>
    <w:rsid w:val="3E103E7A"/>
    <w:rsid w:val="3E114E66"/>
    <w:rsid w:val="3E13FC70"/>
    <w:rsid w:val="3E14002E"/>
    <w:rsid w:val="3E15A15D"/>
    <w:rsid w:val="3E17CB09"/>
    <w:rsid w:val="3E19F4D7"/>
    <w:rsid w:val="3E227165"/>
    <w:rsid w:val="3E230032"/>
    <w:rsid w:val="3E2A5151"/>
    <w:rsid w:val="3E32CC01"/>
    <w:rsid w:val="3E479CDA"/>
    <w:rsid w:val="3E489FF9"/>
    <w:rsid w:val="3E4FD057"/>
    <w:rsid w:val="3E502551"/>
    <w:rsid w:val="3E55D840"/>
    <w:rsid w:val="3E58A7BF"/>
    <w:rsid w:val="3E58DE9E"/>
    <w:rsid w:val="3E5AF92F"/>
    <w:rsid w:val="3E5C572A"/>
    <w:rsid w:val="3E5E871F"/>
    <w:rsid w:val="3E627188"/>
    <w:rsid w:val="3E629F78"/>
    <w:rsid w:val="3E66E100"/>
    <w:rsid w:val="3E686BC2"/>
    <w:rsid w:val="3E694161"/>
    <w:rsid w:val="3E6A2852"/>
    <w:rsid w:val="3E6B11E9"/>
    <w:rsid w:val="3E6CA431"/>
    <w:rsid w:val="3E6E31F8"/>
    <w:rsid w:val="3E7AC101"/>
    <w:rsid w:val="3E7E6A4B"/>
    <w:rsid w:val="3E7F9BC1"/>
    <w:rsid w:val="3E81F0F5"/>
    <w:rsid w:val="3E825D7C"/>
    <w:rsid w:val="3E82970D"/>
    <w:rsid w:val="3E84AAF9"/>
    <w:rsid w:val="3E884073"/>
    <w:rsid w:val="3E8D95AE"/>
    <w:rsid w:val="3E8FBEE2"/>
    <w:rsid w:val="3E931697"/>
    <w:rsid w:val="3E94C2E1"/>
    <w:rsid w:val="3E9A6F4F"/>
    <w:rsid w:val="3EAA7D05"/>
    <w:rsid w:val="3EB246A2"/>
    <w:rsid w:val="3EB262D2"/>
    <w:rsid w:val="3EB2FC4C"/>
    <w:rsid w:val="3EB6C40E"/>
    <w:rsid w:val="3EB829B7"/>
    <w:rsid w:val="3EB97367"/>
    <w:rsid w:val="3EBB2302"/>
    <w:rsid w:val="3EBF402B"/>
    <w:rsid w:val="3EC59C51"/>
    <w:rsid w:val="3EC74DDC"/>
    <w:rsid w:val="3ECA094A"/>
    <w:rsid w:val="3ECB0083"/>
    <w:rsid w:val="3ED218E7"/>
    <w:rsid w:val="3EDC9A63"/>
    <w:rsid w:val="3EDEFBAD"/>
    <w:rsid w:val="3EE2279E"/>
    <w:rsid w:val="3EE4CAD7"/>
    <w:rsid w:val="3EE542DB"/>
    <w:rsid w:val="3EE789FA"/>
    <w:rsid w:val="3EEDCAE8"/>
    <w:rsid w:val="3EEF7A83"/>
    <w:rsid w:val="3EF2842E"/>
    <w:rsid w:val="3EF2DFA5"/>
    <w:rsid w:val="3EF9B22C"/>
    <w:rsid w:val="3EFE23D1"/>
    <w:rsid w:val="3F03AD6C"/>
    <w:rsid w:val="3F068CBA"/>
    <w:rsid w:val="3F167CCD"/>
    <w:rsid w:val="3F16B7F1"/>
    <w:rsid w:val="3F1A9B1C"/>
    <w:rsid w:val="3F1B5706"/>
    <w:rsid w:val="3F24D608"/>
    <w:rsid w:val="3F259828"/>
    <w:rsid w:val="3F297492"/>
    <w:rsid w:val="3F36E963"/>
    <w:rsid w:val="3F3857DF"/>
    <w:rsid w:val="3F3A05D1"/>
    <w:rsid w:val="3F3BC267"/>
    <w:rsid w:val="3F3CB609"/>
    <w:rsid w:val="3F3D72BE"/>
    <w:rsid w:val="3F424958"/>
    <w:rsid w:val="3F497371"/>
    <w:rsid w:val="3F4B64F0"/>
    <w:rsid w:val="3F4C83A6"/>
    <w:rsid w:val="3F513A79"/>
    <w:rsid w:val="3F57E5F9"/>
    <w:rsid w:val="3F62DAE6"/>
    <w:rsid w:val="3F68C04A"/>
    <w:rsid w:val="3F6CC46F"/>
    <w:rsid w:val="3F6DCCBE"/>
    <w:rsid w:val="3F6ECAED"/>
    <w:rsid w:val="3F6FEBA9"/>
    <w:rsid w:val="3F72F63A"/>
    <w:rsid w:val="3F73A09B"/>
    <w:rsid w:val="3F73E047"/>
    <w:rsid w:val="3F76E967"/>
    <w:rsid w:val="3F77E0A0"/>
    <w:rsid w:val="3F7B37FB"/>
    <w:rsid w:val="3F7E8FF3"/>
    <w:rsid w:val="3F831158"/>
    <w:rsid w:val="3F8397D1"/>
    <w:rsid w:val="3F83AAEB"/>
    <w:rsid w:val="3F8558DE"/>
    <w:rsid w:val="3F8C4C9C"/>
    <w:rsid w:val="3F8CD101"/>
    <w:rsid w:val="3F93C66F"/>
    <w:rsid w:val="3F94DF74"/>
    <w:rsid w:val="3F95BB80"/>
    <w:rsid w:val="3FA246C2"/>
    <w:rsid w:val="3FA321E2"/>
    <w:rsid w:val="3FA3667E"/>
    <w:rsid w:val="3FA5C0E5"/>
    <w:rsid w:val="3FA6A4D5"/>
    <w:rsid w:val="3FA77864"/>
    <w:rsid w:val="3FAA8152"/>
    <w:rsid w:val="3FAB05F0"/>
    <w:rsid w:val="3FB37286"/>
    <w:rsid w:val="3FB492C7"/>
    <w:rsid w:val="3FB50061"/>
    <w:rsid w:val="3FB5C88C"/>
    <w:rsid w:val="3FB6132A"/>
    <w:rsid w:val="3FB7EFEB"/>
    <w:rsid w:val="3FBE0AF7"/>
    <w:rsid w:val="3FBFF489"/>
    <w:rsid w:val="3FC21451"/>
    <w:rsid w:val="3FCFDB99"/>
    <w:rsid w:val="3FD0E3D3"/>
    <w:rsid w:val="3FD208AA"/>
    <w:rsid w:val="3FDA8AA6"/>
    <w:rsid w:val="3FDE0DEA"/>
    <w:rsid w:val="3FE002D4"/>
    <w:rsid w:val="3FE85037"/>
    <w:rsid w:val="3FE89B2A"/>
    <w:rsid w:val="3FE8C0EF"/>
    <w:rsid w:val="3FECB4AD"/>
    <w:rsid w:val="3FF0C6E5"/>
    <w:rsid w:val="3FF60E9E"/>
    <w:rsid w:val="3FFD7B2B"/>
    <w:rsid w:val="4001A88D"/>
    <w:rsid w:val="4002873F"/>
    <w:rsid w:val="4003759C"/>
    <w:rsid w:val="400CEFC3"/>
    <w:rsid w:val="400E1264"/>
    <w:rsid w:val="401A6083"/>
    <w:rsid w:val="401AE229"/>
    <w:rsid w:val="401DD715"/>
    <w:rsid w:val="401EC4E6"/>
    <w:rsid w:val="401FE4F2"/>
    <w:rsid w:val="40210421"/>
    <w:rsid w:val="4023681D"/>
    <w:rsid w:val="40252C97"/>
    <w:rsid w:val="402589FF"/>
    <w:rsid w:val="4026B00E"/>
    <w:rsid w:val="4028E572"/>
    <w:rsid w:val="402BA124"/>
    <w:rsid w:val="40345BA6"/>
    <w:rsid w:val="4035C2BA"/>
    <w:rsid w:val="40369D91"/>
    <w:rsid w:val="40387C4F"/>
    <w:rsid w:val="4039A812"/>
    <w:rsid w:val="404324E9"/>
    <w:rsid w:val="40434BF3"/>
    <w:rsid w:val="40478303"/>
    <w:rsid w:val="40542CEF"/>
    <w:rsid w:val="405752FA"/>
    <w:rsid w:val="405B7EE5"/>
    <w:rsid w:val="405DE511"/>
    <w:rsid w:val="40604D99"/>
    <w:rsid w:val="40628951"/>
    <w:rsid w:val="406CEEB6"/>
    <w:rsid w:val="406E6B6D"/>
    <w:rsid w:val="4071E5A9"/>
    <w:rsid w:val="40726F79"/>
    <w:rsid w:val="40773128"/>
    <w:rsid w:val="407A3677"/>
    <w:rsid w:val="407CE03F"/>
    <w:rsid w:val="407E42F6"/>
    <w:rsid w:val="407F9CE5"/>
    <w:rsid w:val="40823B3F"/>
    <w:rsid w:val="40846A3E"/>
    <w:rsid w:val="408C52D9"/>
    <w:rsid w:val="408F6D6A"/>
    <w:rsid w:val="4098D2EB"/>
    <w:rsid w:val="4099D76E"/>
    <w:rsid w:val="409BDAAA"/>
    <w:rsid w:val="40A1AD0D"/>
    <w:rsid w:val="40A3D1CD"/>
    <w:rsid w:val="40A4ABBE"/>
    <w:rsid w:val="40A88131"/>
    <w:rsid w:val="40A9B0BB"/>
    <w:rsid w:val="40A9CFA6"/>
    <w:rsid w:val="40ABE9A2"/>
    <w:rsid w:val="40AE2EB3"/>
    <w:rsid w:val="40AF2F62"/>
    <w:rsid w:val="40AFF560"/>
    <w:rsid w:val="40B2C968"/>
    <w:rsid w:val="40B47B37"/>
    <w:rsid w:val="40B788D7"/>
    <w:rsid w:val="40BBDF34"/>
    <w:rsid w:val="40BCE0BA"/>
    <w:rsid w:val="40C09A3C"/>
    <w:rsid w:val="40C31EF8"/>
    <w:rsid w:val="40C38BB4"/>
    <w:rsid w:val="40CB63D9"/>
    <w:rsid w:val="40CEFFA1"/>
    <w:rsid w:val="40D10425"/>
    <w:rsid w:val="40D11C4C"/>
    <w:rsid w:val="40DD6140"/>
    <w:rsid w:val="40E3BB73"/>
    <w:rsid w:val="40E418BC"/>
    <w:rsid w:val="40E47D38"/>
    <w:rsid w:val="40EC0E5F"/>
    <w:rsid w:val="40EE7C84"/>
    <w:rsid w:val="40F2DFC0"/>
    <w:rsid w:val="40F3365C"/>
    <w:rsid w:val="40F74E49"/>
    <w:rsid w:val="40F8468D"/>
    <w:rsid w:val="40FA1A1F"/>
    <w:rsid w:val="40FCF8FF"/>
    <w:rsid w:val="40FD2D2F"/>
    <w:rsid w:val="40FFE746"/>
    <w:rsid w:val="41032129"/>
    <w:rsid w:val="410CAF0C"/>
    <w:rsid w:val="410DD45D"/>
    <w:rsid w:val="410E7030"/>
    <w:rsid w:val="4113F759"/>
    <w:rsid w:val="41171099"/>
    <w:rsid w:val="411C160B"/>
    <w:rsid w:val="411DA699"/>
    <w:rsid w:val="41245826"/>
    <w:rsid w:val="41249D94"/>
    <w:rsid w:val="4127D31C"/>
    <w:rsid w:val="4128E287"/>
    <w:rsid w:val="41295991"/>
    <w:rsid w:val="412C6359"/>
    <w:rsid w:val="41321DD9"/>
    <w:rsid w:val="413CB8C2"/>
    <w:rsid w:val="413E121C"/>
    <w:rsid w:val="413F9FB2"/>
    <w:rsid w:val="414501BA"/>
    <w:rsid w:val="414601E5"/>
    <w:rsid w:val="414A8C02"/>
    <w:rsid w:val="4150B8C1"/>
    <w:rsid w:val="4153964E"/>
    <w:rsid w:val="4155FA1C"/>
    <w:rsid w:val="4157FE88"/>
    <w:rsid w:val="41601C20"/>
    <w:rsid w:val="41678AC8"/>
    <w:rsid w:val="416A7216"/>
    <w:rsid w:val="416D0D24"/>
    <w:rsid w:val="416D9F39"/>
    <w:rsid w:val="4171520B"/>
    <w:rsid w:val="4179B63E"/>
    <w:rsid w:val="4179C7B3"/>
    <w:rsid w:val="417B3A45"/>
    <w:rsid w:val="417B3FCB"/>
    <w:rsid w:val="417BA8D0"/>
    <w:rsid w:val="417CC5F7"/>
    <w:rsid w:val="417E3886"/>
    <w:rsid w:val="4181D35B"/>
    <w:rsid w:val="4181DF32"/>
    <w:rsid w:val="4183F83F"/>
    <w:rsid w:val="418789FC"/>
    <w:rsid w:val="41916189"/>
    <w:rsid w:val="419560EC"/>
    <w:rsid w:val="41956A56"/>
    <w:rsid w:val="419611B5"/>
    <w:rsid w:val="419B3691"/>
    <w:rsid w:val="419BE91A"/>
    <w:rsid w:val="419C59BF"/>
    <w:rsid w:val="419DBED6"/>
    <w:rsid w:val="41A2942E"/>
    <w:rsid w:val="41A696F3"/>
    <w:rsid w:val="41A79EF4"/>
    <w:rsid w:val="41A95E92"/>
    <w:rsid w:val="41AA6979"/>
    <w:rsid w:val="41B1F259"/>
    <w:rsid w:val="41B4AEB9"/>
    <w:rsid w:val="41B54D53"/>
    <w:rsid w:val="41B5D303"/>
    <w:rsid w:val="41B8049B"/>
    <w:rsid w:val="41BCEEBF"/>
    <w:rsid w:val="41BF6429"/>
    <w:rsid w:val="41C10D3F"/>
    <w:rsid w:val="41C52C66"/>
    <w:rsid w:val="41C5351E"/>
    <w:rsid w:val="41C7ACD5"/>
    <w:rsid w:val="41CB2347"/>
    <w:rsid w:val="41CD52E5"/>
    <w:rsid w:val="41D7A992"/>
    <w:rsid w:val="41D7DA76"/>
    <w:rsid w:val="41DB7232"/>
    <w:rsid w:val="41DE59C9"/>
    <w:rsid w:val="41E0B82B"/>
    <w:rsid w:val="41E35F1C"/>
    <w:rsid w:val="41E41C3D"/>
    <w:rsid w:val="41E6575B"/>
    <w:rsid w:val="41E750E4"/>
    <w:rsid w:val="41EB233F"/>
    <w:rsid w:val="41ED9F1D"/>
    <w:rsid w:val="41EFB2BD"/>
    <w:rsid w:val="41F2A0F2"/>
    <w:rsid w:val="41F3D801"/>
    <w:rsid w:val="41F447C7"/>
    <w:rsid w:val="41F6F040"/>
    <w:rsid w:val="41FE478C"/>
    <w:rsid w:val="420494A6"/>
    <w:rsid w:val="4209AA3A"/>
    <w:rsid w:val="4209CD6C"/>
    <w:rsid w:val="420F67C3"/>
    <w:rsid w:val="42179C51"/>
    <w:rsid w:val="421B3991"/>
    <w:rsid w:val="421B3A3B"/>
    <w:rsid w:val="421D6E59"/>
    <w:rsid w:val="421E8347"/>
    <w:rsid w:val="4221ECF7"/>
    <w:rsid w:val="4221FBAA"/>
    <w:rsid w:val="422696E7"/>
    <w:rsid w:val="42269C39"/>
    <w:rsid w:val="422EAFC5"/>
    <w:rsid w:val="423496F5"/>
    <w:rsid w:val="423782D2"/>
    <w:rsid w:val="4242716B"/>
    <w:rsid w:val="424433AE"/>
    <w:rsid w:val="4246D0CF"/>
    <w:rsid w:val="4246D731"/>
    <w:rsid w:val="4246F918"/>
    <w:rsid w:val="42472C17"/>
    <w:rsid w:val="4249FCBC"/>
    <w:rsid w:val="424D2BB1"/>
    <w:rsid w:val="4250514D"/>
    <w:rsid w:val="42580042"/>
    <w:rsid w:val="425A46FF"/>
    <w:rsid w:val="425C49DA"/>
    <w:rsid w:val="425D4623"/>
    <w:rsid w:val="4262622B"/>
    <w:rsid w:val="4265C989"/>
    <w:rsid w:val="4266E8CA"/>
    <w:rsid w:val="426860CC"/>
    <w:rsid w:val="4269B1E2"/>
    <w:rsid w:val="426A1886"/>
    <w:rsid w:val="427640E4"/>
    <w:rsid w:val="42785337"/>
    <w:rsid w:val="4279AB21"/>
    <w:rsid w:val="4279F7B4"/>
    <w:rsid w:val="42828761"/>
    <w:rsid w:val="4282D361"/>
    <w:rsid w:val="4283B54D"/>
    <w:rsid w:val="4284F597"/>
    <w:rsid w:val="42869F04"/>
    <w:rsid w:val="4286A8C4"/>
    <w:rsid w:val="428C7624"/>
    <w:rsid w:val="428CFB6E"/>
    <w:rsid w:val="4295F474"/>
    <w:rsid w:val="429EB9DB"/>
    <w:rsid w:val="42AF31C5"/>
    <w:rsid w:val="42B49787"/>
    <w:rsid w:val="42B54F1E"/>
    <w:rsid w:val="42B5AF8D"/>
    <w:rsid w:val="42B7426F"/>
    <w:rsid w:val="42B7D58B"/>
    <w:rsid w:val="42BAC657"/>
    <w:rsid w:val="42C1DD5F"/>
    <w:rsid w:val="42C7C1B9"/>
    <w:rsid w:val="42C7D9A4"/>
    <w:rsid w:val="42CCBD86"/>
    <w:rsid w:val="42CF7A2A"/>
    <w:rsid w:val="42D0179E"/>
    <w:rsid w:val="42D24F1F"/>
    <w:rsid w:val="42D51522"/>
    <w:rsid w:val="42D63353"/>
    <w:rsid w:val="42D9CA8E"/>
    <w:rsid w:val="42DAF17C"/>
    <w:rsid w:val="42DB417F"/>
    <w:rsid w:val="42DC4F53"/>
    <w:rsid w:val="42DCB69B"/>
    <w:rsid w:val="42DCBD07"/>
    <w:rsid w:val="42DCED89"/>
    <w:rsid w:val="42DE2B2E"/>
    <w:rsid w:val="42E20244"/>
    <w:rsid w:val="42E41BFD"/>
    <w:rsid w:val="42E6967E"/>
    <w:rsid w:val="42F1C954"/>
    <w:rsid w:val="42F3A01C"/>
    <w:rsid w:val="42F46EF2"/>
    <w:rsid w:val="42F63AAD"/>
    <w:rsid w:val="42F6E76E"/>
    <w:rsid w:val="42FE5E82"/>
    <w:rsid w:val="43038EDC"/>
    <w:rsid w:val="430D88AB"/>
    <w:rsid w:val="430D8BFF"/>
    <w:rsid w:val="4312D600"/>
    <w:rsid w:val="43137A72"/>
    <w:rsid w:val="4313B31D"/>
    <w:rsid w:val="4314DEF5"/>
    <w:rsid w:val="4315F4AB"/>
    <w:rsid w:val="431813D3"/>
    <w:rsid w:val="431D333F"/>
    <w:rsid w:val="43217C53"/>
    <w:rsid w:val="432391AA"/>
    <w:rsid w:val="432478B0"/>
    <w:rsid w:val="432CF7C9"/>
    <w:rsid w:val="432DEE25"/>
    <w:rsid w:val="433DD304"/>
    <w:rsid w:val="433F1FBB"/>
    <w:rsid w:val="433F48F2"/>
    <w:rsid w:val="43447F8C"/>
    <w:rsid w:val="43488930"/>
    <w:rsid w:val="43509735"/>
    <w:rsid w:val="43535B80"/>
    <w:rsid w:val="435CE477"/>
    <w:rsid w:val="435D5061"/>
    <w:rsid w:val="43662AF1"/>
    <w:rsid w:val="43693B4A"/>
    <w:rsid w:val="436F241C"/>
    <w:rsid w:val="43756F12"/>
    <w:rsid w:val="43775679"/>
    <w:rsid w:val="437891F5"/>
    <w:rsid w:val="4385A405"/>
    <w:rsid w:val="4387E60E"/>
    <w:rsid w:val="43892D95"/>
    <w:rsid w:val="438D388E"/>
    <w:rsid w:val="4397CB10"/>
    <w:rsid w:val="4399129D"/>
    <w:rsid w:val="439A3C63"/>
    <w:rsid w:val="439CF708"/>
    <w:rsid w:val="43A0DD16"/>
    <w:rsid w:val="43A20CF9"/>
    <w:rsid w:val="43A53E16"/>
    <w:rsid w:val="43A7C71A"/>
    <w:rsid w:val="43A841F6"/>
    <w:rsid w:val="43AB7477"/>
    <w:rsid w:val="43ACB16C"/>
    <w:rsid w:val="43B267A4"/>
    <w:rsid w:val="43B2F07B"/>
    <w:rsid w:val="43B4190C"/>
    <w:rsid w:val="43B80C23"/>
    <w:rsid w:val="43B89502"/>
    <w:rsid w:val="43B9D540"/>
    <w:rsid w:val="43BB5593"/>
    <w:rsid w:val="43C3B258"/>
    <w:rsid w:val="43CBA973"/>
    <w:rsid w:val="43CC7429"/>
    <w:rsid w:val="43CF49D8"/>
    <w:rsid w:val="43D4DB2C"/>
    <w:rsid w:val="43D86EDB"/>
    <w:rsid w:val="43D8ECA1"/>
    <w:rsid w:val="43EBEA7D"/>
    <w:rsid w:val="43ECA5F2"/>
    <w:rsid w:val="43ED5283"/>
    <w:rsid w:val="43ED836A"/>
    <w:rsid w:val="43FFD077"/>
    <w:rsid w:val="44023E5D"/>
    <w:rsid w:val="4402FF87"/>
    <w:rsid w:val="44032465"/>
    <w:rsid w:val="440968DF"/>
    <w:rsid w:val="4409A9E8"/>
    <w:rsid w:val="44157FCE"/>
    <w:rsid w:val="44171F5B"/>
    <w:rsid w:val="44191837"/>
    <w:rsid w:val="441D9EFE"/>
    <w:rsid w:val="4422AA00"/>
    <w:rsid w:val="442BD5B7"/>
    <w:rsid w:val="4432AD4E"/>
    <w:rsid w:val="4434EC0C"/>
    <w:rsid w:val="4438E964"/>
    <w:rsid w:val="443B16FB"/>
    <w:rsid w:val="443B2E03"/>
    <w:rsid w:val="443B6768"/>
    <w:rsid w:val="44429268"/>
    <w:rsid w:val="44455F53"/>
    <w:rsid w:val="444C4F4A"/>
    <w:rsid w:val="444CD42B"/>
    <w:rsid w:val="444EE984"/>
    <w:rsid w:val="444F9332"/>
    <w:rsid w:val="4453EE92"/>
    <w:rsid w:val="445405B0"/>
    <w:rsid w:val="4455A8FA"/>
    <w:rsid w:val="445B2389"/>
    <w:rsid w:val="445BB08B"/>
    <w:rsid w:val="445CA021"/>
    <w:rsid w:val="446076E5"/>
    <w:rsid w:val="44620417"/>
    <w:rsid w:val="44695C9F"/>
    <w:rsid w:val="446C6C44"/>
    <w:rsid w:val="446FFB6F"/>
    <w:rsid w:val="4474B400"/>
    <w:rsid w:val="4479C154"/>
    <w:rsid w:val="447B4768"/>
    <w:rsid w:val="447C3CFA"/>
    <w:rsid w:val="447EBBC0"/>
    <w:rsid w:val="44865495"/>
    <w:rsid w:val="448A0077"/>
    <w:rsid w:val="449869A5"/>
    <w:rsid w:val="449A4A2B"/>
    <w:rsid w:val="449D6BCD"/>
    <w:rsid w:val="44A13D01"/>
    <w:rsid w:val="44A1E000"/>
    <w:rsid w:val="44A5943D"/>
    <w:rsid w:val="44AF04CD"/>
    <w:rsid w:val="44B079BA"/>
    <w:rsid w:val="44B2AFD5"/>
    <w:rsid w:val="44B3F01B"/>
    <w:rsid w:val="44B617F5"/>
    <w:rsid w:val="44B9ACAF"/>
    <w:rsid w:val="44BED65E"/>
    <w:rsid w:val="44C230BF"/>
    <w:rsid w:val="44D35FD5"/>
    <w:rsid w:val="44D5AA53"/>
    <w:rsid w:val="44D9A365"/>
    <w:rsid w:val="44E6B73B"/>
    <w:rsid w:val="44ED141D"/>
    <w:rsid w:val="44ED8903"/>
    <w:rsid w:val="44EEC9DE"/>
    <w:rsid w:val="44F2C7B9"/>
    <w:rsid w:val="44F4681C"/>
    <w:rsid w:val="44F53652"/>
    <w:rsid w:val="4500024D"/>
    <w:rsid w:val="45038738"/>
    <w:rsid w:val="45061BA4"/>
    <w:rsid w:val="4507662B"/>
    <w:rsid w:val="4508C4F5"/>
    <w:rsid w:val="450BAD25"/>
    <w:rsid w:val="450D80CA"/>
    <w:rsid w:val="450E9C84"/>
    <w:rsid w:val="450F475B"/>
    <w:rsid w:val="4511D1FE"/>
    <w:rsid w:val="45133DFB"/>
    <w:rsid w:val="45177165"/>
    <w:rsid w:val="45180B81"/>
    <w:rsid w:val="451D4061"/>
    <w:rsid w:val="45296477"/>
    <w:rsid w:val="452A7631"/>
    <w:rsid w:val="452A9A41"/>
    <w:rsid w:val="4535C21A"/>
    <w:rsid w:val="4535ECB2"/>
    <w:rsid w:val="4536DBC2"/>
    <w:rsid w:val="4536FB68"/>
    <w:rsid w:val="453B7C9B"/>
    <w:rsid w:val="453BD3F0"/>
    <w:rsid w:val="4544D866"/>
    <w:rsid w:val="454621C8"/>
    <w:rsid w:val="45478AAB"/>
    <w:rsid w:val="4548FB1F"/>
    <w:rsid w:val="454EBBF6"/>
    <w:rsid w:val="45520FF0"/>
    <w:rsid w:val="4555A998"/>
    <w:rsid w:val="455BB9E8"/>
    <w:rsid w:val="455CEF96"/>
    <w:rsid w:val="4560169A"/>
    <w:rsid w:val="45611E33"/>
    <w:rsid w:val="4562E7D6"/>
    <w:rsid w:val="45669F03"/>
    <w:rsid w:val="45671766"/>
    <w:rsid w:val="456C5D33"/>
    <w:rsid w:val="456C834F"/>
    <w:rsid w:val="4578D254"/>
    <w:rsid w:val="457B7AD6"/>
    <w:rsid w:val="457F5FBA"/>
    <w:rsid w:val="457F68BE"/>
    <w:rsid w:val="4588666C"/>
    <w:rsid w:val="4589D0C5"/>
    <w:rsid w:val="458E2526"/>
    <w:rsid w:val="458E6A4A"/>
    <w:rsid w:val="45994CB3"/>
    <w:rsid w:val="459F8553"/>
    <w:rsid w:val="45A1955F"/>
    <w:rsid w:val="45A710A2"/>
    <w:rsid w:val="45A9CBCC"/>
    <w:rsid w:val="45AA9A01"/>
    <w:rsid w:val="45ADF630"/>
    <w:rsid w:val="45BAFABC"/>
    <w:rsid w:val="45C08DEB"/>
    <w:rsid w:val="45C70FCE"/>
    <w:rsid w:val="45C9FAC0"/>
    <w:rsid w:val="45CAB4FD"/>
    <w:rsid w:val="45CD1E89"/>
    <w:rsid w:val="45D412E0"/>
    <w:rsid w:val="45D4578D"/>
    <w:rsid w:val="45D8F04F"/>
    <w:rsid w:val="45DB170C"/>
    <w:rsid w:val="45DEB4E7"/>
    <w:rsid w:val="45E0EA79"/>
    <w:rsid w:val="45E16373"/>
    <w:rsid w:val="45E483CA"/>
    <w:rsid w:val="45E547A0"/>
    <w:rsid w:val="45E5EE05"/>
    <w:rsid w:val="45E81C04"/>
    <w:rsid w:val="45EA0D28"/>
    <w:rsid w:val="45EAC031"/>
    <w:rsid w:val="45EFCE8A"/>
    <w:rsid w:val="45F1063A"/>
    <w:rsid w:val="45F297CE"/>
    <w:rsid w:val="45F5C984"/>
    <w:rsid w:val="45F6C992"/>
    <w:rsid w:val="45F81EDF"/>
    <w:rsid w:val="46045EF4"/>
    <w:rsid w:val="46046D6F"/>
    <w:rsid w:val="4609D0F1"/>
    <w:rsid w:val="460D3CFF"/>
    <w:rsid w:val="4613BFE5"/>
    <w:rsid w:val="46160751"/>
    <w:rsid w:val="4616E7C6"/>
    <w:rsid w:val="4622F463"/>
    <w:rsid w:val="4624053C"/>
    <w:rsid w:val="462457A5"/>
    <w:rsid w:val="4624B370"/>
    <w:rsid w:val="46276833"/>
    <w:rsid w:val="46285244"/>
    <w:rsid w:val="462974AE"/>
    <w:rsid w:val="4629E745"/>
    <w:rsid w:val="462DDCD7"/>
    <w:rsid w:val="462E8830"/>
    <w:rsid w:val="462EDD2C"/>
    <w:rsid w:val="46352997"/>
    <w:rsid w:val="46398285"/>
    <w:rsid w:val="463B8602"/>
    <w:rsid w:val="464057F5"/>
    <w:rsid w:val="4641037C"/>
    <w:rsid w:val="464135DB"/>
    <w:rsid w:val="4641380B"/>
    <w:rsid w:val="4642C310"/>
    <w:rsid w:val="4648211E"/>
    <w:rsid w:val="464AFEC1"/>
    <w:rsid w:val="465B776A"/>
    <w:rsid w:val="465CCB6F"/>
    <w:rsid w:val="465D28DE"/>
    <w:rsid w:val="465D440A"/>
    <w:rsid w:val="465F1649"/>
    <w:rsid w:val="4660FE50"/>
    <w:rsid w:val="46639AF7"/>
    <w:rsid w:val="466413A1"/>
    <w:rsid w:val="46685780"/>
    <w:rsid w:val="4668B4FE"/>
    <w:rsid w:val="466D692D"/>
    <w:rsid w:val="4671740E"/>
    <w:rsid w:val="4671F2E5"/>
    <w:rsid w:val="46811895"/>
    <w:rsid w:val="4681AB38"/>
    <w:rsid w:val="46845D19"/>
    <w:rsid w:val="46893A92"/>
    <w:rsid w:val="4695117A"/>
    <w:rsid w:val="469A6D59"/>
    <w:rsid w:val="469A866B"/>
    <w:rsid w:val="46A1DA7C"/>
    <w:rsid w:val="46A8DAB5"/>
    <w:rsid w:val="46AB87C0"/>
    <w:rsid w:val="46AD93D1"/>
    <w:rsid w:val="46B1F4EB"/>
    <w:rsid w:val="46B24984"/>
    <w:rsid w:val="46B71BB0"/>
    <w:rsid w:val="46B95D26"/>
    <w:rsid w:val="46BB5BAF"/>
    <w:rsid w:val="46BC554D"/>
    <w:rsid w:val="46C59DA1"/>
    <w:rsid w:val="46C8F37E"/>
    <w:rsid w:val="46CB0FC4"/>
    <w:rsid w:val="46CF1A9F"/>
    <w:rsid w:val="46D65D29"/>
    <w:rsid w:val="46D6F843"/>
    <w:rsid w:val="46DF347C"/>
    <w:rsid w:val="46E1DD23"/>
    <w:rsid w:val="46E854D8"/>
    <w:rsid w:val="46E867F3"/>
    <w:rsid w:val="46EACF8F"/>
    <w:rsid w:val="46EBCECE"/>
    <w:rsid w:val="46F16317"/>
    <w:rsid w:val="46F3A4EE"/>
    <w:rsid w:val="46F732F4"/>
    <w:rsid w:val="46F7D1B3"/>
    <w:rsid w:val="46F87E15"/>
    <w:rsid w:val="46FD8BE8"/>
    <w:rsid w:val="4709176C"/>
    <w:rsid w:val="47115C99"/>
    <w:rsid w:val="4713E118"/>
    <w:rsid w:val="4716CB90"/>
    <w:rsid w:val="4717EFF5"/>
    <w:rsid w:val="471840C2"/>
    <w:rsid w:val="471ACE25"/>
    <w:rsid w:val="47217E86"/>
    <w:rsid w:val="472D11F6"/>
    <w:rsid w:val="472DCC48"/>
    <w:rsid w:val="472F4663"/>
    <w:rsid w:val="4738035A"/>
    <w:rsid w:val="47456F09"/>
    <w:rsid w:val="474B65ED"/>
    <w:rsid w:val="474C2D61"/>
    <w:rsid w:val="47502970"/>
    <w:rsid w:val="4753F1CE"/>
    <w:rsid w:val="4756FA6A"/>
    <w:rsid w:val="4757EAD3"/>
    <w:rsid w:val="47597624"/>
    <w:rsid w:val="475ABA60"/>
    <w:rsid w:val="476148DC"/>
    <w:rsid w:val="47625A18"/>
    <w:rsid w:val="4767C333"/>
    <w:rsid w:val="476AB2C6"/>
    <w:rsid w:val="476B4F77"/>
    <w:rsid w:val="476C4569"/>
    <w:rsid w:val="476F1907"/>
    <w:rsid w:val="476FC090"/>
    <w:rsid w:val="4771DEEC"/>
    <w:rsid w:val="47772083"/>
    <w:rsid w:val="477D54DA"/>
    <w:rsid w:val="47869092"/>
    <w:rsid w:val="478B0063"/>
    <w:rsid w:val="478C0711"/>
    <w:rsid w:val="478E49F4"/>
    <w:rsid w:val="478EE7FE"/>
    <w:rsid w:val="47971E65"/>
    <w:rsid w:val="479986DA"/>
    <w:rsid w:val="479BA18C"/>
    <w:rsid w:val="479BDAA0"/>
    <w:rsid w:val="479C210A"/>
    <w:rsid w:val="479C86A7"/>
    <w:rsid w:val="479FF7A7"/>
    <w:rsid w:val="47A03B48"/>
    <w:rsid w:val="47A2C579"/>
    <w:rsid w:val="47AB33D8"/>
    <w:rsid w:val="47AC219A"/>
    <w:rsid w:val="47AC8724"/>
    <w:rsid w:val="47B09B9F"/>
    <w:rsid w:val="47B2A466"/>
    <w:rsid w:val="47B2A781"/>
    <w:rsid w:val="47B4CA99"/>
    <w:rsid w:val="47B61282"/>
    <w:rsid w:val="47B78D20"/>
    <w:rsid w:val="47C679C7"/>
    <w:rsid w:val="47D12FBD"/>
    <w:rsid w:val="47D4FB33"/>
    <w:rsid w:val="47D76D4D"/>
    <w:rsid w:val="47D8999F"/>
    <w:rsid w:val="47DBC8C9"/>
    <w:rsid w:val="47DC8D85"/>
    <w:rsid w:val="47E0F9CE"/>
    <w:rsid w:val="47E4BBC5"/>
    <w:rsid w:val="47EAEE71"/>
    <w:rsid w:val="47EC5A5B"/>
    <w:rsid w:val="47F16E0C"/>
    <w:rsid w:val="47F25DEC"/>
    <w:rsid w:val="47F25E71"/>
    <w:rsid w:val="47F585B2"/>
    <w:rsid w:val="47F6BE01"/>
    <w:rsid w:val="47FDC4BE"/>
    <w:rsid w:val="480268EF"/>
    <w:rsid w:val="4803BF1D"/>
    <w:rsid w:val="48051B40"/>
    <w:rsid w:val="4805B193"/>
    <w:rsid w:val="48127375"/>
    <w:rsid w:val="481327A7"/>
    <w:rsid w:val="48137916"/>
    <w:rsid w:val="4814D466"/>
    <w:rsid w:val="481BB12D"/>
    <w:rsid w:val="4820DD62"/>
    <w:rsid w:val="48332630"/>
    <w:rsid w:val="4834ACC4"/>
    <w:rsid w:val="4838B1C2"/>
    <w:rsid w:val="483E64FC"/>
    <w:rsid w:val="483E7F2B"/>
    <w:rsid w:val="484065B7"/>
    <w:rsid w:val="484070E9"/>
    <w:rsid w:val="48445ACC"/>
    <w:rsid w:val="48461325"/>
    <w:rsid w:val="4848D458"/>
    <w:rsid w:val="4850B428"/>
    <w:rsid w:val="485496C8"/>
    <w:rsid w:val="4856A214"/>
    <w:rsid w:val="485AB9DA"/>
    <w:rsid w:val="48608D92"/>
    <w:rsid w:val="486382D0"/>
    <w:rsid w:val="48654B3A"/>
    <w:rsid w:val="48671BB4"/>
    <w:rsid w:val="4869331D"/>
    <w:rsid w:val="486D5378"/>
    <w:rsid w:val="486E871B"/>
    <w:rsid w:val="486F58D3"/>
    <w:rsid w:val="486F8E82"/>
    <w:rsid w:val="48764089"/>
    <w:rsid w:val="487653C6"/>
    <w:rsid w:val="487A4314"/>
    <w:rsid w:val="487D7F83"/>
    <w:rsid w:val="487E10C8"/>
    <w:rsid w:val="487E5A02"/>
    <w:rsid w:val="488108AF"/>
    <w:rsid w:val="4883D605"/>
    <w:rsid w:val="4889DF0F"/>
    <w:rsid w:val="488A3A30"/>
    <w:rsid w:val="488D4312"/>
    <w:rsid w:val="48920CAB"/>
    <w:rsid w:val="4896D460"/>
    <w:rsid w:val="4897A227"/>
    <w:rsid w:val="4899F120"/>
    <w:rsid w:val="489D6C7E"/>
    <w:rsid w:val="489F2AA5"/>
    <w:rsid w:val="48A1E793"/>
    <w:rsid w:val="48A387C9"/>
    <w:rsid w:val="48ADF2A3"/>
    <w:rsid w:val="48AE5E47"/>
    <w:rsid w:val="48B31E4D"/>
    <w:rsid w:val="48B5A368"/>
    <w:rsid w:val="48BA1FC1"/>
    <w:rsid w:val="48C0CA45"/>
    <w:rsid w:val="48C2DBBA"/>
    <w:rsid w:val="48C331A7"/>
    <w:rsid w:val="48C3C681"/>
    <w:rsid w:val="48C90E7A"/>
    <w:rsid w:val="48C922CD"/>
    <w:rsid w:val="48CA4BCB"/>
    <w:rsid w:val="48CFD9EB"/>
    <w:rsid w:val="48D2233E"/>
    <w:rsid w:val="48D4D7E1"/>
    <w:rsid w:val="48E37A60"/>
    <w:rsid w:val="48EA28D1"/>
    <w:rsid w:val="48EBC210"/>
    <w:rsid w:val="48ECBCD4"/>
    <w:rsid w:val="48F1D226"/>
    <w:rsid w:val="48FC3A9A"/>
    <w:rsid w:val="48FF9E6C"/>
    <w:rsid w:val="49016127"/>
    <w:rsid w:val="49022CD6"/>
    <w:rsid w:val="49039D8B"/>
    <w:rsid w:val="4903BD26"/>
    <w:rsid w:val="490F5E9A"/>
    <w:rsid w:val="49131C4C"/>
    <w:rsid w:val="49176C5F"/>
    <w:rsid w:val="49183D2C"/>
    <w:rsid w:val="491E2F5E"/>
    <w:rsid w:val="4920454F"/>
    <w:rsid w:val="492049B1"/>
    <w:rsid w:val="4922EF0C"/>
    <w:rsid w:val="4926D5FC"/>
    <w:rsid w:val="49273CD7"/>
    <w:rsid w:val="4928A1BA"/>
    <w:rsid w:val="492C024A"/>
    <w:rsid w:val="492D0B49"/>
    <w:rsid w:val="4939782D"/>
    <w:rsid w:val="4941C290"/>
    <w:rsid w:val="49447759"/>
    <w:rsid w:val="4949FFC8"/>
    <w:rsid w:val="494C0E31"/>
    <w:rsid w:val="495901E1"/>
    <w:rsid w:val="49598EDB"/>
    <w:rsid w:val="495AEC50"/>
    <w:rsid w:val="495C12A7"/>
    <w:rsid w:val="495D1EA6"/>
    <w:rsid w:val="495E9AAC"/>
    <w:rsid w:val="495EEA4C"/>
    <w:rsid w:val="4960EA6C"/>
    <w:rsid w:val="4963C351"/>
    <w:rsid w:val="4963F72A"/>
    <w:rsid w:val="49669005"/>
    <w:rsid w:val="49698F6D"/>
    <w:rsid w:val="49709725"/>
    <w:rsid w:val="49752843"/>
    <w:rsid w:val="497E1ABF"/>
    <w:rsid w:val="498181F7"/>
    <w:rsid w:val="49835A04"/>
    <w:rsid w:val="4985E1E6"/>
    <w:rsid w:val="498EB74E"/>
    <w:rsid w:val="49924781"/>
    <w:rsid w:val="49934596"/>
    <w:rsid w:val="49939BED"/>
    <w:rsid w:val="499EFD78"/>
    <w:rsid w:val="49A1A462"/>
    <w:rsid w:val="49A8E76C"/>
    <w:rsid w:val="49AC231A"/>
    <w:rsid w:val="49AEA78B"/>
    <w:rsid w:val="49AFCEC6"/>
    <w:rsid w:val="49B0FEAC"/>
    <w:rsid w:val="49B320BF"/>
    <w:rsid w:val="49B919F7"/>
    <w:rsid w:val="49BC0B17"/>
    <w:rsid w:val="49BC82F1"/>
    <w:rsid w:val="49C29E92"/>
    <w:rsid w:val="49C50B54"/>
    <w:rsid w:val="49C5FBF9"/>
    <w:rsid w:val="49CE237B"/>
    <w:rsid w:val="49D1291D"/>
    <w:rsid w:val="49D2703A"/>
    <w:rsid w:val="49D86160"/>
    <w:rsid w:val="49DC3618"/>
    <w:rsid w:val="49DCDDE9"/>
    <w:rsid w:val="49DE554B"/>
    <w:rsid w:val="49E822E8"/>
    <w:rsid w:val="49ED67D3"/>
    <w:rsid w:val="49EDA8D3"/>
    <w:rsid w:val="49EFADD8"/>
    <w:rsid w:val="49F4B56C"/>
    <w:rsid w:val="49F95F9F"/>
    <w:rsid w:val="4A01AFA9"/>
    <w:rsid w:val="4A038A22"/>
    <w:rsid w:val="4A04FAA8"/>
    <w:rsid w:val="4A0576CC"/>
    <w:rsid w:val="4A0BA662"/>
    <w:rsid w:val="4A0CE571"/>
    <w:rsid w:val="4A0E2991"/>
    <w:rsid w:val="4A11608B"/>
    <w:rsid w:val="4A122427"/>
    <w:rsid w:val="4A1306A0"/>
    <w:rsid w:val="4A137ADB"/>
    <w:rsid w:val="4A17B4F6"/>
    <w:rsid w:val="4A1D28E8"/>
    <w:rsid w:val="4A202B7C"/>
    <w:rsid w:val="4A22F1D9"/>
    <w:rsid w:val="4A26FF82"/>
    <w:rsid w:val="4A28A25F"/>
    <w:rsid w:val="4A2C669B"/>
    <w:rsid w:val="4A31438E"/>
    <w:rsid w:val="4A359462"/>
    <w:rsid w:val="4A3B6582"/>
    <w:rsid w:val="4A3E0DE6"/>
    <w:rsid w:val="4A40BB21"/>
    <w:rsid w:val="4A49A8F7"/>
    <w:rsid w:val="4A4C279A"/>
    <w:rsid w:val="4A4D5C23"/>
    <w:rsid w:val="4A54809E"/>
    <w:rsid w:val="4A55D873"/>
    <w:rsid w:val="4A59ECDE"/>
    <w:rsid w:val="4A5E205E"/>
    <w:rsid w:val="4A5FBA46"/>
    <w:rsid w:val="4A65A4B6"/>
    <w:rsid w:val="4A6749DB"/>
    <w:rsid w:val="4A67F228"/>
    <w:rsid w:val="4A6F1B6E"/>
    <w:rsid w:val="4A715D8A"/>
    <w:rsid w:val="4A7B30E4"/>
    <w:rsid w:val="4A7C1C8A"/>
    <w:rsid w:val="4A841D27"/>
    <w:rsid w:val="4A8551F7"/>
    <w:rsid w:val="4A865169"/>
    <w:rsid w:val="4A8F4929"/>
    <w:rsid w:val="4A917F4B"/>
    <w:rsid w:val="4A92E942"/>
    <w:rsid w:val="4A982F40"/>
    <w:rsid w:val="4A9B5CAC"/>
    <w:rsid w:val="4A9C4999"/>
    <w:rsid w:val="4A9F6B70"/>
    <w:rsid w:val="4AA3BC84"/>
    <w:rsid w:val="4AA548AD"/>
    <w:rsid w:val="4AA5E0D5"/>
    <w:rsid w:val="4AA8585E"/>
    <w:rsid w:val="4AA9D00B"/>
    <w:rsid w:val="4AABBEAC"/>
    <w:rsid w:val="4AAF5453"/>
    <w:rsid w:val="4AB2E078"/>
    <w:rsid w:val="4AB4E987"/>
    <w:rsid w:val="4AB6A1D0"/>
    <w:rsid w:val="4AC516B8"/>
    <w:rsid w:val="4AC89B7E"/>
    <w:rsid w:val="4ACD9A78"/>
    <w:rsid w:val="4ACDF281"/>
    <w:rsid w:val="4ACEE585"/>
    <w:rsid w:val="4ACF40FE"/>
    <w:rsid w:val="4AD2CC62"/>
    <w:rsid w:val="4AD3C6A9"/>
    <w:rsid w:val="4AD6CA03"/>
    <w:rsid w:val="4AD7B7CA"/>
    <w:rsid w:val="4AD88287"/>
    <w:rsid w:val="4AD9432F"/>
    <w:rsid w:val="4ADAEA59"/>
    <w:rsid w:val="4ADFA517"/>
    <w:rsid w:val="4AE85BDE"/>
    <w:rsid w:val="4AEC9C7E"/>
    <w:rsid w:val="4AF464C8"/>
    <w:rsid w:val="4AF65BFA"/>
    <w:rsid w:val="4AFA1EF5"/>
    <w:rsid w:val="4AFE8C6D"/>
    <w:rsid w:val="4AFF1793"/>
    <w:rsid w:val="4B00098F"/>
    <w:rsid w:val="4B03C15C"/>
    <w:rsid w:val="4B072FF5"/>
    <w:rsid w:val="4B07D24C"/>
    <w:rsid w:val="4B095FC4"/>
    <w:rsid w:val="4B0F0953"/>
    <w:rsid w:val="4B10F0C1"/>
    <w:rsid w:val="4B11CF6A"/>
    <w:rsid w:val="4B13832A"/>
    <w:rsid w:val="4B13DD97"/>
    <w:rsid w:val="4B18225F"/>
    <w:rsid w:val="4B18CF87"/>
    <w:rsid w:val="4B1A4C73"/>
    <w:rsid w:val="4B1E9F32"/>
    <w:rsid w:val="4B237FC7"/>
    <w:rsid w:val="4B24078C"/>
    <w:rsid w:val="4B2E09C7"/>
    <w:rsid w:val="4B30AA22"/>
    <w:rsid w:val="4B31AAEA"/>
    <w:rsid w:val="4B34DECB"/>
    <w:rsid w:val="4B359921"/>
    <w:rsid w:val="4B376E68"/>
    <w:rsid w:val="4B3C8F7C"/>
    <w:rsid w:val="4B3D6676"/>
    <w:rsid w:val="4B3E6E0B"/>
    <w:rsid w:val="4B4118D9"/>
    <w:rsid w:val="4B497762"/>
    <w:rsid w:val="4B4F8898"/>
    <w:rsid w:val="4B4FBCEA"/>
    <w:rsid w:val="4B541DF7"/>
    <w:rsid w:val="4B57F689"/>
    <w:rsid w:val="4B5A7747"/>
    <w:rsid w:val="4B5AF477"/>
    <w:rsid w:val="4B5DE758"/>
    <w:rsid w:val="4B6197CA"/>
    <w:rsid w:val="4B61C613"/>
    <w:rsid w:val="4B632479"/>
    <w:rsid w:val="4B6830C5"/>
    <w:rsid w:val="4B6A8B66"/>
    <w:rsid w:val="4B6B29D2"/>
    <w:rsid w:val="4B73FBE3"/>
    <w:rsid w:val="4B87B84E"/>
    <w:rsid w:val="4B98353E"/>
    <w:rsid w:val="4B9BC99E"/>
    <w:rsid w:val="4B9D070C"/>
    <w:rsid w:val="4B9D6605"/>
    <w:rsid w:val="4BA1F53D"/>
    <w:rsid w:val="4BA2D3A1"/>
    <w:rsid w:val="4BA35CB3"/>
    <w:rsid w:val="4BA8BF77"/>
    <w:rsid w:val="4BAFD6AA"/>
    <w:rsid w:val="4BB1F447"/>
    <w:rsid w:val="4BB5E5D2"/>
    <w:rsid w:val="4BB73983"/>
    <w:rsid w:val="4BB8700C"/>
    <w:rsid w:val="4BBA1A34"/>
    <w:rsid w:val="4BBD11FE"/>
    <w:rsid w:val="4BBD80FA"/>
    <w:rsid w:val="4BC297FA"/>
    <w:rsid w:val="4BC44EC2"/>
    <w:rsid w:val="4BC853B6"/>
    <w:rsid w:val="4BC9E290"/>
    <w:rsid w:val="4BCE1638"/>
    <w:rsid w:val="4BD024AD"/>
    <w:rsid w:val="4BD0B1E3"/>
    <w:rsid w:val="4BD2F5FA"/>
    <w:rsid w:val="4BD9ACD5"/>
    <w:rsid w:val="4BDA60A0"/>
    <w:rsid w:val="4BE1ED40"/>
    <w:rsid w:val="4BE27EAE"/>
    <w:rsid w:val="4BED8211"/>
    <w:rsid w:val="4BEE05D5"/>
    <w:rsid w:val="4BF1ECA4"/>
    <w:rsid w:val="4BF2DD8B"/>
    <w:rsid w:val="4BF9C330"/>
    <w:rsid w:val="4BFC86C3"/>
    <w:rsid w:val="4BFFD2FC"/>
    <w:rsid w:val="4C03073E"/>
    <w:rsid w:val="4C0BC3F0"/>
    <w:rsid w:val="4C0FF744"/>
    <w:rsid w:val="4C1096AF"/>
    <w:rsid w:val="4C1119D6"/>
    <w:rsid w:val="4C15316A"/>
    <w:rsid w:val="4C153702"/>
    <w:rsid w:val="4C155C9B"/>
    <w:rsid w:val="4C15A25E"/>
    <w:rsid w:val="4C15CF8A"/>
    <w:rsid w:val="4C1632E3"/>
    <w:rsid w:val="4C16B2B0"/>
    <w:rsid w:val="4C19B330"/>
    <w:rsid w:val="4C1A5F37"/>
    <w:rsid w:val="4C2D0AC7"/>
    <w:rsid w:val="4C2EDE49"/>
    <w:rsid w:val="4C3071A9"/>
    <w:rsid w:val="4C313EFD"/>
    <w:rsid w:val="4C31502E"/>
    <w:rsid w:val="4C3C0004"/>
    <w:rsid w:val="4C3FDAA7"/>
    <w:rsid w:val="4C411213"/>
    <w:rsid w:val="4C43D08A"/>
    <w:rsid w:val="4C4C8BBC"/>
    <w:rsid w:val="4C52FC05"/>
    <w:rsid w:val="4C53F958"/>
    <w:rsid w:val="4C568FB5"/>
    <w:rsid w:val="4C5797EB"/>
    <w:rsid w:val="4C5A1635"/>
    <w:rsid w:val="4C5BF73D"/>
    <w:rsid w:val="4C6A1A81"/>
    <w:rsid w:val="4C6C42EC"/>
    <w:rsid w:val="4C6E0F54"/>
    <w:rsid w:val="4C6ECC54"/>
    <w:rsid w:val="4C6FB640"/>
    <w:rsid w:val="4C71151D"/>
    <w:rsid w:val="4C756108"/>
    <w:rsid w:val="4C7C270F"/>
    <w:rsid w:val="4C7DAC97"/>
    <w:rsid w:val="4C8310BD"/>
    <w:rsid w:val="4C841E21"/>
    <w:rsid w:val="4C8579A8"/>
    <w:rsid w:val="4C885A80"/>
    <w:rsid w:val="4C894D4B"/>
    <w:rsid w:val="4C89721D"/>
    <w:rsid w:val="4C89FC59"/>
    <w:rsid w:val="4C8D53CB"/>
    <w:rsid w:val="4C9140B2"/>
    <w:rsid w:val="4C93F509"/>
    <w:rsid w:val="4C962933"/>
    <w:rsid w:val="4C9802CC"/>
    <w:rsid w:val="4C98668E"/>
    <w:rsid w:val="4C9962C6"/>
    <w:rsid w:val="4C9B9235"/>
    <w:rsid w:val="4CA28AB1"/>
    <w:rsid w:val="4CA2A422"/>
    <w:rsid w:val="4CA3DAF2"/>
    <w:rsid w:val="4CA478E0"/>
    <w:rsid w:val="4CA49219"/>
    <w:rsid w:val="4CA4A85A"/>
    <w:rsid w:val="4CAC4E4A"/>
    <w:rsid w:val="4CB6394D"/>
    <w:rsid w:val="4CB7A00B"/>
    <w:rsid w:val="4CB9AEB2"/>
    <w:rsid w:val="4CBC8067"/>
    <w:rsid w:val="4CC2BF68"/>
    <w:rsid w:val="4CC2DC5E"/>
    <w:rsid w:val="4CCBD0C0"/>
    <w:rsid w:val="4CD9A72A"/>
    <w:rsid w:val="4CE0DBE0"/>
    <w:rsid w:val="4CE63124"/>
    <w:rsid w:val="4CEA4F21"/>
    <w:rsid w:val="4CECAC9F"/>
    <w:rsid w:val="4CED9AE6"/>
    <w:rsid w:val="4CEF98A5"/>
    <w:rsid w:val="4CF69571"/>
    <w:rsid w:val="4CF8AF84"/>
    <w:rsid w:val="4CFBE6D5"/>
    <w:rsid w:val="4CFC70A0"/>
    <w:rsid w:val="4CFE07DD"/>
    <w:rsid w:val="4D0027B2"/>
    <w:rsid w:val="4D0177D8"/>
    <w:rsid w:val="4D073B5B"/>
    <w:rsid w:val="4D0FD15E"/>
    <w:rsid w:val="4D123407"/>
    <w:rsid w:val="4D1B4EFD"/>
    <w:rsid w:val="4D1FFF11"/>
    <w:rsid w:val="4D205B4C"/>
    <w:rsid w:val="4D35899F"/>
    <w:rsid w:val="4D35FA32"/>
    <w:rsid w:val="4D38B8F3"/>
    <w:rsid w:val="4D3AEE6D"/>
    <w:rsid w:val="4D3E6C27"/>
    <w:rsid w:val="4D430AC4"/>
    <w:rsid w:val="4D443519"/>
    <w:rsid w:val="4D446047"/>
    <w:rsid w:val="4D453DB4"/>
    <w:rsid w:val="4D47C42E"/>
    <w:rsid w:val="4D4A221E"/>
    <w:rsid w:val="4D5124EF"/>
    <w:rsid w:val="4D521A1C"/>
    <w:rsid w:val="4D596405"/>
    <w:rsid w:val="4D5C378C"/>
    <w:rsid w:val="4D5F2F96"/>
    <w:rsid w:val="4D60146B"/>
    <w:rsid w:val="4D623AAE"/>
    <w:rsid w:val="4D643C46"/>
    <w:rsid w:val="4D6BD80B"/>
    <w:rsid w:val="4D6C25C1"/>
    <w:rsid w:val="4D6CFFB7"/>
    <w:rsid w:val="4D6EC1F8"/>
    <w:rsid w:val="4D7033B1"/>
    <w:rsid w:val="4D74F669"/>
    <w:rsid w:val="4D79467E"/>
    <w:rsid w:val="4D7F193C"/>
    <w:rsid w:val="4D826CC2"/>
    <w:rsid w:val="4D85187F"/>
    <w:rsid w:val="4D891F26"/>
    <w:rsid w:val="4D8D5722"/>
    <w:rsid w:val="4D8E5D69"/>
    <w:rsid w:val="4D9037CB"/>
    <w:rsid w:val="4D949796"/>
    <w:rsid w:val="4D97AD9F"/>
    <w:rsid w:val="4D9E1440"/>
    <w:rsid w:val="4DA37766"/>
    <w:rsid w:val="4DA81254"/>
    <w:rsid w:val="4DAA3292"/>
    <w:rsid w:val="4DB6DA3B"/>
    <w:rsid w:val="4DB7A0F3"/>
    <w:rsid w:val="4DB81840"/>
    <w:rsid w:val="4DBF8C80"/>
    <w:rsid w:val="4DBFC89F"/>
    <w:rsid w:val="4DC211AC"/>
    <w:rsid w:val="4DC97A56"/>
    <w:rsid w:val="4DCBAD9D"/>
    <w:rsid w:val="4DCBD311"/>
    <w:rsid w:val="4DCE65BB"/>
    <w:rsid w:val="4DD0BCF3"/>
    <w:rsid w:val="4DDAFBC2"/>
    <w:rsid w:val="4DDBF282"/>
    <w:rsid w:val="4DE05FFB"/>
    <w:rsid w:val="4DE23157"/>
    <w:rsid w:val="4DE2B123"/>
    <w:rsid w:val="4DE460CC"/>
    <w:rsid w:val="4DE8E241"/>
    <w:rsid w:val="4DECAE61"/>
    <w:rsid w:val="4DF0E0F2"/>
    <w:rsid w:val="4DF3F599"/>
    <w:rsid w:val="4DF4962C"/>
    <w:rsid w:val="4DF4C0BA"/>
    <w:rsid w:val="4E09044E"/>
    <w:rsid w:val="4E0F1193"/>
    <w:rsid w:val="4E115ADB"/>
    <w:rsid w:val="4E11A957"/>
    <w:rsid w:val="4E130269"/>
    <w:rsid w:val="4E18A72E"/>
    <w:rsid w:val="4E191998"/>
    <w:rsid w:val="4E1E62D6"/>
    <w:rsid w:val="4E205852"/>
    <w:rsid w:val="4E23724B"/>
    <w:rsid w:val="4E28338A"/>
    <w:rsid w:val="4E2AB6B7"/>
    <w:rsid w:val="4E2C761B"/>
    <w:rsid w:val="4E2D6260"/>
    <w:rsid w:val="4E2E0F7D"/>
    <w:rsid w:val="4E2ECEB9"/>
    <w:rsid w:val="4E32478A"/>
    <w:rsid w:val="4E339780"/>
    <w:rsid w:val="4E3BD650"/>
    <w:rsid w:val="4E43455E"/>
    <w:rsid w:val="4E4623B4"/>
    <w:rsid w:val="4E4F19F7"/>
    <w:rsid w:val="4E504C65"/>
    <w:rsid w:val="4E538736"/>
    <w:rsid w:val="4E54AE40"/>
    <w:rsid w:val="4E557397"/>
    <w:rsid w:val="4E56607E"/>
    <w:rsid w:val="4E5B1DB4"/>
    <w:rsid w:val="4E5DDB0E"/>
    <w:rsid w:val="4E5ED5F8"/>
    <w:rsid w:val="4E5FDB4B"/>
    <w:rsid w:val="4E6189A2"/>
    <w:rsid w:val="4E63DC6D"/>
    <w:rsid w:val="4E6500EA"/>
    <w:rsid w:val="4E680567"/>
    <w:rsid w:val="4E6B01DE"/>
    <w:rsid w:val="4E723160"/>
    <w:rsid w:val="4E75778B"/>
    <w:rsid w:val="4E77280B"/>
    <w:rsid w:val="4E77A945"/>
    <w:rsid w:val="4E7B9B14"/>
    <w:rsid w:val="4E848179"/>
    <w:rsid w:val="4E8C74BC"/>
    <w:rsid w:val="4E8F190F"/>
    <w:rsid w:val="4E93200F"/>
    <w:rsid w:val="4E99388C"/>
    <w:rsid w:val="4E9A312F"/>
    <w:rsid w:val="4E9A58D1"/>
    <w:rsid w:val="4EA3E4A3"/>
    <w:rsid w:val="4EA40209"/>
    <w:rsid w:val="4EA4ABEA"/>
    <w:rsid w:val="4EA5C56A"/>
    <w:rsid w:val="4EA63D98"/>
    <w:rsid w:val="4EACBA0C"/>
    <w:rsid w:val="4EAE71D0"/>
    <w:rsid w:val="4EB3310E"/>
    <w:rsid w:val="4EBEE9B3"/>
    <w:rsid w:val="4ECB6C9F"/>
    <w:rsid w:val="4ED05D4A"/>
    <w:rsid w:val="4ED49A9A"/>
    <w:rsid w:val="4ED5586A"/>
    <w:rsid w:val="4ED5BC34"/>
    <w:rsid w:val="4ED8661C"/>
    <w:rsid w:val="4EDBC511"/>
    <w:rsid w:val="4EDCBC19"/>
    <w:rsid w:val="4EE08ABA"/>
    <w:rsid w:val="4EE0CEDC"/>
    <w:rsid w:val="4EE44D3A"/>
    <w:rsid w:val="4EE97DA2"/>
    <w:rsid w:val="4EEE7091"/>
    <w:rsid w:val="4EF455E7"/>
    <w:rsid w:val="4EFBB617"/>
    <w:rsid w:val="4EFF6F51"/>
    <w:rsid w:val="4F00BF6B"/>
    <w:rsid w:val="4F016D9A"/>
    <w:rsid w:val="4F02F4B2"/>
    <w:rsid w:val="4F07E820"/>
    <w:rsid w:val="4F09AB18"/>
    <w:rsid w:val="4F0CA057"/>
    <w:rsid w:val="4F0E1421"/>
    <w:rsid w:val="4F1A7A54"/>
    <w:rsid w:val="4F1C8B86"/>
    <w:rsid w:val="4F1ED3AA"/>
    <w:rsid w:val="4F2331F2"/>
    <w:rsid w:val="4F258E86"/>
    <w:rsid w:val="4F260FF2"/>
    <w:rsid w:val="4F269810"/>
    <w:rsid w:val="4F276283"/>
    <w:rsid w:val="4F2BAD27"/>
    <w:rsid w:val="4F2DA8EA"/>
    <w:rsid w:val="4F333442"/>
    <w:rsid w:val="4F3A37BE"/>
    <w:rsid w:val="4F3C5BE8"/>
    <w:rsid w:val="4F3DE221"/>
    <w:rsid w:val="4F3E2B98"/>
    <w:rsid w:val="4F431647"/>
    <w:rsid w:val="4F4C1529"/>
    <w:rsid w:val="4F4CF391"/>
    <w:rsid w:val="4F54A483"/>
    <w:rsid w:val="4F5856AD"/>
    <w:rsid w:val="4F595A0B"/>
    <w:rsid w:val="4F648AB3"/>
    <w:rsid w:val="4F6DB417"/>
    <w:rsid w:val="4F74D175"/>
    <w:rsid w:val="4F758225"/>
    <w:rsid w:val="4F79634E"/>
    <w:rsid w:val="4F88EF34"/>
    <w:rsid w:val="4F8CE65C"/>
    <w:rsid w:val="4F93A029"/>
    <w:rsid w:val="4F960B5F"/>
    <w:rsid w:val="4F9D3254"/>
    <w:rsid w:val="4F9E8DBE"/>
    <w:rsid w:val="4FA4A296"/>
    <w:rsid w:val="4FAB7A1D"/>
    <w:rsid w:val="4FAE5DC3"/>
    <w:rsid w:val="4FB03606"/>
    <w:rsid w:val="4FBB3AF1"/>
    <w:rsid w:val="4FBD9526"/>
    <w:rsid w:val="4FBE36B2"/>
    <w:rsid w:val="4FBEBD25"/>
    <w:rsid w:val="4FC1F258"/>
    <w:rsid w:val="4FC52E6E"/>
    <w:rsid w:val="4FCB4BD5"/>
    <w:rsid w:val="4FCBC694"/>
    <w:rsid w:val="4FCD252B"/>
    <w:rsid w:val="4FCD6741"/>
    <w:rsid w:val="4FD134CD"/>
    <w:rsid w:val="4FD263E1"/>
    <w:rsid w:val="4FD44D94"/>
    <w:rsid w:val="4FD4A98B"/>
    <w:rsid w:val="4FD71FDF"/>
    <w:rsid w:val="4FD783E9"/>
    <w:rsid w:val="4FD9A79B"/>
    <w:rsid w:val="4FDAAA50"/>
    <w:rsid w:val="4FDCDA2D"/>
    <w:rsid w:val="4FDE1D70"/>
    <w:rsid w:val="4FE736D3"/>
    <w:rsid w:val="4FE860C1"/>
    <w:rsid w:val="4FEA115A"/>
    <w:rsid w:val="4FEA3855"/>
    <w:rsid w:val="4FECBD3F"/>
    <w:rsid w:val="4FED7485"/>
    <w:rsid w:val="4FF3A6C2"/>
    <w:rsid w:val="4FF3F639"/>
    <w:rsid w:val="4FF71151"/>
    <w:rsid w:val="4FF7FE45"/>
    <w:rsid w:val="4FF8FC29"/>
    <w:rsid w:val="4FFD9C63"/>
    <w:rsid w:val="4FFDEBEE"/>
    <w:rsid w:val="50023248"/>
    <w:rsid w:val="50058B4C"/>
    <w:rsid w:val="500A27D7"/>
    <w:rsid w:val="500B384C"/>
    <w:rsid w:val="500F0A78"/>
    <w:rsid w:val="500FC3FB"/>
    <w:rsid w:val="5017EABE"/>
    <w:rsid w:val="501D00F5"/>
    <w:rsid w:val="501D1BF1"/>
    <w:rsid w:val="5020638A"/>
    <w:rsid w:val="5021908C"/>
    <w:rsid w:val="5026B447"/>
    <w:rsid w:val="50292D9F"/>
    <w:rsid w:val="502C6237"/>
    <w:rsid w:val="503508ED"/>
    <w:rsid w:val="503F6D13"/>
    <w:rsid w:val="504B779C"/>
    <w:rsid w:val="50535AC8"/>
    <w:rsid w:val="5053C240"/>
    <w:rsid w:val="5056CC43"/>
    <w:rsid w:val="5058E35D"/>
    <w:rsid w:val="505A6D47"/>
    <w:rsid w:val="505E4716"/>
    <w:rsid w:val="5061B4E2"/>
    <w:rsid w:val="50631D32"/>
    <w:rsid w:val="50645A3B"/>
    <w:rsid w:val="5068AAA5"/>
    <w:rsid w:val="506917B0"/>
    <w:rsid w:val="506998EB"/>
    <w:rsid w:val="507267F7"/>
    <w:rsid w:val="5073D527"/>
    <w:rsid w:val="507D232D"/>
    <w:rsid w:val="507DABEE"/>
    <w:rsid w:val="5081E01F"/>
    <w:rsid w:val="5081F1C2"/>
    <w:rsid w:val="50820580"/>
    <w:rsid w:val="50831172"/>
    <w:rsid w:val="508FD21D"/>
    <w:rsid w:val="509117DB"/>
    <w:rsid w:val="50939D9C"/>
    <w:rsid w:val="5093F20D"/>
    <w:rsid w:val="5094CFE0"/>
    <w:rsid w:val="50954C15"/>
    <w:rsid w:val="509A7DA8"/>
    <w:rsid w:val="509EA11F"/>
    <w:rsid w:val="50A23DB0"/>
    <w:rsid w:val="50A293A2"/>
    <w:rsid w:val="50A4238C"/>
    <w:rsid w:val="50A4EAEB"/>
    <w:rsid w:val="50A53E93"/>
    <w:rsid w:val="50AC1AE0"/>
    <w:rsid w:val="50B3E9B4"/>
    <w:rsid w:val="50B5304E"/>
    <w:rsid w:val="50C1E504"/>
    <w:rsid w:val="50C73EE6"/>
    <w:rsid w:val="50D1E382"/>
    <w:rsid w:val="50D3AF05"/>
    <w:rsid w:val="50D6F8B2"/>
    <w:rsid w:val="50DCD509"/>
    <w:rsid w:val="50E2A54E"/>
    <w:rsid w:val="50E873D9"/>
    <w:rsid w:val="50EB1EBC"/>
    <w:rsid w:val="50F10BC2"/>
    <w:rsid w:val="50F9DD64"/>
    <w:rsid w:val="50FDEAAC"/>
    <w:rsid w:val="50FF5DE3"/>
    <w:rsid w:val="50FFE672"/>
    <w:rsid w:val="51006246"/>
    <w:rsid w:val="5100D6BB"/>
    <w:rsid w:val="5102CA73"/>
    <w:rsid w:val="5103A9EC"/>
    <w:rsid w:val="51095190"/>
    <w:rsid w:val="510B7624"/>
    <w:rsid w:val="51146737"/>
    <w:rsid w:val="511D3C08"/>
    <w:rsid w:val="5121E549"/>
    <w:rsid w:val="51239BC6"/>
    <w:rsid w:val="51247AC1"/>
    <w:rsid w:val="5124E2EB"/>
    <w:rsid w:val="51267A5C"/>
    <w:rsid w:val="512803CB"/>
    <w:rsid w:val="512E7FBD"/>
    <w:rsid w:val="513005AC"/>
    <w:rsid w:val="51326021"/>
    <w:rsid w:val="5133A701"/>
    <w:rsid w:val="51351A78"/>
    <w:rsid w:val="5136F99E"/>
    <w:rsid w:val="513B577D"/>
    <w:rsid w:val="513D908A"/>
    <w:rsid w:val="51426AC0"/>
    <w:rsid w:val="51427313"/>
    <w:rsid w:val="5143B2BF"/>
    <w:rsid w:val="51453270"/>
    <w:rsid w:val="5147C900"/>
    <w:rsid w:val="5151F94F"/>
    <w:rsid w:val="51569F3D"/>
    <w:rsid w:val="51583FC9"/>
    <w:rsid w:val="515A9DA6"/>
    <w:rsid w:val="515E1D64"/>
    <w:rsid w:val="515F173E"/>
    <w:rsid w:val="515FF390"/>
    <w:rsid w:val="51646D9B"/>
    <w:rsid w:val="51665B37"/>
    <w:rsid w:val="516B3842"/>
    <w:rsid w:val="516DF775"/>
    <w:rsid w:val="516E8018"/>
    <w:rsid w:val="516FF806"/>
    <w:rsid w:val="517735B5"/>
    <w:rsid w:val="517A9980"/>
    <w:rsid w:val="517D995C"/>
    <w:rsid w:val="517F55F6"/>
    <w:rsid w:val="51809D2C"/>
    <w:rsid w:val="5180AD73"/>
    <w:rsid w:val="5182A0DF"/>
    <w:rsid w:val="51835662"/>
    <w:rsid w:val="5187C88A"/>
    <w:rsid w:val="518B96C4"/>
    <w:rsid w:val="51903FF4"/>
    <w:rsid w:val="5191ACCB"/>
    <w:rsid w:val="519500AA"/>
    <w:rsid w:val="51975E1C"/>
    <w:rsid w:val="51997B32"/>
    <w:rsid w:val="51A5C8C2"/>
    <w:rsid w:val="51A729C8"/>
    <w:rsid w:val="51A94172"/>
    <w:rsid w:val="51AAF914"/>
    <w:rsid w:val="51AB7B57"/>
    <w:rsid w:val="51AF6F2C"/>
    <w:rsid w:val="51B21303"/>
    <w:rsid w:val="51B3ADFA"/>
    <w:rsid w:val="51C6CC3D"/>
    <w:rsid w:val="51C71848"/>
    <w:rsid w:val="51CF1CC6"/>
    <w:rsid w:val="51D1BECC"/>
    <w:rsid w:val="51D3A13B"/>
    <w:rsid w:val="51D9DB90"/>
    <w:rsid w:val="51DB0246"/>
    <w:rsid w:val="51DD3F5B"/>
    <w:rsid w:val="51E91FA5"/>
    <w:rsid w:val="51EC20EC"/>
    <w:rsid w:val="51EC7F1D"/>
    <w:rsid w:val="51F61FCB"/>
    <w:rsid w:val="51F6C234"/>
    <w:rsid w:val="51F784EB"/>
    <w:rsid w:val="51F8E252"/>
    <w:rsid w:val="51F93C61"/>
    <w:rsid w:val="51FEE68B"/>
    <w:rsid w:val="520207A0"/>
    <w:rsid w:val="5203836A"/>
    <w:rsid w:val="520409BB"/>
    <w:rsid w:val="520ADBDF"/>
    <w:rsid w:val="520B58CF"/>
    <w:rsid w:val="520BF8F0"/>
    <w:rsid w:val="520C4A7A"/>
    <w:rsid w:val="520DFB83"/>
    <w:rsid w:val="52212082"/>
    <w:rsid w:val="5222B486"/>
    <w:rsid w:val="522399E7"/>
    <w:rsid w:val="5224957C"/>
    <w:rsid w:val="522ECEF5"/>
    <w:rsid w:val="52310B9C"/>
    <w:rsid w:val="523141B2"/>
    <w:rsid w:val="52333EE6"/>
    <w:rsid w:val="523B7FAD"/>
    <w:rsid w:val="523D1150"/>
    <w:rsid w:val="523F16E6"/>
    <w:rsid w:val="524434E0"/>
    <w:rsid w:val="5248270F"/>
    <w:rsid w:val="52492593"/>
    <w:rsid w:val="524D519D"/>
    <w:rsid w:val="5250E6B9"/>
    <w:rsid w:val="52551547"/>
    <w:rsid w:val="52559545"/>
    <w:rsid w:val="5257AD37"/>
    <w:rsid w:val="525836C3"/>
    <w:rsid w:val="5259140B"/>
    <w:rsid w:val="525B824B"/>
    <w:rsid w:val="525C76CA"/>
    <w:rsid w:val="5265A1FA"/>
    <w:rsid w:val="5266F02F"/>
    <w:rsid w:val="526A1799"/>
    <w:rsid w:val="526B4343"/>
    <w:rsid w:val="526D919A"/>
    <w:rsid w:val="5272B2E2"/>
    <w:rsid w:val="5273B9B8"/>
    <w:rsid w:val="52750676"/>
    <w:rsid w:val="52751BBF"/>
    <w:rsid w:val="52787803"/>
    <w:rsid w:val="527AD8E2"/>
    <w:rsid w:val="527BCD66"/>
    <w:rsid w:val="527C0702"/>
    <w:rsid w:val="527F1FA9"/>
    <w:rsid w:val="527F8FF0"/>
    <w:rsid w:val="528593AA"/>
    <w:rsid w:val="5286D776"/>
    <w:rsid w:val="528F556B"/>
    <w:rsid w:val="529148AF"/>
    <w:rsid w:val="5293C97B"/>
    <w:rsid w:val="529548F1"/>
    <w:rsid w:val="5296E142"/>
    <w:rsid w:val="52A67B87"/>
    <w:rsid w:val="52A7733A"/>
    <w:rsid w:val="52A79600"/>
    <w:rsid w:val="52A87A5B"/>
    <w:rsid w:val="52AA9198"/>
    <w:rsid w:val="52AAE102"/>
    <w:rsid w:val="52B2CBC7"/>
    <w:rsid w:val="52B4BE17"/>
    <w:rsid w:val="52B4D5DC"/>
    <w:rsid w:val="52B57EB5"/>
    <w:rsid w:val="52B59A1D"/>
    <w:rsid w:val="52B9179E"/>
    <w:rsid w:val="52C00F5C"/>
    <w:rsid w:val="52C30CC6"/>
    <w:rsid w:val="52D4DF6A"/>
    <w:rsid w:val="52D634D7"/>
    <w:rsid w:val="52D82990"/>
    <w:rsid w:val="52DA04A7"/>
    <w:rsid w:val="52DA776B"/>
    <w:rsid w:val="52DB6A92"/>
    <w:rsid w:val="52DEEF98"/>
    <w:rsid w:val="52E21960"/>
    <w:rsid w:val="52E965FA"/>
    <w:rsid w:val="52ED337B"/>
    <w:rsid w:val="52EF3B73"/>
    <w:rsid w:val="52F26FD4"/>
    <w:rsid w:val="52FAB405"/>
    <w:rsid w:val="52FACFE2"/>
    <w:rsid w:val="52FB4F12"/>
    <w:rsid w:val="52FBBC0E"/>
    <w:rsid w:val="52FDA753"/>
    <w:rsid w:val="530A8D02"/>
    <w:rsid w:val="530DA1FD"/>
    <w:rsid w:val="530E3DE5"/>
    <w:rsid w:val="5311A9F4"/>
    <w:rsid w:val="5313F56C"/>
    <w:rsid w:val="5314C213"/>
    <w:rsid w:val="5314F8BE"/>
    <w:rsid w:val="53198431"/>
    <w:rsid w:val="531A427D"/>
    <w:rsid w:val="531A7A6D"/>
    <w:rsid w:val="5322CD53"/>
    <w:rsid w:val="5323088D"/>
    <w:rsid w:val="53242272"/>
    <w:rsid w:val="532429F5"/>
    <w:rsid w:val="532497EE"/>
    <w:rsid w:val="5326909C"/>
    <w:rsid w:val="53284350"/>
    <w:rsid w:val="532DB576"/>
    <w:rsid w:val="532EC230"/>
    <w:rsid w:val="533204B8"/>
    <w:rsid w:val="5336ABA8"/>
    <w:rsid w:val="53374D90"/>
    <w:rsid w:val="533A1F45"/>
    <w:rsid w:val="533B22CE"/>
    <w:rsid w:val="533E4384"/>
    <w:rsid w:val="533EE9E0"/>
    <w:rsid w:val="534617CE"/>
    <w:rsid w:val="534E87A8"/>
    <w:rsid w:val="534FDEDD"/>
    <w:rsid w:val="535540D2"/>
    <w:rsid w:val="53556044"/>
    <w:rsid w:val="5356EEBF"/>
    <w:rsid w:val="53570E31"/>
    <w:rsid w:val="5357D7CE"/>
    <w:rsid w:val="535BBD52"/>
    <w:rsid w:val="535E8F1E"/>
    <w:rsid w:val="5360B6FF"/>
    <w:rsid w:val="53626E33"/>
    <w:rsid w:val="53643175"/>
    <w:rsid w:val="5367908B"/>
    <w:rsid w:val="536E9EF2"/>
    <w:rsid w:val="5373F929"/>
    <w:rsid w:val="5374F40E"/>
    <w:rsid w:val="537FF5D3"/>
    <w:rsid w:val="53801874"/>
    <w:rsid w:val="538149A3"/>
    <w:rsid w:val="5390F925"/>
    <w:rsid w:val="5391367E"/>
    <w:rsid w:val="5392BC07"/>
    <w:rsid w:val="53932FD8"/>
    <w:rsid w:val="53997B0A"/>
    <w:rsid w:val="539CE136"/>
    <w:rsid w:val="53A12FBA"/>
    <w:rsid w:val="53ABFA5D"/>
    <w:rsid w:val="53ACEDA6"/>
    <w:rsid w:val="53ADFB2E"/>
    <w:rsid w:val="53B9DA9E"/>
    <w:rsid w:val="53BC60A4"/>
    <w:rsid w:val="53BEC4F4"/>
    <w:rsid w:val="53C2EC30"/>
    <w:rsid w:val="53C48C7B"/>
    <w:rsid w:val="53C53B77"/>
    <w:rsid w:val="53C745B0"/>
    <w:rsid w:val="53C8E8ED"/>
    <w:rsid w:val="53D1875F"/>
    <w:rsid w:val="53D42074"/>
    <w:rsid w:val="53D9D373"/>
    <w:rsid w:val="53DBC36C"/>
    <w:rsid w:val="53DEBB8F"/>
    <w:rsid w:val="53E31430"/>
    <w:rsid w:val="53E3E972"/>
    <w:rsid w:val="53E5B47D"/>
    <w:rsid w:val="53E6B9E5"/>
    <w:rsid w:val="53E99982"/>
    <w:rsid w:val="53EF2A54"/>
    <w:rsid w:val="53EFA391"/>
    <w:rsid w:val="53F0CCE8"/>
    <w:rsid w:val="53F984FF"/>
    <w:rsid w:val="53FB60A2"/>
    <w:rsid w:val="53FBC461"/>
    <w:rsid w:val="53FBD200"/>
    <w:rsid w:val="53FF80E9"/>
    <w:rsid w:val="540273E4"/>
    <w:rsid w:val="540959F8"/>
    <w:rsid w:val="54102934"/>
    <w:rsid w:val="541264E9"/>
    <w:rsid w:val="54131DED"/>
    <w:rsid w:val="5415EDAA"/>
    <w:rsid w:val="5425A15D"/>
    <w:rsid w:val="5425E460"/>
    <w:rsid w:val="5427C0F7"/>
    <w:rsid w:val="54295191"/>
    <w:rsid w:val="542B9006"/>
    <w:rsid w:val="542C2238"/>
    <w:rsid w:val="542C86EB"/>
    <w:rsid w:val="542FE96A"/>
    <w:rsid w:val="54313183"/>
    <w:rsid w:val="543297B4"/>
    <w:rsid w:val="5432F33A"/>
    <w:rsid w:val="54331D7E"/>
    <w:rsid w:val="5435C51A"/>
    <w:rsid w:val="543A8C68"/>
    <w:rsid w:val="5440D7B7"/>
    <w:rsid w:val="544132AA"/>
    <w:rsid w:val="5441F980"/>
    <w:rsid w:val="54460B19"/>
    <w:rsid w:val="544B2853"/>
    <w:rsid w:val="544B4CB0"/>
    <w:rsid w:val="544C10FF"/>
    <w:rsid w:val="544E2331"/>
    <w:rsid w:val="5450169C"/>
    <w:rsid w:val="5450ED26"/>
    <w:rsid w:val="54532E60"/>
    <w:rsid w:val="5454966D"/>
    <w:rsid w:val="545A3E9C"/>
    <w:rsid w:val="545BA9FA"/>
    <w:rsid w:val="545DB2F4"/>
    <w:rsid w:val="545E0216"/>
    <w:rsid w:val="54603DD3"/>
    <w:rsid w:val="546496C6"/>
    <w:rsid w:val="546835B1"/>
    <w:rsid w:val="546D7FB3"/>
    <w:rsid w:val="54700ABA"/>
    <w:rsid w:val="54779965"/>
    <w:rsid w:val="5477C6B4"/>
    <w:rsid w:val="547AB9FA"/>
    <w:rsid w:val="547B7AB3"/>
    <w:rsid w:val="5482AD37"/>
    <w:rsid w:val="5485B1CD"/>
    <w:rsid w:val="54870569"/>
    <w:rsid w:val="54884B14"/>
    <w:rsid w:val="548BF131"/>
    <w:rsid w:val="548FA80A"/>
    <w:rsid w:val="548FC217"/>
    <w:rsid w:val="5492E307"/>
    <w:rsid w:val="5495A74E"/>
    <w:rsid w:val="549795CE"/>
    <w:rsid w:val="54A22BC7"/>
    <w:rsid w:val="54A304D4"/>
    <w:rsid w:val="54A55BAB"/>
    <w:rsid w:val="54A8EDA7"/>
    <w:rsid w:val="54AF848A"/>
    <w:rsid w:val="54B0C91F"/>
    <w:rsid w:val="54B555F6"/>
    <w:rsid w:val="54BB1976"/>
    <w:rsid w:val="54BB4129"/>
    <w:rsid w:val="54BE772D"/>
    <w:rsid w:val="54C6FCB1"/>
    <w:rsid w:val="54C71AEE"/>
    <w:rsid w:val="54CE21A3"/>
    <w:rsid w:val="54CFD92A"/>
    <w:rsid w:val="54D36869"/>
    <w:rsid w:val="54D66466"/>
    <w:rsid w:val="54D676CB"/>
    <w:rsid w:val="54DDB859"/>
    <w:rsid w:val="54DDD2F5"/>
    <w:rsid w:val="54E2B933"/>
    <w:rsid w:val="54E3C8C6"/>
    <w:rsid w:val="54E3E68C"/>
    <w:rsid w:val="54E4082E"/>
    <w:rsid w:val="54EC3E31"/>
    <w:rsid w:val="54EDE5A5"/>
    <w:rsid w:val="54F40F32"/>
    <w:rsid w:val="54F6CE44"/>
    <w:rsid w:val="54F7FF9D"/>
    <w:rsid w:val="54FAC3CD"/>
    <w:rsid w:val="54FBDFF9"/>
    <w:rsid w:val="54FD51DA"/>
    <w:rsid w:val="54FD97BD"/>
    <w:rsid w:val="54FDA1F7"/>
    <w:rsid w:val="54FE9706"/>
    <w:rsid w:val="5502F077"/>
    <w:rsid w:val="55031F62"/>
    <w:rsid w:val="550416A3"/>
    <w:rsid w:val="5504DF22"/>
    <w:rsid w:val="5508A669"/>
    <w:rsid w:val="5509A3FB"/>
    <w:rsid w:val="550BB8A2"/>
    <w:rsid w:val="5519BC84"/>
    <w:rsid w:val="551A2DFA"/>
    <w:rsid w:val="551A94D5"/>
    <w:rsid w:val="55209E34"/>
    <w:rsid w:val="55230F4C"/>
    <w:rsid w:val="55244FC9"/>
    <w:rsid w:val="55272DC4"/>
    <w:rsid w:val="552B4EFD"/>
    <w:rsid w:val="552D129F"/>
    <w:rsid w:val="5535CB82"/>
    <w:rsid w:val="554247D4"/>
    <w:rsid w:val="55432D95"/>
    <w:rsid w:val="5544EDB6"/>
    <w:rsid w:val="554594BB"/>
    <w:rsid w:val="554A467F"/>
    <w:rsid w:val="55523C89"/>
    <w:rsid w:val="55527666"/>
    <w:rsid w:val="55547655"/>
    <w:rsid w:val="555EF10C"/>
    <w:rsid w:val="55618FE9"/>
    <w:rsid w:val="5563DB1B"/>
    <w:rsid w:val="55672087"/>
    <w:rsid w:val="55698B16"/>
    <w:rsid w:val="556ED089"/>
    <w:rsid w:val="55790F85"/>
    <w:rsid w:val="557F2624"/>
    <w:rsid w:val="55854FCC"/>
    <w:rsid w:val="55859EA2"/>
    <w:rsid w:val="55905A4E"/>
    <w:rsid w:val="55930052"/>
    <w:rsid w:val="559452F3"/>
    <w:rsid w:val="5596ACC7"/>
    <w:rsid w:val="5599F31C"/>
    <w:rsid w:val="55A1075B"/>
    <w:rsid w:val="55A18F79"/>
    <w:rsid w:val="55A99CB0"/>
    <w:rsid w:val="55ABF995"/>
    <w:rsid w:val="55AE8EF2"/>
    <w:rsid w:val="55CF22ED"/>
    <w:rsid w:val="55CFD260"/>
    <w:rsid w:val="55D508BA"/>
    <w:rsid w:val="55D6C6DF"/>
    <w:rsid w:val="55DB1918"/>
    <w:rsid w:val="55DEB529"/>
    <w:rsid w:val="55E4EEEE"/>
    <w:rsid w:val="55E92F48"/>
    <w:rsid w:val="55EE999C"/>
    <w:rsid w:val="55EEA211"/>
    <w:rsid w:val="55F4B0A5"/>
    <w:rsid w:val="55FE091A"/>
    <w:rsid w:val="56060367"/>
    <w:rsid w:val="56079C09"/>
    <w:rsid w:val="5608B03D"/>
    <w:rsid w:val="5609F8D1"/>
    <w:rsid w:val="560B2CA7"/>
    <w:rsid w:val="5616D5BD"/>
    <w:rsid w:val="56181F90"/>
    <w:rsid w:val="562463A0"/>
    <w:rsid w:val="5627B5D5"/>
    <w:rsid w:val="562A183F"/>
    <w:rsid w:val="562AAF3E"/>
    <w:rsid w:val="5638F6E8"/>
    <w:rsid w:val="563FA21A"/>
    <w:rsid w:val="563FE2AA"/>
    <w:rsid w:val="56426E19"/>
    <w:rsid w:val="5642CC03"/>
    <w:rsid w:val="5644351B"/>
    <w:rsid w:val="5648699E"/>
    <w:rsid w:val="5648F07C"/>
    <w:rsid w:val="5648FF5D"/>
    <w:rsid w:val="5653EBF0"/>
    <w:rsid w:val="56556004"/>
    <w:rsid w:val="56580FDE"/>
    <w:rsid w:val="565CC58C"/>
    <w:rsid w:val="5662A916"/>
    <w:rsid w:val="56668235"/>
    <w:rsid w:val="5669432B"/>
    <w:rsid w:val="566CFBF4"/>
    <w:rsid w:val="566EBB9A"/>
    <w:rsid w:val="56701925"/>
    <w:rsid w:val="567C294A"/>
    <w:rsid w:val="567C4ABA"/>
    <w:rsid w:val="567D4FB3"/>
    <w:rsid w:val="5689317B"/>
    <w:rsid w:val="568D20FC"/>
    <w:rsid w:val="568FD8ED"/>
    <w:rsid w:val="569202AB"/>
    <w:rsid w:val="5694EBD1"/>
    <w:rsid w:val="56954058"/>
    <w:rsid w:val="569863AD"/>
    <w:rsid w:val="56992ED5"/>
    <w:rsid w:val="569CF9EF"/>
    <w:rsid w:val="569D167F"/>
    <w:rsid w:val="56A42B58"/>
    <w:rsid w:val="56A5D7D0"/>
    <w:rsid w:val="56B2718B"/>
    <w:rsid w:val="56B618FF"/>
    <w:rsid w:val="56BAA49E"/>
    <w:rsid w:val="56BC9607"/>
    <w:rsid w:val="56BEDC83"/>
    <w:rsid w:val="56C1F640"/>
    <w:rsid w:val="56C4AC68"/>
    <w:rsid w:val="56C94E2F"/>
    <w:rsid w:val="56C96316"/>
    <w:rsid w:val="56CA6939"/>
    <w:rsid w:val="56CAACDE"/>
    <w:rsid w:val="56CD34E5"/>
    <w:rsid w:val="56CE411B"/>
    <w:rsid w:val="56CED68F"/>
    <w:rsid w:val="56D31F42"/>
    <w:rsid w:val="56D4A291"/>
    <w:rsid w:val="56D7A225"/>
    <w:rsid w:val="56DEB2A1"/>
    <w:rsid w:val="56E3EEB3"/>
    <w:rsid w:val="56E4C37E"/>
    <w:rsid w:val="56E7A1A5"/>
    <w:rsid w:val="56E9374E"/>
    <w:rsid w:val="56ED685D"/>
    <w:rsid w:val="56F2C598"/>
    <w:rsid w:val="56F4A6EE"/>
    <w:rsid w:val="56FC2D8E"/>
    <w:rsid w:val="5703B31B"/>
    <w:rsid w:val="5704255F"/>
    <w:rsid w:val="57048D99"/>
    <w:rsid w:val="5704B2D5"/>
    <w:rsid w:val="5707C98F"/>
    <w:rsid w:val="570BF407"/>
    <w:rsid w:val="570CEFB9"/>
    <w:rsid w:val="570D042A"/>
    <w:rsid w:val="57118245"/>
    <w:rsid w:val="57146126"/>
    <w:rsid w:val="5715E3CB"/>
    <w:rsid w:val="5716B41B"/>
    <w:rsid w:val="571AEFC5"/>
    <w:rsid w:val="571DDB32"/>
    <w:rsid w:val="572219E9"/>
    <w:rsid w:val="57258A41"/>
    <w:rsid w:val="5726463E"/>
    <w:rsid w:val="5729261C"/>
    <w:rsid w:val="57304BB7"/>
    <w:rsid w:val="5730FF8E"/>
    <w:rsid w:val="57332802"/>
    <w:rsid w:val="57333857"/>
    <w:rsid w:val="5736D4A8"/>
    <w:rsid w:val="5737B189"/>
    <w:rsid w:val="573BC14C"/>
    <w:rsid w:val="573DC438"/>
    <w:rsid w:val="573FD40C"/>
    <w:rsid w:val="574B7B17"/>
    <w:rsid w:val="574FC29A"/>
    <w:rsid w:val="57540A9D"/>
    <w:rsid w:val="575768A4"/>
    <w:rsid w:val="575791E3"/>
    <w:rsid w:val="5757BEAB"/>
    <w:rsid w:val="5766F961"/>
    <w:rsid w:val="5767D087"/>
    <w:rsid w:val="576B6B90"/>
    <w:rsid w:val="576BD771"/>
    <w:rsid w:val="576DB309"/>
    <w:rsid w:val="576EA0DB"/>
    <w:rsid w:val="5776A1BE"/>
    <w:rsid w:val="577C40D4"/>
    <w:rsid w:val="577C6FDC"/>
    <w:rsid w:val="57802479"/>
    <w:rsid w:val="5780E1A0"/>
    <w:rsid w:val="57829FEC"/>
    <w:rsid w:val="5783C77C"/>
    <w:rsid w:val="578CD834"/>
    <w:rsid w:val="578D384D"/>
    <w:rsid w:val="579226DA"/>
    <w:rsid w:val="5792A7BA"/>
    <w:rsid w:val="579340E8"/>
    <w:rsid w:val="57949E07"/>
    <w:rsid w:val="57A4CE33"/>
    <w:rsid w:val="57A68C2A"/>
    <w:rsid w:val="57AF5AAD"/>
    <w:rsid w:val="57AFAD48"/>
    <w:rsid w:val="57B45DB8"/>
    <w:rsid w:val="57C2B5B8"/>
    <w:rsid w:val="57C3AB59"/>
    <w:rsid w:val="57C79FDE"/>
    <w:rsid w:val="57C802F3"/>
    <w:rsid w:val="57CD88F4"/>
    <w:rsid w:val="57D1E8B7"/>
    <w:rsid w:val="57D675ED"/>
    <w:rsid w:val="57D83570"/>
    <w:rsid w:val="57DAB829"/>
    <w:rsid w:val="57DF1438"/>
    <w:rsid w:val="57E12C81"/>
    <w:rsid w:val="57E97E57"/>
    <w:rsid w:val="57EE3E93"/>
    <w:rsid w:val="57F5816B"/>
    <w:rsid w:val="57F59F74"/>
    <w:rsid w:val="57F63E8C"/>
    <w:rsid w:val="57F6F467"/>
    <w:rsid w:val="57FC7C4D"/>
    <w:rsid w:val="57FCE58F"/>
    <w:rsid w:val="5809ADD1"/>
    <w:rsid w:val="580A9814"/>
    <w:rsid w:val="580AED17"/>
    <w:rsid w:val="580B76AB"/>
    <w:rsid w:val="5811E424"/>
    <w:rsid w:val="58123EE3"/>
    <w:rsid w:val="5815B0FD"/>
    <w:rsid w:val="5817EAE5"/>
    <w:rsid w:val="581CDD0F"/>
    <w:rsid w:val="581F8604"/>
    <w:rsid w:val="581FF8C9"/>
    <w:rsid w:val="58281A7D"/>
    <w:rsid w:val="58287A97"/>
    <w:rsid w:val="582A27D7"/>
    <w:rsid w:val="582B18FE"/>
    <w:rsid w:val="58312595"/>
    <w:rsid w:val="5832D3D0"/>
    <w:rsid w:val="5835CD94"/>
    <w:rsid w:val="583D0E48"/>
    <w:rsid w:val="583E45FA"/>
    <w:rsid w:val="583EF719"/>
    <w:rsid w:val="583F25A7"/>
    <w:rsid w:val="5840107D"/>
    <w:rsid w:val="58408517"/>
    <w:rsid w:val="584151B7"/>
    <w:rsid w:val="5843B1CA"/>
    <w:rsid w:val="584525BD"/>
    <w:rsid w:val="5845D474"/>
    <w:rsid w:val="5848B2BB"/>
    <w:rsid w:val="5849B5E3"/>
    <w:rsid w:val="58529DA8"/>
    <w:rsid w:val="5855D0CD"/>
    <w:rsid w:val="585EB298"/>
    <w:rsid w:val="5861D9F3"/>
    <w:rsid w:val="58634567"/>
    <w:rsid w:val="58670F60"/>
    <w:rsid w:val="586B2D4F"/>
    <w:rsid w:val="586FE946"/>
    <w:rsid w:val="587088C1"/>
    <w:rsid w:val="5871DC08"/>
    <w:rsid w:val="5879BCA0"/>
    <w:rsid w:val="587CBC94"/>
    <w:rsid w:val="588012AB"/>
    <w:rsid w:val="5883A550"/>
    <w:rsid w:val="5884A6E2"/>
    <w:rsid w:val="588764D7"/>
    <w:rsid w:val="588BAEEC"/>
    <w:rsid w:val="588F5CF5"/>
    <w:rsid w:val="589136CD"/>
    <w:rsid w:val="58927507"/>
    <w:rsid w:val="589EB12A"/>
    <w:rsid w:val="58A3CA4A"/>
    <w:rsid w:val="58A3CD94"/>
    <w:rsid w:val="58A6E95E"/>
    <w:rsid w:val="58A89C5A"/>
    <w:rsid w:val="58A8F626"/>
    <w:rsid w:val="58AC1591"/>
    <w:rsid w:val="58AE0643"/>
    <w:rsid w:val="58AECFE8"/>
    <w:rsid w:val="58B1CAEF"/>
    <w:rsid w:val="58B98E84"/>
    <w:rsid w:val="58BA9E7D"/>
    <w:rsid w:val="58BB8DE4"/>
    <w:rsid w:val="58BD1A12"/>
    <w:rsid w:val="58C27ABE"/>
    <w:rsid w:val="58C5C9EE"/>
    <w:rsid w:val="58C71E7B"/>
    <w:rsid w:val="58C8A78E"/>
    <w:rsid w:val="58D039F6"/>
    <w:rsid w:val="58D6951E"/>
    <w:rsid w:val="58D717D3"/>
    <w:rsid w:val="58D856B4"/>
    <w:rsid w:val="58DB7B9A"/>
    <w:rsid w:val="58DD4524"/>
    <w:rsid w:val="58E1017D"/>
    <w:rsid w:val="58E82012"/>
    <w:rsid w:val="58EA41CC"/>
    <w:rsid w:val="58ECD779"/>
    <w:rsid w:val="58ED8E9E"/>
    <w:rsid w:val="58F2DDFC"/>
    <w:rsid w:val="58FC067C"/>
    <w:rsid w:val="58FDD4C8"/>
    <w:rsid w:val="590053DF"/>
    <w:rsid w:val="5901C9B0"/>
    <w:rsid w:val="59028013"/>
    <w:rsid w:val="59047E55"/>
    <w:rsid w:val="59049158"/>
    <w:rsid w:val="590B3AF3"/>
    <w:rsid w:val="590EF9AA"/>
    <w:rsid w:val="59197C3C"/>
    <w:rsid w:val="591A7BAF"/>
    <w:rsid w:val="5921E501"/>
    <w:rsid w:val="59274904"/>
    <w:rsid w:val="5928A0B1"/>
    <w:rsid w:val="592D7CEE"/>
    <w:rsid w:val="59307339"/>
    <w:rsid w:val="59318EE5"/>
    <w:rsid w:val="59336052"/>
    <w:rsid w:val="5936CB3A"/>
    <w:rsid w:val="593842AF"/>
    <w:rsid w:val="593DE0F8"/>
    <w:rsid w:val="593E5A45"/>
    <w:rsid w:val="593E5B01"/>
    <w:rsid w:val="593EEFD8"/>
    <w:rsid w:val="5942C5DF"/>
    <w:rsid w:val="59445F45"/>
    <w:rsid w:val="5947CA21"/>
    <w:rsid w:val="594F1081"/>
    <w:rsid w:val="5950624D"/>
    <w:rsid w:val="59550737"/>
    <w:rsid w:val="5956198D"/>
    <w:rsid w:val="5957C339"/>
    <w:rsid w:val="595C7B5A"/>
    <w:rsid w:val="595D1199"/>
    <w:rsid w:val="5961A765"/>
    <w:rsid w:val="59621A6D"/>
    <w:rsid w:val="5962E619"/>
    <w:rsid w:val="5967FE14"/>
    <w:rsid w:val="596878B3"/>
    <w:rsid w:val="5970F2C1"/>
    <w:rsid w:val="5973C281"/>
    <w:rsid w:val="5975744B"/>
    <w:rsid w:val="5977A366"/>
    <w:rsid w:val="59795102"/>
    <w:rsid w:val="597FFD1D"/>
    <w:rsid w:val="59844629"/>
    <w:rsid w:val="5989AD42"/>
    <w:rsid w:val="598CE31B"/>
    <w:rsid w:val="599151CC"/>
    <w:rsid w:val="599191F0"/>
    <w:rsid w:val="59950AED"/>
    <w:rsid w:val="5998F41F"/>
    <w:rsid w:val="59A317D8"/>
    <w:rsid w:val="59A3B9BB"/>
    <w:rsid w:val="59AB0EEC"/>
    <w:rsid w:val="59B34872"/>
    <w:rsid w:val="59B410CD"/>
    <w:rsid w:val="59B5843B"/>
    <w:rsid w:val="59B7A08F"/>
    <w:rsid w:val="59B99A8A"/>
    <w:rsid w:val="59C3908C"/>
    <w:rsid w:val="59C4F9FE"/>
    <w:rsid w:val="59D0E258"/>
    <w:rsid w:val="59D1C11B"/>
    <w:rsid w:val="59D2B78F"/>
    <w:rsid w:val="59D650E9"/>
    <w:rsid w:val="59D8B9F3"/>
    <w:rsid w:val="59E14989"/>
    <w:rsid w:val="59E1EC23"/>
    <w:rsid w:val="59EFA90D"/>
    <w:rsid w:val="59FFAE09"/>
    <w:rsid w:val="59FFC8D3"/>
    <w:rsid w:val="5A0399B7"/>
    <w:rsid w:val="5A055D66"/>
    <w:rsid w:val="5A08D509"/>
    <w:rsid w:val="5A0D37E8"/>
    <w:rsid w:val="5A11EC5E"/>
    <w:rsid w:val="5A18A154"/>
    <w:rsid w:val="5A1B19E4"/>
    <w:rsid w:val="5A24FD78"/>
    <w:rsid w:val="5A29D269"/>
    <w:rsid w:val="5A2A0F95"/>
    <w:rsid w:val="5A2C3C0C"/>
    <w:rsid w:val="5A303577"/>
    <w:rsid w:val="5A34C50E"/>
    <w:rsid w:val="5A39E924"/>
    <w:rsid w:val="5A3C5397"/>
    <w:rsid w:val="5A3C8EDC"/>
    <w:rsid w:val="5A3D139C"/>
    <w:rsid w:val="5A3E7590"/>
    <w:rsid w:val="5A433573"/>
    <w:rsid w:val="5A454FFD"/>
    <w:rsid w:val="5A4682AB"/>
    <w:rsid w:val="5A479647"/>
    <w:rsid w:val="5A4F516F"/>
    <w:rsid w:val="5A51D869"/>
    <w:rsid w:val="5A53531C"/>
    <w:rsid w:val="5A5629EB"/>
    <w:rsid w:val="5A59D50A"/>
    <w:rsid w:val="5A5A756A"/>
    <w:rsid w:val="5A5F9616"/>
    <w:rsid w:val="5A624CE0"/>
    <w:rsid w:val="5A64C16C"/>
    <w:rsid w:val="5A68BAC2"/>
    <w:rsid w:val="5A6B4EF2"/>
    <w:rsid w:val="5A6B939C"/>
    <w:rsid w:val="5A6FF58C"/>
    <w:rsid w:val="5A7DBDCD"/>
    <w:rsid w:val="5A8752EE"/>
    <w:rsid w:val="5A882CDC"/>
    <w:rsid w:val="5A8DD77A"/>
    <w:rsid w:val="5A8EC68A"/>
    <w:rsid w:val="5A913162"/>
    <w:rsid w:val="5A9594FD"/>
    <w:rsid w:val="5A96107F"/>
    <w:rsid w:val="5A977070"/>
    <w:rsid w:val="5A9821E5"/>
    <w:rsid w:val="5A9BDDA7"/>
    <w:rsid w:val="5A9D9A11"/>
    <w:rsid w:val="5AA1152A"/>
    <w:rsid w:val="5AA19034"/>
    <w:rsid w:val="5AA1A50A"/>
    <w:rsid w:val="5AA4900F"/>
    <w:rsid w:val="5AB43134"/>
    <w:rsid w:val="5ABFE0A0"/>
    <w:rsid w:val="5AC06F3D"/>
    <w:rsid w:val="5AC686B5"/>
    <w:rsid w:val="5ACC65D9"/>
    <w:rsid w:val="5ACD467B"/>
    <w:rsid w:val="5AD60CB8"/>
    <w:rsid w:val="5AD968B6"/>
    <w:rsid w:val="5ADD066D"/>
    <w:rsid w:val="5AE1DB4D"/>
    <w:rsid w:val="5AE839BA"/>
    <w:rsid w:val="5AE8A571"/>
    <w:rsid w:val="5AEA2F63"/>
    <w:rsid w:val="5AF22FA0"/>
    <w:rsid w:val="5AF4F4AC"/>
    <w:rsid w:val="5AF52EE2"/>
    <w:rsid w:val="5AF8BE3A"/>
    <w:rsid w:val="5B0635E0"/>
    <w:rsid w:val="5B075B40"/>
    <w:rsid w:val="5B096DD9"/>
    <w:rsid w:val="5B098FF1"/>
    <w:rsid w:val="5B0BF5CB"/>
    <w:rsid w:val="5B0E4967"/>
    <w:rsid w:val="5B0F1D0C"/>
    <w:rsid w:val="5B0F9B5F"/>
    <w:rsid w:val="5B12B1BF"/>
    <w:rsid w:val="5B14B761"/>
    <w:rsid w:val="5B1DAE12"/>
    <w:rsid w:val="5B1FD6F0"/>
    <w:rsid w:val="5B22826F"/>
    <w:rsid w:val="5B261717"/>
    <w:rsid w:val="5B28499D"/>
    <w:rsid w:val="5B287BBB"/>
    <w:rsid w:val="5B295F0E"/>
    <w:rsid w:val="5B2A61EB"/>
    <w:rsid w:val="5B3196F3"/>
    <w:rsid w:val="5B390553"/>
    <w:rsid w:val="5B39ED08"/>
    <w:rsid w:val="5B3B8495"/>
    <w:rsid w:val="5B415161"/>
    <w:rsid w:val="5B45A3A5"/>
    <w:rsid w:val="5B49F90B"/>
    <w:rsid w:val="5B554F5E"/>
    <w:rsid w:val="5B594C7F"/>
    <w:rsid w:val="5B5DD29A"/>
    <w:rsid w:val="5B5ED7A6"/>
    <w:rsid w:val="5B6A357E"/>
    <w:rsid w:val="5B716BF5"/>
    <w:rsid w:val="5B72B41E"/>
    <w:rsid w:val="5B75760B"/>
    <w:rsid w:val="5B75B65F"/>
    <w:rsid w:val="5B7A06F6"/>
    <w:rsid w:val="5B7FA6BC"/>
    <w:rsid w:val="5B81679F"/>
    <w:rsid w:val="5B83323C"/>
    <w:rsid w:val="5B840C2A"/>
    <w:rsid w:val="5B845BFC"/>
    <w:rsid w:val="5B847F99"/>
    <w:rsid w:val="5B84A58F"/>
    <w:rsid w:val="5B853E5D"/>
    <w:rsid w:val="5B87E7CE"/>
    <w:rsid w:val="5B8F5262"/>
    <w:rsid w:val="5B8FADEC"/>
    <w:rsid w:val="5B900D51"/>
    <w:rsid w:val="5B904BF3"/>
    <w:rsid w:val="5B9320CD"/>
    <w:rsid w:val="5B96FFF1"/>
    <w:rsid w:val="5B9736AD"/>
    <w:rsid w:val="5B9F017F"/>
    <w:rsid w:val="5BA026E1"/>
    <w:rsid w:val="5BA3FC94"/>
    <w:rsid w:val="5BAA9BA1"/>
    <w:rsid w:val="5BB62469"/>
    <w:rsid w:val="5BBFF582"/>
    <w:rsid w:val="5BC38AC2"/>
    <w:rsid w:val="5BC760C8"/>
    <w:rsid w:val="5BCBF554"/>
    <w:rsid w:val="5BCC05D8"/>
    <w:rsid w:val="5BCC2A4B"/>
    <w:rsid w:val="5BCEFC3A"/>
    <w:rsid w:val="5BCFFD17"/>
    <w:rsid w:val="5BD03354"/>
    <w:rsid w:val="5BD2B295"/>
    <w:rsid w:val="5BDA8DBF"/>
    <w:rsid w:val="5BDC1E2F"/>
    <w:rsid w:val="5BDDB24C"/>
    <w:rsid w:val="5BE20BC8"/>
    <w:rsid w:val="5BE2FFBA"/>
    <w:rsid w:val="5BE5FE2B"/>
    <w:rsid w:val="5BEAD575"/>
    <w:rsid w:val="5BF0B73B"/>
    <w:rsid w:val="5BF72D9D"/>
    <w:rsid w:val="5BFAB510"/>
    <w:rsid w:val="5BFAF910"/>
    <w:rsid w:val="5C0379BF"/>
    <w:rsid w:val="5C109335"/>
    <w:rsid w:val="5C11C148"/>
    <w:rsid w:val="5C1319EA"/>
    <w:rsid w:val="5C1C8A03"/>
    <w:rsid w:val="5C21040B"/>
    <w:rsid w:val="5C26F132"/>
    <w:rsid w:val="5C27CF25"/>
    <w:rsid w:val="5C2A8E58"/>
    <w:rsid w:val="5C2C4B48"/>
    <w:rsid w:val="5C2D241D"/>
    <w:rsid w:val="5C2F0E0A"/>
    <w:rsid w:val="5C303C60"/>
    <w:rsid w:val="5C343A63"/>
    <w:rsid w:val="5C39CEBD"/>
    <w:rsid w:val="5C3B7028"/>
    <w:rsid w:val="5C3CCAD3"/>
    <w:rsid w:val="5C3EC1C2"/>
    <w:rsid w:val="5C4B11D3"/>
    <w:rsid w:val="5C4B4846"/>
    <w:rsid w:val="5C4CB894"/>
    <w:rsid w:val="5C4CD134"/>
    <w:rsid w:val="5C4E4DF3"/>
    <w:rsid w:val="5C54E249"/>
    <w:rsid w:val="5C5BE8F9"/>
    <w:rsid w:val="5C5EC5E9"/>
    <w:rsid w:val="5C636AE8"/>
    <w:rsid w:val="5C672274"/>
    <w:rsid w:val="5C69FCEF"/>
    <w:rsid w:val="5C6F2BA5"/>
    <w:rsid w:val="5C6FABF5"/>
    <w:rsid w:val="5C72E61B"/>
    <w:rsid w:val="5C759571"/>
    <w:rsid w:val="5C797629"/>
    <w:rsid w:val="5C7D48F3"/>
    <w:rsid w:val="5C7D7BC4"/>
    <w:rsid w:val="5C8503A5"/>
    <w:rsid w:val="5C8A216B"/>
    <w:rsid w:val="5C91D020"/>
    <w:rsid w:val="5C9610F0"/>
    <w:rsid w:val="5C9C3B35"/>
    <w:rsid w:val="5CA3449A"/>
    <w:rsid w:val="5CAC260B"/>
    <w:rsid w:val="5CACE987"/>
    <w:rsid w:val="5CAF5BB6"/>
    <w:rsid w:val="5CB01CA0"/>
    <w:rsid w:val="5CBBF668"/>
    <w:rsid w:val="5CC4FADF"/>
    <w:rsid w:val="5CC540CE"/>
    <w:rsid w:val="5CCAB76F"/>
    <w:rsid w:val="5CCF5917"/>
    <w:rsid w:val="5CD06B54"/>
    <w:rsid w:val="5CD07290"/>
    <w:rsid w:val="5CD594F2"/>
    <w:rsid w:val="5CD8D238"/>
    <w:rsid w:val="5CDC645B"/>
    <w:rsid w:val="5CDD1350"/>
    <w:rsid w:val="5CDD3E9A"/>
    <w:rsid w:val="5CDDE783"/>
    <w:rsid w:val="5CE04D26"/>
    <w:rsid w:val="5CED9CD8"/>
    <w:rsid w:val="5CF1C84A"/>
    <w:rsid w:val="5CF3499F"/>
    <w:rsid w:val="5CF455E8"/>
    <w:rsid w:val="5CF6F02F"/>
    <w:rsid w:val="5CF81822"/>
    <w:rsid w:val="5CF9B383"/>
    <w:rsid w:val="5CFA6517"/>
    <w:rsid w:val="5CFCC1B4"/>
    <w:rsid w:val="5D007000"/>
    <w:rsid w:val="5D0225CB"/>
    <w:rsid w:val="5D062484"/>
    <w:rsid w:val="5D0736D1"/>
    <w:rsid w:val="5D0C9177"/>
    <w:rsid w:val="5D0ED1B6"/>
    <w:rsid w:val="5D126EA3"/>
    <w:rsid w:val="5D15B0CC"/>
    <w:rsid w:val="5D15B6FA"/>
    <w:rsid w:val="5D15D8BD"/>
    <w:rsid w:val="5D20BA73"/>
    <w:rsid w:val="5D2435FE"/>
    <w:rsid w:val="5D28D880"/>
    <w:rsid w:val="5D291AA2"/>
    <w:rsid w:val="5D2AD562"/>
    <w:rsid w:val="5D2B077B"/>
    <w:rsid w:val="5D2BBB54"/>
    <w:rsid w:val="5D2BD78B"/>
    <w:rsid w:val="5D301A72"/>
    <w:rsid w:val="5D3173BA"/>
    <w:rsid w:val="5D319F2E"/>
    <w:rsid w:val="5D3317D2"/>
    <w:rsid w:val="5D35D652"/>
    <w:rsid w:val="5D37459B"/>
    <w:rsid w:val="5D3A2A4B"/>
    <w:rsid w:val="5D3C3DB6"/>
    <w:rsid w:val="5D3F2003"/>
    <w:rsid w:val="5D400F9C"/>
    <w:rsid w:val="5D40E1AE"/>
    <w:rsid w:val="5D41AB2E"/>
    <w:rsid w:val="5D502754"/>
    <w:rsid w:val="5D50FB9F"/>
    <w:rsid w:val="5D526C58"/>
    <w:rsid w:val="5D54C551"/>
    <w:rsid w:val="5D56EFD3"/>
    <w:rsid w:val="5D56FE6C"/>
    <w:rsid w:val="5D574271"/>
    <w:rsid w:val="5D5BBB50"/>
    <w:rsid w:val="5D5E0538"/>
    <w:rsid w:val="5D698FB4"/>
    <w:rsid w:val="5D6A9163"/>
    <w:rsid w:val="5D71494F"/>
    <w:rsid w:val="5D734C6A"/>
    <w:rsid w:val="5D75AB35"/>
    <w:rsid w:val="5D7D44CD"/>
    <w:rsid w:val="5D83B67A"/>
    <w:rsid w:val="5D8B6735"/>
    <w:rsid w:val="5D8D3425"/>
    <w:rsid w:val="5D8ED7CD"/>
    <w:rsid w:val="5D8FD449"/>
    <w:rsid w:val="5D930EDF"/>
    <w:rsid w:val="5D970A44"/>
    <w:rsid w:val="5D9E8D6C"/>
    <w:rsid w:val="5DA64EFA"/>
    <w:rsid w:val="5DA72CD6"/>
    <w:rsid w:val="5DABA3F7"/>
    <w:rsid w:val="5DAC61ED"/>
    <w:rsid w:val="5DAE5F97"/>
    <w:rsid w:val="5DB0B647"/>
    <w:rsid w:val="5DB1B08B"/>
    <w:rsid w:val="5DB2F260"/>
    <w:rsid w:val="5DB46CDD"/>
    <w:rsid w:val="5DB48A92"/>
    <w:rsid w:val="5DB56DB8"/>
    <w:rsid w:val="5DB8EECB"/>
    <w:rsid w:val="5DBC8B93"/>
    <w:rsid w:val="5DBF57F3"/>
    <w:rsid w:val="5DC77068"/>
    <w:rsid w:val="5DC8837A"/>
    <w:rsid w:val="5DC9DACA"/>
    <w:rsid w:val="5DCCB14B"/>
    <w:rsid w:val="5DD07D54"/>
    <w:rsid w:val="5DD4D251"/>
    <w:rsid w:val="5DD4FF2A"/>
    <w:rsid w:val="5DD937CE"/>
    <w:rsid w:val="5DD9F598"/>
    <w:rsid w:val="5DDA4CC9"/>
    <w:rsid w:val="5DDCB20D"/>
    <w:rsid w:val="5DE654A4"/>
    <w:rsid w:val="5DE7A929"/>
    <w:rsid w:val="5DEB1AC1"/>
    <w:rsid w:val="5DF33474"/>
    <w:rsid w:val="5DF55CAF"/>
    <w:rsid w:val="5DF61602"/>
    <w:rsid w:val="5DFF6328"/>
    <w:rsid w:val="5E04F7E4"/>
    <w:rsid w:val="5E0CAB0A"/>
    <w:rsid w:val="5E0D0F44"/>
    <w:rsid w:val="5E0E7D9D"/>
    <w:rsid w:val="5E111CA9"/>
    <w:rsid w:val="5E11F42B"/>
    <w:rsid w:val="5E128B8D"/>
    <w:rsid w:val="5E14C0BF"/>
    <w:rsid w:val="5E233630"/>
    <w:rsid w:val="5E257674"/>
    <w:rsid w:val="5E271BA7"/>
    <w:rsid w:val="5E286C57"/>
    <w:rsid w:val="5E2A3B0A"/>
    <w:rsid w:val="5E2B0FD0"/>
    <w:rsid w:val="5E2C69C3"/>
    <w:rsid w:val="5E2FABAA"/>
    <w:rsid w:val="5E360434"/>
    <w:rsid w:val="5E3D7F5F"/>
    <w:rsid w:val="5E3DD726"/>
    <w:rsid w:val="5E48D462"/>
    <w:rsid w:val="5E49E787"/>
    <w:rsid w:val="5E4B9A92"/>
    <w:rsid w:val="5E512510"/>
    <w:rsid w:val="5E518A7F"/>
    <w:rsid w:val="5E51BD50"/>
    <w:rsid w:val="5E53357C"/>
    <w:rsid w:val="5E552796"/>
    <w:rsid w:val="5E5652BF"/>
    <w:rsid w:val="5E5AA680"/>
    <w:rsid w:val="5E67CD5D"/>
    <w:rsid w:val="5E6CF222"/>
    <w:rsid w:val="5E6DD6E2"/>
    <w:rsid w:val="5E6ED60E"/>
    <w:rsid w:val="5E760A94"/>
    <w:rsid w:val="5E7929C8"/>
    <w:rsid w:val="5E799E51"/>
    <w:rsid w:val="5E7EFC71"/>
    <w:rsid w:val="5E805BF0"/>
    <w:rsid w:val="5E8190F4"/>
    <w:rsid w:val="5E84F5A2"/>
    <w:rsid w:val="5E86B906"/>
    <w:rsid w:val="5E883FC7"/>
    <w:rsid w:val="5E95BBE7"/>
    <w:rsid w:val="5E9D3299"/>
    <w:rsid w:val="5EA00250"/>
    <w:rsid w:val="5EA256BB"/>
    <w:rsid w:val="5EA862EA"/>
    <w:rsid w:val="5EAB36EE"/>
    <w:rsid w:val="5EB6DB34"/>
    <w:rsid w:val="5EBD228F"/>
    <w:rsid w:val="5EBE90BB"/>
    <w:rsid w:val="5EBEB993"/>
    <w:rsid w:val="5EBEFCAB"/>
    <w:rsid w:val="5EBF253F"/>
    <w:rsid w:val="5EC313C2"/>
    <w:rsid w:val="5EC594F9"/>
    <w:rsid w:val="5EC8A44E"/>
    <w:rsid w:val="5ECDC95B"/>
    <w:rsid w:val="5ED04EEA"/>
    <w:rsid w:val="5ED1C504"/>
    <w:rsid w:val="5ED6785C"/>
    <w:rsid w:val="5EDF2E8F"/>
    <w:rsid w:val="5EE39D68"/>
    <w:rsid w:val="5EE53AFB"/>
    <w:rsid w:val="5EE644F9"/>
    <w:rsid w:val="5EEB037D"/>
    <w:rsid w:val="5EF25A97"/>
    <w:rsid w:val="5EF5CEAF"/>
    <w:rsid w:val="5EFB3655"/>
    <w:rsid w:val="5EFB742C"/>
    <w:rsid w:val="5EFC8A48"/>
    <w:rsid w:val="5EFF2791"/>
    <w:rsid w:val="5F0293AC"/>
    <w:rsid w:val="5F0C001F"/>
    <w:rsid w:val="5F0E1387"/>
    <w:rsid w:val="5F178D04"/>
    <w:rsid w:val="5F18D990"/>
    <w:rsid w:val="5F197BE2"/>
    <w:rsid w:val="5F1A62A3"/>
    <w:rsid w:val="5F1B3632"/>
    <w:rsid w:val="5F1C9BCF"/>
    <w:rsid w:val="5F257B37"/>
    <w:rsid w:val="5F2966C5"/>
    <w:rsid w:val="5F2E4C74"/>
    <w:rsid w:val="5F2F2C82"/>
    <w:rsid w:val="5F341FBB"/>
    <w:rsid w:val="5F369624"/>
    <w:rsid w:val="5F3CBDBE"/>
    <w:rsid w:val="5F3CE0FD"/>
    <w:rsid w:val="5F3DF322"/>
    <w:rsid w:val="5F3F5426"/>
    <w:rsid w:val="5F441212"/>
    <w:rsid w:val="5F4D1E39"/>
    <w:rsid w:val="5F4E804C"/>
    <w:rsid w:val="5F50F817"/>
    <w:rsid w:val="5F51F523"/>
    <w:rsid w:val="5F54F955"/>
    <w:rsid w:val="5F5D01A9"/>
    <w:rsid w:val="5F5D72FB"/>
    <w:rsid w:val="5F5DD8AF"/>
    <w:rsid w:val="5F621DDD"/>
    <w:rsid w:val="5F66A8DF"/>
    <w:rsid w:val="5F6B9174"/>
    <w:rsid w:val="5F6E6596"/>
    <w:rsid w:val="5F6EBF62"/>
    <w:rsid w:val="5F7045A2"/>
    <w:rsid w:val="5F719A53"/>
    <w:rsid w:val="5F723A78"/>
    <w:rsid w:val="5F74A6CD"/>
    <w:rsid w:val="5F76933A"/>
    <w:rsid w:val="5F779269"/>
    <w:rsid w:val="5F7A5924"/>
    <w:rsid w:val="5F7A7A11"/>
    <w:rsid w:val="5F7D87C3"/>
    <w:rsid w:val="5F7DC708"/>
    <w:rsid w:val="5F7EC400"/>
    <w:rsid w:val="5F8022C6"/>
    <w:rsid w:val="5F8047F2"/>
    <w:rsid w:val="5F818FE0"/>
    <w:rsid w:val="5F8359A4"/>
    <w:rsid w:val="5F8F195D"/>
    <w:rsid w:val="5F968575"/>
    <w:rsid w:val="5F9A2991"/>
    <w:rsid w:val="5F9B6482"/>
    <w:rsid w:val="5FA379DE"/>
    <w:rsid w:val="5FA3E25F"/>
    <w:rsid w:val="5FA4AAFD"/>
    <w:rsid w:val="5FA8F62D"/>
    <w:rsid w:val="5FAFB3C7"/>
    <w:rsid w:val="5FB230FF"/>
    <w:rsid w:val="5FB32448"/>
    <w:rsid w:val="5FB6CC7B"/>
    <w:rsid w:val="5FB7809E"/>
    <w:rsid w:val="5FB8BD34"/>
    <w:rsid w:val="5FBBC8CB"/>
    <w:rsid w:val="5FBEAEB3"/>
    <w:rsid w:val="5FC3328A"/>
    <w:rsid w:val="5FC3EABB"/>
    <w:rsid w:val="5FC83FD7"/>
    <w:rsid w:val="5FCD1D0A"/>
    <w:rsid w:val="5FCF921F"/>
    <w:rsid w:val="5FD094D2"/>
    <w:rsid w:val="5FD31C5F"/>
    <w:rsid w:val="5FD32009"/>
    <w:rsid w:val="5FD644F5"/>
    <w:rsid w:val="5FDC0367"/>
    <w:rsid w:val="5FDD362A"/>
    <w:rsid w:val="5FEE2837"/>
    <w:rsid w:val="5FEFE31E"/>
    <w:rsid w:val="5FF0DE17"/>
    <w:rsid w:val="5FF13E7F"/>
    <w:rsid w:val="5FF30200"/>
    <w:rsid w:val="5FF44D79"/>
    <w:rsid w:val="5FF4616A"/>
    <w:rsid w:val="5FF46CE0"/>
    <w:rsid w:val="5FF4FEFD"/>
    <w:rsid w:val="5FF66C73"/>
    <w:rsid w:val="5FF8F72F"/>
    <w:rsid w:val="5FF9FDCF"/>
    <w:rsid w:val="5FFCC758"/>
    <w:rsid w:val="5FFF3DC8"/>
    <w:rsid w:val="5FFFAEC9"/>
    <w:rsid w:val="6003491C"/>
    <w:rsid w:val="60047EEF"/>
    <w:rsid w:val="60057D1D"/>
    <w:rsid w:val="600940E3"/>
    <w:rsid w:val="600B7279"/>
    <w:rsid w:val="6014C09C"/>
    <w:rsid w:val="601D6A2E"/>
    <w:rsid w:val="60201DA2"/>
    <w:rsid w:val="60239E9E"/>
    <w:rsid w:val="602423B9"/>
    <w:rsid w:val="60290FAC"/>
    <w:rsid w:val="60292ED2"/>
    <w:rsid w:val="6029FF7C"/>
    <w:rsid w:val="602B6FAB"/>
    <w:rsid w:val="602C3221"/>
    <w:rsid w:val="602E6D21"/>
    <w:rsid w:val="6034D9B8"/>
    <w:rsid w:val="60392677"/>
    <w:rsid w:val="603D74AF"/>
    <w:rsid w:val="603F9229"/>
    <w:rsid w:val="6040E376"/>
    <w:rsid w:val="60417E13"/>
    <w:rsid w:val="6042ED1E"/>
    <w:rsid w:val="6049DAD8"/>
    <w:rsid w:val="604C8883"/>
    <w:rsid w:val="604D0584"/>
    <w:rsid w:val="60541846"/>
    <w:rsid w:val="6055E837"/>
    <w:rsid w:val="605A6FD2"/>
    <w:rsid w:val="60613F36"/>
    <w:rsid w:val="6063EB19"/>
    <w:rsid w:val="60655FD4"/>
    <w:rsid w:val="6066607A"/>
    <w:rsid w:val="6069ABB1"/>
    <w:rsid w:val="606AB5A5"/>
    <w:rsid w:val="60758DA3"/>
    <w:rsid w:val="607856FC"/>
    <w:rsid w:val="607AED89"/>
    <w:rsid w:val="60855255"/>
    <w:rsid w:val="608A1607"/>
    <w:rsid w:val="608ADE35"/>
    <w:rsid w:val="608EA8DB"/>
    <w:rsid w:val="60924D7C"/>
    <w:rsid w:val="60934008"/>
    <w:rsid w:val="6094AEE3"/>
    <w:rsid w:val="6097B856"/>
    <w:rsid w:val="609963D8"/>
    <w:rsid w:val="60998442"/>
    <w:rsid w:val="609A6D61"/>
    <w:rsid w:val="609B7D15"/>
    <w:rsid w:val="60A2111F"/>
    <w:rsid w:val="60A85C18"/>
    <w:rsid w:val="60B301AB"/>
    <w:rsid w:val="60B9B4B1"/>
    <w:rsid w:val="60BD37F2"/>
    <w:rsid w:val="60C21F7A"/>
    <w:rsid w:val="60C2B498"/>
    <w:rsid w:val="60C49FDD"/>
    <w:rsid w:val="60CC2D6B"/>
    <w:rsid w:val="60D0E4CD"/>
    <w:rsid w:val="60D1BC20"/>
    <w:rsid w:val="60D3CBF2"/>
    <w:rsid w:val="60D4E0DC"/>
    <w:rsid w:val="60D7CF87"/>
    <w:rsid w:val="60DAC7ED"/>
    <w:rsid w:val="60DD6F77"/>
    <w:rsid w:val="60E995A9"/>
    <w:rsid w:val="60EB4EDC"/>
    <w:rsid w:val="60F121C3"/>
    <w:rsid w:val="60F4DB19"/>
    <w:rsid w:val="60FF703B"/>
    <w:rsid w:val="61054834"/>
    <w:rsid w:val="6106C597"/>
    <w:rsid w:val="6106ED4A"/>
    <w:rsid w:val="610752E9"/>
    <w:rsid w:val="610B7127"/>
    <w:rsid w:val="610D146C"/>
    <w:rsid w:val="6111965A"/>
    <w:rsid w:val="6113538D"/>
    <w:rsid w:val="611373C6"/>
    <w:rsid w:val="6113F0A6"/>
    <w:rsid w:val="611B5818"/>
    <w:rsid w:val="611EA562"/>
    <w:rsid w:val="61223DAC"/>
    <w:rsid w:val="61261E51"/>
    <w:rsid w:val="61279E71"/>
    <w:rsid w:val="6128D7E0"/>
    <w:rsid w:val="612C220C"/>
    <w:rsid w:val="61311F1C"/>
    <w:rsid w:val="61387178"/>
    <w:rsid w:val="613E2BD4"/>
    <w:rsid w:val="6144A94E"/>
    <w:rsid w:val="614F8EEC"/>
    <w:rsid w:val="61595C40"/>
    <w:rsid w:val="615E1639"/>
    <w:rsid w:val="61617A7D"/>
    <w:rsid w:val="61621C21"/>
    <w:rsid w:val="616BB466"/>
    <w:rsid w:val="616D439D"/>
    <w:rsid w:val="616ECD09"/>
    <w:rsid w:val="61771C27"/>
    <w:rsid w:val="617EB066"/>
    <w:rsid w:val="61815859"/>
    <w:rsid w:val="6184554B"/>
    <w:rsid w:val="6185FE9C"/>
    <w:rsid w:val="61865153"/>
    <w:rsid w:val="618AF83A"/>
    <w:rsid w:val="618B00E4"/>
    <w:rsid w:val="618E149D"/>
    <w:rsid w:val="618E9E9A"/>
    <w:rsid w:val="618FDC6C"/>
    <w:rsid w:val="61972BE3"/>
    <w:rsid w:val="6197CFE1"/>
    <w:rsid w:val="61997546"/>
    <w:rsid w:val="619D3337"/>
    <w:rsid w:val="61A086A2"/>
    <w:rsid w:val="61A0CA7A"/>
    <w:rsid w:val="61A743FF"/>
    <w:rsid w:val="61AA3674"/>
    <w:rsid w:val="61AFDDEA"/>
    <w:rsid w:val="61B6100A"/>
    <w:rsid w:val="61B63480"/>
    <w:rsid w:val="61B7DE6C"/>
    <w:rsid w:val="61B97FA2"/>
    <w:rsid w:val="61BC0368"/>
    <w:rsid w:val="61BF7237"/>
    <w:rsid w:val="61CC4F9B"/>
    <w:rsid w:val="61CCB9E0"/>
    <w:rsid w:val="61CE8D83"/>
    <w:rsid w:val="61D1730C"/>
    <w:rsid w:val="61D6276E"/>
    <w:rsid w:val="61D83A50"/>
    <w:rsid w:val="61DD39B1"/>
    <w:rsid w:val="61DE56D6"/>
    <w:rsid w:val="61DEE56F"/>
    <w:rsid w:val="61E2D1A3"/>
    <w:rsid w:val="61E40CED"/>
    <w:rsid w:val="61E5A91E"/>
    <w:rsid w:val="61EAFD35"/>
    <w:rsid w:val="61EBB0F2"/>
    <w:rsid w:val="61ED85DD"/>
    <w:rsid w:val="61EFDD42"/>
    <w:rsid w:val="61F1BF01"/>
    <w:rsid w:val="61F7A2AB"/>
    <w:rsid w:val="61F913B2"/>
    <w:rsid w:val="61FA9A72"/>
    <w:rsid w:val="61FF2EE8"/>
    <w:rsid w:val="620BF806"/>
    <w:rsid w:val="620C4219"/>
    <w:rsid w:val="6214E88A"/>
    <w:rsid w:val="621E18C9"/>
    <w:rsid w:val="6226A8DC"/>
    <w:rsid w:val="6226C6BB"/>
    <w:rsid w:val="6226CFF5"/>
    <w:rsid w:val="622833A3"/>
    <w:rsid w:val="62382B1E"/>
    <w:rsid w:val="623A542A"/>
    <w:rsid w:val="623C1F6F"/>
    <w:rsid w:val="624133C6"/>
    <w:rsid w:val="624623BA"/>
    <w:rsid w:val="624B7204"/>
    <w:rsid w:val="624D58D9"/>
    <w:rsid w:val="624E2062"/>
    <w:rsid w:val="62565569"/>
    <w:rsid w:val="6256609A"/>
    <w:rsid w:val="625C3183"/>
    <w:rsid w:val="625C60D1"/>
    <w:rsid w:val="625F3659"/>
    <w:rsid w:val="625F7217"/>
    <w:rsid w:val="62640CC9"/>
    <w:rsid w:val="626947E8"/>
    <w:rsid w:val="626D1423"/>
    <w:rsid w:val="626F5127"/>
    <w:rsid w:val="626F89D4"/>
    <w:rsid w:val="62754C32"/>
    <w:rsid w:val="6277C7D8"/>
    <w:rsid w:val="62785B3B"/>
    <w:rsid w:val="627C980D"/>
    <w:rsid w:val="6289547C"/>
    <w:rsid w:val="6289CA63"/>
    <w:rsid w:val="628F7682"/>
    <w:rsid w:val="6290A5BA"/>
    <w:rsid w:val="629173A5"/>
    <w:rsid w:val="6295A46E"/>
    <w:rsid w:val="629C33AE"/>
    <w:rsid w:val="629F9ADB"/>
    <w:rsid w:val="62A31377"/>
    <w:rsid w:val="62A4909D"/>
    <w:rsid w:val="62A563EC"/>
    <w:rsid w:val="62A5AD34"/>
    <w:rsid w:val="62A8E4CD"/>
    <w:rsid w:val="62A9164C"/>
    <w:rsid w:val="62ACF5B3"/>
    <w:rsid w:val="62B31063"/>
    <w:rsid w:val="62B675B7"/>
    <w:rsid w:val="62BAF45B"/>
    <w:rsid w:val="62C3D34F"/>
    <w:rsid w:val="62C4B092"/>
    <w:rsid w:val="62C53FCA"/>
    <w:rsid w:val="62C99664"/>
    <w:rsid w:val="62CB4CDF"/>
    <w:rsid w:val="62CC8DA1"/>
    <w:rsid w:val="62CD18A6"/>
    <w:rsid w:val="62DB43B6"/>
    <w:rsid w:val="62DCAB10"/>
    <w:rsid w:val="62DE5429"/>
    <w:rsid w:val="62DE88C3"/>
    <w:rsid w:val="62DFEEF8"/>
    <w:rsid w:val="62E05335"/>
    <w:rsid w:val="62E57BE9"/>
    <w:rsid w:val="62E6A8D4"/>
    <w:rsid w:val="62E6B78C"/>
    <w:rsid w:val="62E8AF84"/>
    <w:rsid w:val="62EB90FA"/>
    <w:rsid w:val="62ED4E41"/>
    <w:rsid w:val="62EDAB4B"/>
    <w:rsid w:val="62F7E5DA"/>
    <w:rsid w:val="62FA7EB5"/>
    <w:rsid w:val="62FB1776"/>
    <w:rsid w:val="63062C35"/>
    <w:rsid w:val="6309042F"/>
    <w:rsid w:val="630956D3"/>
    <w:rsid w:val="630BBE9B"/>
    <w:rsid w:val="6310752A"/>
    <w:rsid w:val="6312DC46"/>
    <w:rsid w:val="6319297E"/>
    <w:rsid w:val="631AAD44"/>
    <w:rsid w:val="631BC3DA"/>
    <w:rsid w:val="631D013F"/>
    <w:rsid w:val="631D6959"/>
    <w:rsid w:val="631DA93B"/>
    <w:rsid w:val="631DBFA9"/>
    <w:rsid w:val="632373F5"/>
    <w:rsid w:val="63260E6F"/>
    <w:rsid w:val="63275F31"/>
    <w:rsid w:val="632850D3"/>
    <w:rsid w:val="63338D76"/>
    <w:rsid w:val="633A0FB5"/>
    <w:rsid w:val="633CEFAB"/>
    <w:rsid w:val="6348C00A"/>
    <w:rsid w:val="634A8795"/>
    <w:rsid w:val="634CE74D"/>
    <w:rsid w:val="63546F74"/>
    <w:rsid w:val="6358C5D5"/>
    <w:rsid w:val="635D4A0C"/>
    <w:rsid w:val="635D6E00"/>
    <w:rsid w:val="635F1F7C"/>
    <w:rsid w:val="6368552A"/>
    <w:rsid w:val="63759BEA"/>
    <w:rsid w:val="63778DF0"/>
    <w:rsid w:val="6377FB30"/>
    <w:rsid w:val="637B32AA"/>
    <w:rsid w:val="637CADF8"/>
    <w:rsid w:val="638EE50B"/>
    <w:rsid w:val="6394BAD1"/>
    <w:rsid w:val="639C8716"/>
    <w:rsid w:val="639F35CD"/>
    <w:rsid w:val="63A17BF6"/>
    <w:rsid w:val="63A35448"/>
    <w:rsid w:val="63A3741B"/>
    <w:rsid w:val="63AD28C6"/>
    <w:rsid w:val="63ADDE6D"/>
    <w:rsid w:val="63AF87CD"/>
    <w:rsid w:val="63B0C5E1"/>
    <w:rsid w:val="63B3348B"/>
    <w:rsid w:val="63B42175"/>
    <w:rsid w:val="63B63BE5"/>
    <w:rsid w:val="63BA3735"/>
    <w:rsid w:val="63BB1959"/>
    <w:rsid w:val="63BFD7DD"/>
    <w:rsid w:val="63C157A7"/>
    <w:rsid w:val="63C16BC1"/>
    <w:rsid w:val="63C59271"/>
    <w:rsid w:val="63C92CCB"/>
    <w:rsid w:val="63CFF7D4"/>
    <w:rsid w:val="63D2912C"/>
    <w:rsid w:val="63D9DC2F"/>
    <w:rsid w:val="63DA6E1F"/>
    <w:rsid w:val="63DBD962"/>
    <w:rsid w:val="63DC1D64"/>
    <w:rsid w:val="63DD30E2"/>
    <w:rsid w:val="63DD3DB6"/>
    <w:rsid w:val="63E269D5"/>
    <w:rsid w:val="63E68DCA"/>
    <w:rsid w:val="63E97283"/>
    <w:rsid w:val="63F4468B"/>
    <w:rsid w:val="63F53A26"/>
    <w:rsid w:val="6401A35D"/>
    <w:rsid w:val="6404CAD6"/>
    <w:rsid w:val="64072E6B"/>
    <w:rsid w:val="6407A10C"/>
    <w:rsid w:val="6408E1C0"/>
    <w:rsid w:val="640D11CF"/>
    <w:rsid w:val="641029DB"/>
    <w:rsid w:val="64104960"/>
    <w:rsid w:val="641275EB"/>
    <w:rsid w:val="641347BB"/>
    <w:rsid w:val="64136DC9"/>
    <w:rsid w:val="641AD2AF"/>
    <w:rsid w:val="641F0D1B"/>
    <w:rsid w:val="642056C3"/>
    <w:rsid w:val="6422309C"/>
    <w:rsid w:val="64279894"/>
    <w:rsid w:val="642D04BD"/>
    <w:rsid w:val="642DF4D2"/>
    <w:rsid w:val="64305DAD"/>
    <w:rsid w:val="6431F997"/>
    <w:rsid w:val="64329B3A"/>
    <w:rsid w:val="6432E818"/>
    <w:rsid w:val="6434BE09"/>
    <w:rsid w:val="6438BF1B"/>
    <w:rsid w:val="643D150E"/>
    <w:rsid w:val="643E36DC"/>
    <w:rsid w:val="6442AD9C"/>
    <w:rsid w:val="6444B52E"/>
    <w:rsid w:val="6447E8F5"/>
    <w:rsid w:val="644A14CC"/>
    <w:rsid w:val="644B67A5"/>
    <w:rsid w:val="644C032F"/>
    <w:rsid w:val="644E3949"/>
    <w:rsid w:val="645393AF"/>
    <w:rsid w:val="64542397"/>
    <w:rsid w:val="64566E35"/>
    <w:rsid w:val="645B7C9D"/>
    <w:rsid w:val="645F4E1D"/>
    <w:rsid w:val="6461EB09"/>
    <w:rsid w:val="6466F136"/>
    <w:rsid w:val="646C21D4"/>
    <w:rsid w:val="646F1D74"/>
    <w:rsid w:val="646FB21F"/>
    <w:rsid w:val="6470E98F"/>
    <w:rsid w:val="647369DD"/>
    <w:rsid w:val="647671AB"/>
    <w:rsid w:val="647E449B"/>
    <w:rsid w:val="64843825"/>
    <w:rsid w:val="6487320C"/>
    <w:rsid w:val="648A9EBF"/>
    <w:rsid w:val="648E32E3"/>
    <w:rsid w:val="64917B59"/>
    <w:rsid w:val="6492ED9A"/>
    <w:rsid w:val="6493CD8A"/>
    <w:rsid w:val="6498B806"/>
    <w:rsid w:val="649CB34A"/>
    <w:rsid w:val="649E40D3"/>
    <w:rsid w:val="64A88CCC"/>
    <w:rsid w:val="64AEF474"/>
    <w:rsid w:val="64B3CEBE"/>
    <w:rsid w:val="64BA01DA"/>
    <w:rsid w:val="64BA5362"/>
    <w:rsid w:val="64BE31B5"/>
    <w:rsid w:val="64BF27F7"/>
    <w:rsid w:val="64BF9ED2"/>
    <w:rsid w:val="64C1DCB8"/>
    <w:rsid w:val="64CC4BE9"/>
    <w:rsid w:val="64CF2273"/>
    <w:rsid w:val="64D42268"/>
    <w:rsid w:val="64D6875A"/>
    <w:rsid w:val="64DFC200"/>
    <w:rsid w:val="64E65C2C"/>
    <w:rsid w:val="64EDFB1A"/>
    <w:rsid w:val="64EFFBF1"/>
    <w:rsid w:val="64F077C9"/>
    <w:rsid w:val="64F1B468"/>
    <w:rsid w:val="64F3A537"/>
    <w:rsid w:val="64F6EBAA"/>
    <w:rsid w:val="64F97582"/>
    <w:rsid w:val="64FFF39E"/>
    <w:rsid w:val="65029020"/>
    <w:rsid w:val="65035F17"/>
    <w:rsid w:val="65065690"/>
    <w:rsid w:val="65070FBE"/>
    <w:rsid w:val="650767A8"/>
    <w:rsid w:val="6512226B"/>
    <w:rsid w:val="65145B82"/>
    <w:rsid w:val="6519F8F0"/>
    <w:rsid w:val="651ADA54"/>
    <w:rsid w:val="651B2246"/>
    <w:rsid w:val="651BB649"/>
    <w:rsid w:val="651E62C2"/>
    <w:rsid w:val="6522D900"/>
    <w:rsid w:val="6524C3E7"/>
    <w:rsid w:val="65251C66"/>
    <w:rsid w:val="6526E5F5"/>
    <w:rsid w:val="6528CE83"/>
    <w:rsid w:val="652A5025"/>
    <w:rsid w:val="652CA30F"/>
    <w:rsid w:val="652DDB9D"/>
    <w:rsid w:val="653BAFC8"/>
    <w:rsid w:val="653C0DD0"/>
    <w:rsid w:val="653ECFCA"/>
    <w:rsid w:val="653FF08E"/>
    <w:rsid w:val="6542C53E"/>
    <w:rsid w:val="654ABA37"/>
    <w:rsid w:val="654F4BBE"/>
    <w:rsid w:val="65553248"/>
    <w:rsid w:val="655A1CFC"/>
    <w:rsid w:val="6562AEEB"/>
    <w:rsid w:val="6562E4AB"/>
    <w:rsid w:val="6562F669"/>
    <w:rsid w:val="65653B1E"/>
    <w:rsid w:val="65655CD5"/>
    <w:rsid w:val="6565BE9F"/>
    <w:rsid w:val="6566DD83"/>
    <w:rsid w:val="65674817"/>
    <w:rsid w:val="656BC3BC"/>
    <w:rsid w:val="656CBDD6"/>
    <w:rsid w:val="6571BAEA"/>
    <w:rsid w:val="6573D731"/>
    <w:rsid w:val="65785A14"/>
    <w:rsid w:val="65799FDD"/>
    <w:rsid w:val="65824F39"/>
    <w:rsid w:val="65899792"/>
    <w:rsid w:val="658B6997"/>
    <w:rsid w:val="658D4114"/>
    <w:rsid w:val="658DBE41"/>
    <w:rsid w:val="659067FF"/>
    <w:rsid w:val="6592FB62"/>
    <w:rsid w:val="65932D5A"/>
    <w:rsid w:val="6598095F"/>
    <w:rsid w:val="6598CC6E"/>
    <w:rsid w:val="65A33680"/>
    <w:rsid w:val="65AF359D"/>
    <w:rsid w:val="65B228DC"/>
    <w:rsid w:val="65B37DE2"/>
    <w:rsid w:val="65B54070"/>
    <w:rsid w:val="65B891CD"/>
    <w:rsid w:val="65B96B47"/>
    <w:rsid w:val="65BAA21E"/>
    <w:rsid w:val="65C0ED96"/>
    <w:rsid w:val="65C0FE24"/>
    <w:rsid w:val="65C2D5CC"/>
    <w:rsid w:val="65C73BD8"/>
    <w:rsid w:val="65CB17AA"/>
    <w:rsid w:val="65CBE836"/>
    <w:rsid w:val="65CE7670"/>
    <w:rsid w:val="65D5B1CE"/>
    <w:rsid w:val="65D66DCD"/>
    <w:rsid w:val="65D7C992"/>
    <w:rsid w:val="65D9D829"/>
    <w:rsid w:val="65E0858F"/>
    <w:rsid w:val="65E69BE9"/>
    <w:rsid w:val="65E708F3"/>
    <w:rsid w:val="65E77657"/>
    <w:rsid w:val="65E9082E"/>
    <w:rsid w:val="65EAEB0B"/>
    <w:rsid w:val="65EF30E9"/>
    <w:rsid w:val="65F3DD3B"/>
    <w:rsid w:val="65F5CC5A"/>
    <w:rsid w:val="65F77802"/>
    <w:rsid w:val="65F96D16"/>
    <w:rsid w:val="65FC9136"/>
    <w:rsid w:val="66025A99"/>
    <w:rsid w:val="660725A4"/>
    <w:rsid w:val="66098CCD"/>
    <w:rsid w:val="6609B6C5"/>
    <w:rsid w:val="660C5C7A"/>
    <w:rsid w:val="660D2C72"/>
    <w:rsid w:val="660E1964"/>
    <w:rsid w:val="661399A2"/>
    <w:rsid w:val="6614289C"/>
    <w:rsid w:val="661794A5"/>
    <w:rsid w:val="6617A609"/>
    <w:rsid w:val="661B5F1C"/>
    <w:rsid w:val="661C15F7"/>
    <w:rsid w:val="661C649A"/>
    <w:rsid w:val="6624324D"/>
    <w:rsid w:val="6626F656"/>
    <w:rsid w:val="662A1578"/>
    <w:rsid w:val="662A7AE0"/>
    <w:rsid w:val="6630BCA6"/>
    <w:rsid w:val="663F0A64"/>
    <w:rsid w:val="6640E8D7"/>
    <w:rsid w:val="66480453"/>
    <w:rsid w:val="664ECBD3"/>
    <w:rsid w:val="664EF003"/>
    <w:rsid w:val="6654465D"/>
    <w:rsid w:val="6658B7D2"/>
    <w:rsid w:val="66645865"/>
    <w:rsid w:val="6668A5AC"/>
    <w:rsid w:val="6669A62C"/>
    <w:rsid w:val="666D8334"/>
    <w:rsid w:val="666F2D72"/>
    <w:rsid w:val="667405E0"/>
    <w:rsid w:val="667C1DB5"/>
    <w:rsid w:val="667C943D"/>
    <w:rsid w:val="667D6263"/>
    <w:rsid w:val="667F55E0"/>
    <w:rsid w:val="6681C52C"/>
    <w:rsid w:val="6683707A"/>
    <w:rsid w:val="668C6D66"/>
    <w:rsid w:val="668D8FA3"/>
    <w:rsid w:val="668ECD8F"/>
    <w:rsid w:val="66972DD4"/>
    <w:rsid w:val="669C7651"/>
    <w:rsid w:val="66A634A3"/>
    <w:rsid w:val="66A6F084"/>
    <w:rsid w:val="66AA74C1"/>
    <w:rsid w:val="66AF24B7"/>
    <w:rsid w:val="66AF4CED"/>
    <w:rsid w:val="66B2CA50"/>
    <w:rsid w:val="66BDD298"/>
    <w:rsid w:val="66C108A1"/>
    <w:rsid w:val="66C1DE4E"/>
    <w:rsid w:val="66C2D042"/>
    <w:rsid w:val="66C802DF"/>
    <w:rsid w:val="66CE251B"/>
    <w:rsid w:val="66D44882"/>
    <w:rsid w:val="66DD88B3"/>
    <w:rsid w:val="66E3F19A"/>
    <w:rsid w:val="66E4013A"/>
    <w:rsid w:val="66E61936"/>
    <w:rsid w:val="66E9B1F6"/>
    <w:rsid w:val="66F5D001"/>
    <w:rsid w:val="66FAE936"/>
    <w:rsid w:val="6700096E"/>
    <w:rsid w:val="6703D457"/>
    <w:rsid w:val="67048822"/>
    <w:rsid w:val="6706A76B"/>
    <w:rsid w:val="670C8021"/>
    <w:rsid w:val="670CA478"/>
    <w:rsid w:val="670E52C9"/>
    <w:rsid w:val="67168D13"/>
    <w:rsid w:val="6718144D"/>
    <w:rsid w:val="671CEE80"/>
    <w:rsid w:val="671D9339"/>
    <w:rsid w:val="6721C4C5"/>
    <w:rsid w:val="672449FA"/>
    <w:rsid w:val="67267CDC"/>
    <w:rsid w:val="67272336"/>
    <w:rsid w:val="67294E55"/>
    <w:rsid w:val="672B85D4"/>
    <w:rsid w:val="672C1BE1"/>
    <w:rsid w:val="672DF484"/>
    <w:rsid w:val="67327899"/>
    <w:rsid w:val="6733D9C0"/>
    <w:rsid w:val="673755D0"/>
    <w:rsid w:val="67381017"/>
    <w:rsid w:val="673893E6"/>
    <w:rsid w:val="673A000E"/>
    <w:rsid w:val="674B7DAB"/>
    <w:rsid w:val="674BBDF8"/>
    <w:rsid w:val="674C0912"/>
    <w:rsid w:val="67574E2B"/>
    <w:rsid w:val="675A02DA"/>
    <w:rsid w:val="675A3BB1"/>
    <w:rsid w:val="6760DF60"/>
    <w:rsid w:val="676C8BDC"/>
    <w:rsid w:val="676F69DA"/>
    <w:rsid w:val="677193E6"/>
    <w:rsid w:val="67723BF8"/>
    <w:rsid w:val="6772A629"/>
    <w:rsid w:val="6774F7F4"/>
    <w:rsid w:val="67753D21"/>
    <w:rsid w:val="67756DD3"/>
    <w:rsid w:val="6777A1BF"/>
    <w:rsid w:val="67783FF5"/>
    <w:rsid w:val="67797BCC"/>
    <w:rsid w:val="67868614"/>
    <w:rsid w:val="678BC459"/>
    <w:rsid w:val="678CDDA4"/>
    <w:rsid w:val="678F9795"/>
    <w:rsid w:val="67917002"/>
    <w:rsid w:val="6795514A"/>
    <w:rsid w:val="679760BC"/>
    <w:rsid w:val="6798AD72"/>
    <w:rsid w:val="67998BCB"/>
    <w:rsid w:val="679DA914"/>
    <w:rsid w:val="67A08694"/>
    <w:rsid w:val="67A14F2A"/>
    <w:rsid w:val="67A49001"/>
    <w:rsid w:val="67AB8690"/>
    <w:rsid w:val="67B58DDE"/>
    <w:rsid w:val="67B9A180"/>
    <w:rsid w:val="67BA2E83"/>
    <w:rsid w:val="67C49998"/>
    <w:rsid w:val="67D17834"/>
    <w:rsid w:val="67D21D7C"/>
    <w:rsid w:val="67D3B02B"/>
    <w:rsid w:val="67D59AA6"/>
    <w:rsid w:val="67DAD193"/>
    <w:rsid w:val="67DB633F"/>
    <w:rsid w:val="67DC2CBC"/>
    <w:rsid w:val="67DEADC6"/>
    <w:rsid w:val="67DF2F62"/>
    <w:rsid w:val="67E28EE6"/>
    <w:rsid w:val="67E3DDC0"/>
    <w:rsid w:val="67E4C8B1"/>
    <w:rsid w:val="67E5654E"/>
    <w:rsid w:val="67E58654"/>
    <w:rsid w:val="67E832C1"/>
    <w:rsid w:val="67F39D80"/>
    <w:rsid w:val="67F780F0"/>
    <w:rsid w:val="68007E49"/>
    <w:rsid w:val="6804A05D"/>
    <w:rsid w:val="6806D8A5"/>
    <w:rsid w:val="68078966"/>
    <w:rsid w:val="6810D8F4"/>
    <w:rsid w:val="6818D112"/>
    <w:rsid w:val="682458F7"/>
    <w:rsid w:val="682513BB"/>
    <w:rsid w:val="68265E6F"/>
    <w:rsid w:val="6831551F"/>
    <w:rsid w:val="6833622C"/>
    <w:rsid w:val="6834EB12"/>
    <w:rsid w:val="6834EFFB"/>
    <w:rsid w:val="68357729"/>
    <w:rsid w:val="68360D09"/>
    <w:rsid w:val="6837E694"/>
    <w:rsid w:val="683F8EC3"/>
    <w:rsid w:val="68409E48"/>
    <w:rsid w:val="68491097"/>
    <w:rsid w:val="684960AA"/>
    <w:rsid w:val="684BEE28"/>
    <w:rsid w:val="68525349"/>
    <w:rsid w:val="685278D7"/>
    <w:rsid w:val="6852F2D1"/>
    <w:rsid w:val="6856C5D8"/>
    <w:rsid w:val="686065E5"/>
    <w:rsid w:val="6862222F"/>
    <w:rsid w:val="6865B53F"/>
    <w:rsid w:val="686843C7"/>
    <w:rsid w:val="686AC87A"/>
    <w:rsid w:val="686E8513"/>
    <w:rsid w:val="686EDC4D"/>
    <w:rsid w:val="686F9E8A"/>
    <w:rsid w:val="68703310"/>
    <w:rsid w:val="6871E081"/>
    <w:rsid w:val="6872CBEF"/>
    <w:rsid w:val="6879FBB9"/>
    <w:rsid w:val="6881F4F3"/>
    <w:rsid w:val="68827B4D"/>
    <w:rsid w:val="68851A00"/>
    <w:rsid w:val="68933051"/>
    <w:rsid w:val="68966FEB"/>
    <w:rsid w:val="689F2FA7"/>
    <w:rsid w:val="689FC8B6"/>
    <w:rsid w:val="68A3E468"/>
    <w:rsid w:val="68A524D7"/>
    <w:rsid w:val="68A5BCD9"/>
    <w:rsid w:val="68AD509D"/>
    <w:rsid w:val="68B3B3F2"/>
    <w:rsid w:val="68B72473"/>
    <w:rsid w:val="68B7D431"/>
    <w:rsid w:val="68C1BB44"/>
    <w:rsid w:val="68C3B396"/>
    <w:rsid w:val="68C52117"/>
    <w:rsid w:val="68C5CCC9"/>
    <w:rsid w:val="68C68A10"/>
    <w:rsid w:val="68C83191"/>
    <w:rsid w:val="68CCA770"/>
    <w:rsid w:val="68D12ADA"/>
    <w:rsid w:val="68D26A82"/>
    <w:rsid w:val="68D727F3"/>
    <w:rsid w:val="68D9B023"/>
    <w:rsid w:val="68DB37FC"/>
    <w:rsid w:val="68DC0020"/>
    <w:rsid w:val="68E3C6DE"/>
    <w:rsid w:val="68E43770"/>
    <w:rsid w:val="68E6B23E"/>
    <w:rsid w:val="68E73D39"/>
    <w:rsid w:val="68E9C99E"/>
    <w:rsid w:val="68ECD267"/>
    <w:rsid w:val="68F25742"/>
    <w:rsid w:val="68F27CAC"/>
    <w:rsid w:val="68F3648E"/>
    <w:rsid w:val="68F55F6A"/>
    <w:rsid w:val="68F5F220"/>
    <w:rsid w:val="68F9A384"/>
    <w:rsid w:val="68FA3A0F"/>
    <w:rsid w:val="68FD2983"/>
    <w:rsid w:val="68FDA73D"/>
    <w:rsid w:val="690174B9"/>
    <w:rsid w:val="69017A69"/>
    <w:rsid w:val="690262BD"/>
    <w:rsid w:val="69045AFB"/>
    <w:rsid w:val="690828FD"/>
    <w:rsid w:val="690A9FF5"/>
    <w:rsid w:val="69146C34"/>
    <w:rsid w:val="6917EEBD"/>
    <w:rsid w:val="691979A1"/>
    <w:rsid w:val="691A9D27"/>
    <w:rsid w:val="691D9D44"/>
    <w:rsid w:val="6920B7BF"/>
    <w:rsid w:val="692110BF"/>
    <w:rsid w:val="6922009B"/>
    <w:rsid w:val="6926A339"/>
    <w:rsid w:val="6927DD16"/>
    <w:rsid w:val="6927F117"/>
    <w:rsid w:val="692985F4"/>
    <w:rsid w:val="692CCB12"/>
    <w:rsid w:val="692EEEB3"/>
    <w:rsid w:val="692FEFA7"/>
    <w:rsid w:val="693140A9"/>
    <w:rsid w:val="6936CA91"/>
    <w:rsid w:val="69387C9C"/>
    <w:rsid w:val="693C4647"/>
    <w:rsid w:val="693E26FA"/>
    <w:rsid w:val="6940D736"/>
    <w:rsid w:val="694FB188"/>
    <w:rsid w:val="6952E34E"/>
    <w:rsid w:val="69562EF0"/>
    <w:rsid w:val="695C520A"/>
    <w:rsid w:val="695CEEC8"/>
    <w:rsid w:val="695E5198"/>
    <w:rsid w:val="69640A2E"/>
    <w:rsid w:val="696828BC"/>
    <w:rsid w:val="696B6751"/>
    <w:rsid w:val="696EE962"/>
    <w:rsid w:val="696F1F52"/>
    <w:rsid w:val="69718A0C"/>
    <w:rsid w:val="6973B16E"/>
    <w:rsid w:val="69774B8B"/>
    <w:rsid w:val="6977DFD9"/>
    <w:rsid w:val="6978075C"/>
    <w:rsid w:val="697811E8"/>
    <w:rsid w:val="697A07F6"/>
    <w:rsid w:val="697FA515"/>
    <w:rsid w:val="6987E15D"/>
    <w:rsid w:val="698B33F7"/>
    <w:rsid w:val="698CF85D"/>
    <w:rsid w:val="698D0486"/>
    <w:rsid w:val="6990D7A4"/>
    <w:rsid w:val="69916C57"/>
    <w:rsid w:val="699699FA"/>
    <w:rsid w:val="69990E40"/>
    <w:rsid w:val="69A1235C"/>
    <w:rsid w:val="69A3FCD6"/>
    <w:rsid w:val="69A83624"/>
    <w:rsid w:val="69A83D6C"/>
    <w:rsid w:val="69AB7AE6"/>
    <w:rsid w:val="69AD915F"/>
    <w:rsid w:val="69B44AE1"/>
    <w:rsid w:val="69B46676"/>
    <w:rsid w:val="69B7A3EB"/>
    <w:rsid w:val="69B965EE"/>
    <w:rsid w:val="69BACE6D"/>
    <w:rsid w:val="69C5C79F"/>
    <w:rsid w:val="69D2C714"/>
    <w:rsid w:val="69D36AA8"/>
    <w:rsid w:val="69D87674"/>
    <w:rsid w:val="69D93415"/>
    <w:rsid w:val="69D9EA6F"/>
    <w:rsid w:val="69DA70EB"/>
    <w:rsid w:val="69DD68A7"/>
    <w:rsid w:val="69DD9123"/>
    <w:rsid w:val="69DF34AE"/>
    <w:rsid w:val="69E1AA40"/>
    <w:rsid w:val="69E4FB23"/>
    <w:rsid w:val="69E7C25D"/>
    <w:rsid w:val="69E87D53"/>
    <w:rsid w:val="69E89B81"/>
    <w:rsid w:val="69ED54D7"/>
    <w:rsid w:val="69ED7D3A"/>
    <w:rsid w:val="69F22C62"/>
    <w:rsid w:val="69F851F1"/>
    <w:rsid w:val="69FA2F22"/>
    <w:rsid w:val="69FB056E"/>
    <w:rsid w:val="69FC3F39"/>
    <w:rsid w:val="6A031BD5"/>
    <w:rsid w:val="6A03737B"/>
    <w:rsid w:val="6A0543FA"/>
    <w:rsid w:val="6A065690"/>
    <w:rsid w:val="6A07A577"/>
    <w:rsid w:val="6A0C2BDC"/>
    <w:rsid w:val="6A0C7DB7"/>
    <w:rsid w:val="6A0D4CC4"/>
    <w:rsid w:val="6A10A975"/>
    <w:rsid w:val="6A1BC0B4"/>
    <w:rsid w:val="6A1CE96C"/>
    <w:rsid w:val="6A1F975D"/>
    <w:rsid w:val="6A218B7D"/>
    <w:rsid w:val="6A2463BB"/>
    <w:rsid w:val="6A25518E"/>
    <w:rsid w:val="6A2A7EEF"/>
    <w:rsid w:val="6A2E1941"/>
    <w:rsid w:val="6A30406B"/>
    <w:rsid w:val="6A346521"/>
    <w:rsid w:val="6A392FC2"/>
    <w:rsid w:val="6A405472"/>
    <w:rsid w:val="6A418D3A"/>
    <w:rsid w:val="6A48DDBF"/>
    <w:rsid w:val="6A4BA3DE"/>
    <w:rsid w:val="6A55DA08"/>
    <w:rsid w:val="6A5B6D74"/>
    <w:rsid w:val="6A63C7D3"/>
    <w:rsid w:val="6A64CB16"/>
    <w:rsid w:val="6A672854"/>
    <w:rsid w:val="6A676A39"/>
    <w:rsid w:val="6A69A0EC"/>
    <w:rsid w:val="6A6AB912"/>
    <w:rsid w:val="6A6D60B6"/>
    <w:rsid w:val="6A6FF404"/>
    <w:rsid w:val="6A7267FE"/>
    <w:rsid w:val="6A73930B"/>
    <w:rsid w:val="6A784B01"/>
    <w:rsid w:val="6A7FBD50"/>
    <w:rsid w:val="6A87BB69"/>
    <w:rsid w:val="6A887721"/>
    <w:rsid w:val="6A89CC30"/>
    <w:rsid w:val="6A960ABC"/>
    <w:rsid w:val="6A9A957E"/>
    <w:rsid w:val="6A9B4E15"/>
    <w:rsid w:val="6A9D3231"/>
    <w:rsid w:val="6AA0B9CE"/>
    <w:rsid w:val="6AA31FB3"/>
    <w:rsid w:val="6AA96A3B"/>
    <w:rsid w:val="6AA987BC"/>
    <w:rsid w:val="6AACDDE3"/>
    <w:rsid w:val="6AADA8C7"/>
    <w:rsid w:val="6AAF41CE"/>
    <w:rsid w:val="6AAFF741"/>
    <w:rsid w:val="6AB26242"/>
    <w:rsid w:val="6AB26F0C"/>
    <w:rsid w:val="6AB544F5"/>
    <w:rsid w:val="6AB7EC5F"/>
    <w:rsid w:val="6AB9C27C"/>
    <w:rsid w:val="6AC22642"/>
    <w:rsid w:val="6AC54A6E"/>
    <w:rsid w:val="6AC86407"/>
    <w:rsid w:val="6AC9BC37"/>
    <w:rsid w:val="6ACBD2B0"/>
    <w:rsid w:val="6AD2FCEE"/>
    <w:rsid w:val="6ADCC80E"/>
    <w:rsid w:val="6ADED99E"/>
    <w:rsid w:val="6AE397E6"/>
    <w:rsid w:val="6AE5FCDE"/>
    <w:rsid w:val="6AE60547"/>
    <w:rsid w:val="6AEA985F"/>
    <w:rsid w:val="6AEBB157"/>
    <w:rsid w:val="6AEDBD18"/>
    <w:rsid w:val="6AEDDECE"/>
    <w:rsid w:val="6AEFF258"/>
    <w:rsid w:val="6AF0705E"/>
    <w:rsid w:val="6AF34921"/>
    <w:rsid w:val="6AFD8589"/>
    <w:rsid w:val="6B0632FD"/>
    <w:rsid w:val="6B0D17DB"/>
    <w:rsid w:val="6B0FB066"/>
    <w:rsid w:val="6B15B354"/>
    <w:rsid w:val="6B15DC9B"/>
    <w:rsid w:val="6B161214"/>
    <w:rsid w:val="6B1A44D8"/>
    <w:rsid w:val="6B22B0CE"/>
    <w:rsid w:val="6B2325CE"/>
    <w:rsid w:val="6B2396CC"/>
    <w:rsid w:val="6B256424"/>
    <w:rsid w:val="6B2577DB"/>
    <w:rsid w:val="6B2B06A4"/>
    <w:rsid w:val="6B319B6C"/>
    <w:rsid w:val="6B3A45A1"/>
    <w:rsid w:val="6B3BE85F"/>
    <w:rsid w:val="6B3CD7E4"/>
    <w:rsid w:val="6B3CE772"/>
    <w:rsid w:val="6B3D9D01"/>
    <w:rsid w:val="6B4419A6"/>
    <w:rsid w:val="6B46CF55"/>
    <w:rsid w:val="6B52848F"/>
    <w:rsid w:val="6B5634DF"/>
    <w:rsid w:val="6B58BF2C"/>
    <w:rsid w:val="6B58F4FC"/>
    <w:rsid w:val="6B59A51F"/>
    <w:rsid w:val="6B5A724E"/>
    <w:rsid w:val="6B5C5B21"/>
    <w:rsid w:val="6B5FB247"/>
    <w:rsid w:val="6B67406E"/>
    <w:rsid w:val="6B6A2C25"/>
    <w:rsid w:val="6B6D67C2"/>
    <w:rsid w:val="6B734DE3"/>
    <w:rsid w:val="6B74ED82"/>
    <w:rsid w:val="6B77342C"/>
    <w:rsid w:val="6B78C73F"/>
    <w:rsid w:val="6B7BB5BC"/>
    <w:rsid w:val="6B7ED50F"/>
    <w:rsid w:val="6B802BCF"/>
    <w:rsid w:val="6B8149A7"/>
    <w:rsid w:val="6B81BD0B"/>
    <w:rsid w:val="6B82130E"/>
    <w:rsid w:val="6B82A24B"/>
    <w:rsid w:val="6B844A81"/>
    <w:rsid w:val="6B8BB1C2"/>
    <w:rsid w:val="6B931336"/>
    <w:rsid w:val="6B931485"/>
    <w:rsid w:val="6B97632C"/>
    <w:rsid w:val="6BA2CF4F"/>
    <w:rsid w:val="6BA35C5C"/>
    <w:rsid w:val="6BA375D8"/>
    <w:rsid w:val="6BAB0F62"/>
    <w:rsid w:val="6BACE9E3"/>
    <w:rsid w:val="6BB12CA7"/>
    <w:rsid w:val="6BB421A3"/>
    <w:rsid w:val="6BB548B0"/>
    <w:rsid w:val="6BB71CBE"/>
    <w:rsid w:val="6BBA16FF"/>
    <w:rsid w:val="6BBB944C"/>
    <w:rsid w:val="6BBC128F"/>
    <w:rsid w:val="6BBE2853"/>
    <w:rsid w:val="6BC39D99"/>
    <w:rsid w:val="6BC46B1C"/>
    <w:rsid w:val="6BCAE9C2"/>
    <w:rsid w:val="6BD06E5B"/>
    <w:rsid w:val="6BD4C535"/>
    <w:rsid w:val="6BD4C7A3"/>
    <w:rsid w:val="6BD6E2FF"/>
    <w:rsid w:val="6BD81BAA"/>
    <w:rsid w:val="6BDBF7F3"/>
    <w:rsid w:val="6BEA83B0"/>
    <w:rsid w:val="6BEB686B"/>
    <w:rsid w:val="6BEDE579"/>
    <w:rsid w:val="6BF01B34"/>
    <w:rsid w:val="6BFA0E36"/>
    <w:rsid w:val="6BFA32A6"/>
    <w:rsid w:val="6C0335FC"/>
    <w:rsid w:val="6C0454FA"/>
    <w:rsid w:val="6C05946E"/>
    <w:rsid w:val="6C06A959"/>
    <w:rsid w:val="6C074AE3"/>
    <w:rsid w:val="6C0B6974"/>
    <w:rsid w:val="6C11DEC0"/>
    <w:rsid w:val="6C18D14A"/>
    <w:rsid w:val="6C1A7A1E"/>
    <w:rsid w:val="6C1D5A50"/>
    <w:rsid w:val="6C2A341A"/>
    <w:rsid w:val="6C306FE9"/>
    <w:rsid w:val="6C32F8F5"/>
    <w:rsid w:val="6C395258"/>
    <w:rsid w:val="6C3BFAB1"/>
    <w:rsid w:val="6C4265F6"/>
    <w:rsid w:val="6C4A20AB"/>
    <w:rsid w:val="6C4B2BAE"/>
    <w:rsid w:val="6C4C8AB7"/>
    <w:rsid w:val="6C4D6720"/>
    <w:rsid w:val="6C4F9134"/>
    <w:rsid w:val="6C55B16A"/>
    <w:rsid w:val="6C577DE1"/>
    <w:rsid w:val="6C59151C"/>
    <w:rsid w:val="6C5B9710"/>
    <w:rsid w:val="6C5E8957"/>
    <w:rsid w:val="6C5EDEDA"/>
    <w:rsid w:val="6C61DA71"/>
    <w:rsid w:val="6C639A92"/>
    <w:rsid w:val="6C6D454B"/>
    <w:rsid w:val="6C6F1285"/>
    <w:rsid w:val="6C745693"/>
    <w:rsid w:val="6C7516EA"/>
    <w:rsid w:val="6C7DC110"/>
    <w:rsid w:val="6C814008"/>
    <w:rsid w:val="6C815B5C"/>
    <w:rsid w:val="6C88EBBF"/>
    <w:rsid w:val="6C8AB794"/>
    <w:rsid w:val="6C8E0D56"/>
    <w:rsid w:val="6C8E14CE"/>
    <w:rsid w:val="6C90DAF2"/>
    <w:rsid w:val="6C94D82C"/>
    <w:rsid w:val="6C9737E9"/>
    <w:rsid w:val="6C9809E6"/>
    <w:rsid w:val="6C9A6DF9"/>
    <w:rsid w:val="6C9C2A80"/>
    <w:rsid w:val="6CA2276B"/>
    <w:rsid w:val="6CA30813"/>
    <w:rsid w:val="6CA9D4EE"/>
    <w:rsid w:val="6CAAC95C"/>
    <w:rsid w:val="6CAF1FDC"/>
    <w:rsid w:val="6CB06772"/>
    <w:rsid w:val="6CB2AAA0"/>
    <w:rsid w:val="6CB83897"/>
    <w:rsid w:val="6CBA6830"/>
    <w:rsid w:val="6CBB2B2A"/>
    <w:rsid w:val="6CBC40F2"/>
    <w:rsid w:val="6CBC9464"/>
    <w:rsid w:val="6CBDAE1F"/>
    <w:rsid w:val="6CBE72F8"/>
    <w:rsid w:val="6CC1F420"/>
    <w:rsid w:val="6CC51275"/>
    <w:rsid w:val="6CC557D2"/>
    <w:rsid w:val="6CC5B131"/>
    <w:rsid w:val="6CC71FC9"/>
    <w:rsid w:val="6CC78D49"/>
    <w:rsid w:val="6CC83F3C"/>
    <w:rsid w:val="6CC97D10"/>
    <w:rsid w:val="6CC9D93A"/>
    <w:rsid w:val="6CCB160C"/>
    <w:rsid w:val="6CCE2A9C"/>
    <w:rsid w:val="6CCEB03E"/>
    <w:rsid w:val="6CCED016"/>
    <w:rsid w:val="6CD95A78"/>
    <w:rsid w:val="6CD9B601"/>
    <w:rsid w:val="6CE1BB1D"/>
    <w:rsid w:val="6CE2BB79"/>
    <w:rsid w:val="6CEC6D13"/>
    <w:rsid w:val="6CECB875"/>
    <w:rsid w:val="6CEE3AB6"/>
    <w:rsid w:val="6CF33AAC"/>
    <w:rsid w:val="6CF48BA4"/>
    <w:rsid w:val="6CF526C2"/>
    <w:rsid w:val="6CFD020B"/>
    <w:rsid w:val="6CFE8571"/>
    <w:rsid w:val="6CFFD235"/>
    <w:rsid w:val="6D00EF09"/>
    <w:rsid w:val="6D0496A8"/>
    <w:rsid w:val="6D097E3C"/>
    <w:rsid w:val="6D0B2455"/>
    <w:rsid w:val="6D0BEBD0"/>
    <w:rsid w:val="6D10C56A"/>
    <w:rsid w:val="6D16EE33"/>
    <w:rsid w:val="6D25C780"/>
    <w:rsid w:val="6D304E5B"/>
    <w:rsid w:val="6D32A61F"/>
    <w:rsid w:val="6D34FFC1"/>
    <w:rsid w:val="6D357835"/>
    <w:rsid w:val="6D46CECF"/>
    <w:rsid w:val="6D4C8E68"/>
    <w:rsid w:val="6D4EE837"/>
    <w:rsid w:val="6D4F0173"/>
    <w:rsid w:val="6D550071"/>
    <w:rsid w:val="6D577958"/>
    <w:rsid w:val="6D5ADC39"/>
    <w:rsid w:val="6D5C3CE7"/>
    <w:rsid w:val="6D5DDEA1"/>
    <w:rsid w:val="6D64B7E4"/>
    <w:rsid w:val="6D66C2C9"/>
    <w:rsid w:val="6D67CA52"/>
    <w:rsid w:val="6D71CD9C"/>
    <w:rsid w:val="6D75C208"/>
    <w:rsid w:val="6D77CC7E"/>
    <w:rsid w:val="6D80A9F6"/>
    <w:rsid w:val="6D80CFBD"/>
    <w:rsid w:val="6D80E342"/>
    <w:rsid w:val="6D8385B9"/>
    <w:rsid w:val="6D8938ED"/>
    <w:rsid w:val="6D8A0E83"/>
    <w:rsid w:val="6D8BDCCC"/>
    <w:rsid w:val="6D9205A9"/>
    <w:rsid w:val="6D93B82B"/>
    <w:rsid w:val="6D965A75"/>
    <w:rsid w:val="6D977C5F"/>
    <w:rsid w:val="6D97973F"/>
    <w:rsid w:val="6D9954AC"/>
    <w:rsid w:val="6D9A97AA"/>
    <w:rsid w:val="6DA16866"/>
    <w:rsid w:val="6DA16D60"/>
    <w:rsid w:val="6DA1CF26"/>
    <w:rsid w:val="6DA296C8"/>
    <w:rsid w:val="6DA6A336"/>
    <w:rsid w:val="6DA9735C"/>
    <w:rsid w:val="6DAB7F39"/>
    <w:rsid w:val="6DAE547C"/>
    <w:rsid w:val="6DB16824"/>
    <w:rsid w:val="6DB31734"/>
    <w:rsid w:val="6DB5C182"/>
    <w:rsid w:val="6DBA8B09"/>
    <w:rsid w:val="6DBC1477"/>
    <w:rsid w:val="6DBCD07C"/>
    <w:rsid w:val="6DBCF08C"/>
    <w:rsid w:val="6DBF6032"/>
    <w:rsid w:val="6DBF6831"/>
    <w:rsid w:val="6DC133AC"/>
    <w:rsid w:val="6DCDD97D"/>
    <w:rsid w:val="6DCFE57A"/>
    <w:rsid w:val="6DD1C404"/>
    <w:rsid w:val="6DDB7073"/>
    <w:rsid w:val="6DDD9EDF"/>
    <w:rsid w:val="6DE24D67"/>
    <w:rsid w:val="6DE25895"/>
    <w:rsid w:val="6DE657A1"/>
    <w:rsid w:val="6DEA16C0"/>
    <w:rsid w:val="6DEBCC04"/>
    <w:rsid w:val="6DEE4B47"/>
    <w:rsid w:val="6DEEE6E1"/>
    <w:rsid w:val="6DF1CFBE"/>
    <w:rsid w:val="6DF24885"/>
    <w:rsid w:val="6DF35401"/>
    <w:rsid w:val="6DF9E8EC"/>
    <w:rsid w:val="6DFAA42E"/>
    <w:rsid w:val="6DFE60FC"/>
    <w:rsid w:val="6DFEF999"/>
    <w:rsid w:val="6E06722C"/>
    <w:rsid w:val="6E08E809"/>
    <w:rsid w:val="6E0BCA5B"/>
    <w:rsid w:val="6E0D2C17"/>
    <w:rsid w:val="6E1422EA"/>
    <w:rsid w:val="6E153B29"/>
    <w:rsid w:val="6E16237B"/>
    <w:rsid w:val="6E182842"/>
    <w:rsid w:val="6E1B29AE"/>
    <w:rsid w:val="6E1D6DF6"/>
    <w:rsid w:val="6E227ED4"/>
    <w:rsid w:val="6E2547F2"/>
    <w:rsid w:val="6E2E379D"/>
    <w:rsid w:val="6E32301D"/>
    <w:rsid w:val="6E37AE12"/>
    <w:rsid w:val="6E38DD09"/>
    <w:rsid w:val="6E3A33B0"/>
    <w:rsid w:val="6E461AB5"/>
    <w:rsid w:val="6E477DAC"/>
    <w:rsid w:val="6E4DB5FF"/>
    <w:rsid w:val="6E4F289B"/>
    <w:rsid w:val="6E52E1E3"/>
    <w:rsid w:val="6E56243F"/>
    <w:rsid w:val="6E583040"/>
    <w:rsid w:val="6E5D218C"/>
    <w:rsid w:val="6E5DF131"/>
    <w:rsid w:val="6E5F85C0"/>
    <w:rsid w:val="6E65A99B"/>
    <w:rsid w:val="6E65FA19"/>
    <w:rsid w:val="6E66A549"/>
    <w:rsid w:val="6E66E6F6"/>
    <w:rsid w:val="6E68BF89"/>
    <w:rsid w:val="6E690232"/>
    <w:rsid w:val="6E6A536E"/>
    <w:rsid w:val="6E6A6C1F"/>
    <w:rsid w:val="6E6B7E4D"/>
    <w:rsid w:val="6E6BCECC"/>
    <w:rsid w:val="6E712459"/>
    <w:rsid w:val="6E730618"/>
    <w:rsid w:val="6E73267F"/>
    <w:rsid w:val="6E733999"/>
    <w:rsid w:val="6E74CD7B"/>
    <w:rsid w:val="6E755FF1"/>
    <w:rsid w:val="6E7918F4"/>
    <w:rsid w:val="6E79E28A"/>
    <w:rsid w:val="6E7A9D9D"/>
    <w:rsid w:val="6E7CC1B8"/>
    <w:rsid w:val="6E7E2E21"/>
    <w:rsid w:val="6E7FB94C"/>
    <w:rsid w:val="6E838120"/>
    <w:rsid w:val="6E885E3F"/>
    <w:rsid w:val="6E8CD634"/>
    <w:rsid w:val="6E940C43"/>
    <w:rsid w:val="6E9A93EB"/>
    <w:rsid w:val="6EA03D8E"/>
    <w:rsid w:val="6EA76828"/>
    <w:rsid w:val="6EB289B5"/>
    <w:rsid w:val="6EBA91CD"/>
    <w:rsid w:val="6EBFD675"/>
    <w:rsid w:val="6EC4F531"/>
    <w:rsid w:val="6EC786F4"/>
    <w:rsid w:val="6ECA902B"/>
    <w:rsid w:val="6ECCB76D"/>
    <w:rsid w:val="6ECD3834"/>
    <w:rsid w:val="6ECE620F"/>
    <w:rsid w:val="6ECF9005"/>
    <w:rsid w:val="6ECFC9DB"/>
    <w:rsid w:val="6ED40384"/>
    <w:rsid w:val="6ED8456E"/>
    <w:rsid w:val="6EDA65BD"/>
    <w:rsid w:val="6EDBCA9F"/>
    <w:rsid w:val="6EDFC1A1"/>
    <w:rsid w:val="6EE01F32"/>
    <w:rsid w:val="6EEB864B"/>
    <w:rsid w:val="6EEC8EF3"/>
    <w:rsid w:val="6EEEA33A"/>
    <w:rsid w:val="6EEF5E11"/>
    <w:rsid w:val="6EF37888"/>
    <w:rsid w:val="6EF6154D"/>
    <w:rsid w:val="6EFD8C27"/>
    <w:rsid w:val="6F00FFAE"/>
    <w:rsid w:val="6F01149F"/>
    <w:rsid w:val="6F014C27"/>
    <w:rsid w:val="6F0300FE"/>
    <w:rsid w:val="6F05D263"/>
    <w:rsid w:val="6F082438"/>
    <w:rsid w:val="6F0BD27B"/>
    <w:rsid w:val="6F0CA0E5"/>
    <w:rsid w:val="6F115328"/>
    <w:rsid w:val="6F11B950"/>
    <w:rsid w:val="6F16DED0"/>
    <w:rsid w:val="6F17987E"/>
    <w:rsid w:val="6F1E8266"/>
    <w:rsid w:val="6F1FD271"/>
    <w:rsid w:val="6F20BE22"/>
    <w:rsid w:val="6F286688"/>
    <w:rsid w:val="6F31D93C"/>
    <w:rsid w:val="6F3A3DF0"/>
    <w:rsid w:val="6F3AD856"/>
    <w:rsid w:val="6F3CA1EE"/>
    <w:rsid w:val="6F3E1EA4"/>
    <w:rsid w:val="6F4543E6"/>
    <w:rsid w:val="6F4618CA"/>
    <w:rsid w:val="6F4CBB0E"/>
    <w:rsid w:val="6F4E51C2"/>
    <w:rsid w:val="6F4F7A87"/>
    <w:rsid w:val="6F54F06B"/>
    <w:rsid w:val="6F56E4C9"/>
    <w:rsid w:val="6F5776BF"/>
    <w:rsid w:val="6F5A4C1A"/>
    <w:rsid w:val="6F5B5880"/>
    <w:rsid w:val="6F673049"/>
    <w:rsid w:val="6F6A6724"/>
    <w:rsid w:val="6F6AC0F5"/>
    <w:rsid w:val="6F6F4F69"/>
    <w:rsid w:val="6F71E408"/>
    <w:rsid w:val="6F78FA06"/>
    <w:rsid w:val="6F7B8232"/>
    <w:rsid w:val="6F7DAA07"/>
    <w:rsid w:val="6F7EC13B"/>
    <w:rsid w:val="6F809A04"/>
    <w:rsid w:val="6F81333B"/>
    <w:rsid w:val="6F8410FD"/>
    <w:rsid w:val="6F8A4DD9"/>
    <w:rsid w:val="6F8DA01F"/>
    <w:rsid w:val="6F8F555B"/>
    <w:rsid w:val="6F9AD535"/>
    <w:rsid w:val="6F9B89E9"/>
    <w:rsid w:val="6F9C2869"/>
    <w:rsid w:val="6F9F50F8"/>
    <w:rsid w:val="6FA0363C"/>
    <w:rsid w:val="6FA2E298"/>
    <w:rsid w:val="6FA31CDA"/>
    <w:rsid w:val="6FA31DA0"/>
    <w:rsid w:val="6FA3F486"/>
    <w:rsid w:val="6FAAFF53"/>
    <w:rsid w:val="6FAB5555"/>
    <w:rsid w:val="6FACCC18"/>
    <w:rsid w:val="6FB3D8A0"/>
    <w:rsid w:val="6FB53A6B"/>
    <w:rsid w:val="6FB53B11"/>
    <w:rsid w:val="6FB606C6"/>
    <w:rsid w:val="6FBB20DF"/>
    <w:rsid w:val="6FBDED8E"/>
    <w:rsid w:val="6FBE7012"/>
    <w:rsid w:val="6FC10642"/>
    <w:rsid w:val="6FC4DCA3"/>
    <w:rsid w:val="6FC53904"/>
    <w:rsid w:val="6FC5B590"/>
    <w:rsid w:val="6FC8AC98"/>
    <w:rsid w:val="6FC9E73B"/>
    <w:rsid w:val="6FCC3F53"/>
    <w:rsid w:val="6FCD40F7"/>
    <w:rsid w:val="6FD23124"/>
    <w:rsid w:val="6FD4ACC6"/>
    <w:rsid w:val="6FD5D1C6"/>
    <w:rsid w:val="6FD6E0C0"/>
    <w:rsid w:val="6FDA53B1"/>
    <w:rsid w:val="6FDB0234"/>
    <w:rsid w:val="6FDBFE6A"/>
    <w:rsid w:val="6FECC4F8"/>
    <w:rsid w:val="6FF219DB"/>
    <w:rsid w:val="6FF2541D"/>
    <w:rsid w:val="6FF440AD"/>
    <w:rsid w:val="6FFD9388"/>
    <w:rsid w:val="6FFE9BA9"/>
    <w:rsid w:val="6FFFD77E"/>
    <w:rsid w:val="70004B09"/>
    <w:rsid w:val="70007CE2"/>
    <w:rsid w:val="70016269"/>
    <w:rsid w:val="700721FC"/>
    <w:rsid w:val="700E1ED8"/>
    <w:rsid w:val="70132670"/>
    <w:rsid w:val="70154135"/>
    <w:rsid w:val="701869C9"/>
    <w:rsid w:val="701989D0"/>
    <w:rsid w:val="701CF8A7"/>
    <w:rsid w:val="70208BD4"/>
    <w:rsid w:val="70247632"/>
    <w:rsid w:val="7024CBAE"/>
    <w:rsid w:val="7028AA2C"/>
    <w:rsid w:val="703AB37A"/>
    <w:rsid w:val="703EEA6A"/>
    <w:rsid w:val="7046A3B7"/>
    <w:rsid w:val="704928EE"/>
    <w:rsid w:val="7049F93D"/>
    <w:rsid w:val="7052C901"/>
    <w:rsid w:val="7054D512"/>
    <w:rsid w:val="705608A7"/>
    <w:rsid w:val="7057538B"/>
    <w:rsid w:val="70587BE7"/>
    <w:rsid w:val="705CBEBE"/>
    <w:rsid w:val="705D3A00"/>
    <w:rsid w:val="705EE41A"/>
    <w:rsid w:val="70623E2E"/>
    <w:rsid w:val="70648B7D"/>
    <w:rsid w:val="7064C3FE"/>
    <w:rsid w:val="706A49BD"/>
    <w:rsid w:val="706D37FB"/>
    <w:rsid w:val="706F1393"/>
    <w:rsid w:val="70721518"/>
    <w:rsid w:val="7072DA7F"/>
    <w:rsid w:val="7074D9F2"/>
    <w:rsid w:val="70755080"/>
    <w:rsid w:val="7081116F"/>
    <w:rsid w:val="7085CCBA"/>
    <w:rsid w:val="70870383"/>
    <w:rsid w:val="708C0AC7"/>
    <w:rsid w:val="708FC229"/>
    <w:rsid w:val="7091D2F0"/>
    <w:rsid w:val="7092F9E3"/>
    <w:rsid w:val="709B8E79"/>
    <w:rsid w:val="709E97FE"/>
    <w:rsid w:val="70A20C2C"/>
    <w:rsid w:val="70A421C2"/>
    <w:rsid w:val="70A43395"/>
    <w:rsid w:val="70A4409D"/>
    <w:rsid w:val="70A48A84"/>
    <w:rsid w:val="70A71C8A"/>
    <w:rsid w:val="70A720C4"/>
    <w:rsid w:val="70A7A14B"/>
    <w:rsid w:val="70A7CF04"/>
    <w:rsid w:val="70B16D34"/>
    <w:rsid w:val="70B1F4D5"/>
    <w:rsid w:val="70B591A6"/>
    <w:rsid w:val="70B7CC7C"/>
    <w:rsid w:val="70BAE0F6"/>
    <w:rsid w:val="70C0A962"/>
    <w:rsid w:val="70C1D60E"/>
    <w:rsid w:val="70C573B1"/>
    <w:rsid w:val="70C6DE5F"/>
    <w:rsid w:val="70C9812F"/>
    <w:rsid w:val="70C98CCF"/>
    <w:rsid w:val="70CE131F"/>
    <w:rsid w:val="70D1C86C"/>
    <w:rsid w:val="70D9FD93"/>
    <w:rsid w:val="70DB7237"/>
    <w:rsid w:val="70DF103F"/>
    <w:rsid w:val="70E05594"/>
    <w:rsid w:val="70E09EE4"/>
    <w:rsid w:val="70E530C0"/>
    <w:rsid w:val="70E606AD"/>
    <w:rsid w:val="70E8FB23"/>
    <w:rsid w:val="70ECFA7A"/>
    <w:rsid w:val="70ED929D"/>
    <w:rsid w:val="70EF1E44"/>
    <w:rsid w:val="70EFFB4A"/>
    <w:rsid w:val="70F48C0C"/>
    <w:rsid w:val="70F508B6"/>
    <w:rsid w:val="70F85982"/>
    <w:rsid w:val="70F99CAA"/>
    <w:rsid w:val="70FB0023"/>
    <w:rsid w:val="70FECC8F"/>
    <w:rsid w:val="7102E2E6"/>
    <w:rsid w:val="710BC4BE"/>
    <w:rsid w:val="710D45A7"/>
    <w:rsid w:val="710DF3AA"/>
    <w:rsid w:val="711F288C"/>
    <w:rsid w:val="712158AB"/>
    <w:rsid w:val="7127208C"/>
    <w:rsid w:val="712EBAF3"/>
    <w:rsid w:val="712F6678"/>
    <w:rsid w:val="7136B969"/>
    <w:rsid w:val="71382FDE"/>
    <w:rsid w:val="713A9A87"/>
    <w:rsid w:val="71428B56"/>
    <w:rsid w:val="7145971F"/>
    <w:rsid w:val="7145B0AC"/>
    <w:rsid w:val="7147120D"/>
    <w:rsid w:val="7147D235"/>
    <w:rsid w:val="71489805"/>
    <w:rsid w:val="71493277"/>
    <w:rsid w:val="714A99E8"/>
    <w:rsid w:val="714AE95C"/>
    <w:rsid w:val="714DB67E"/>
    <w:rsid w:val="7150963E"/>
    <w:rsid w:val="715A474C"/>
    <w:rsid w:val="71633102"/>
    <w:rsid w:val="71696510"/>
    <w:rsid w:val="716DAF16"/>
    <w:rsid w:val="7170CDAE"/>
    <w:rsid w:val="71722FFD"/>
    <w:rsid w:val="7172F948"/>
    <w:rsid w:val="71734092"/>
    <w:rsid w:val="7175CDDD"/>
    <w:rsid w:val="7176A5F7"/>
    <w:rsid w:val="71771B07"/>
    <w:rsid w:val="717B0AE5"/>
    <w:rsid w:val="7183173D"/>
    <w:rsid w:val="71832D68"/>
    <w:rsid w:val="718559B0"/>
    <w:rsid w:val="718F7289"/>
    <w:rsid w:val="7190E458"/>
    <w:rsid w:val="719119D6"/>
    <w:rsid w:val="7191BC3A"/>
    <w:rsid w:val="7192191C"/>
    <w:rsid w:val="7192AD6D"/>
    <w:rsid w:val="7194F581"/>
    <w:rsid w:val="71A8E45F"/>
    <w:rsid w:val="71AAE15C"/>
    <w:rsid w:val="71B3753A"/>
    <w:rsid w:val="71BA5452"/>
    <w:rsid w:val="71C01F6D"/>
    <w:rsid w:val="71C031A8"/>
    <w:rsid w:val="71CA915C"/>
    <w:rsid w:val="71D414F1"/>
    <w:rsid w:val="71D4E5BD"/>
    <w:rsid w:val="71DA6968"/>
    <w:rsid w:val="71E01B25"/>
    <w:rsid w:val="71E302C5"/>
    <w:rsid w:val="71E59EED"/>
    <w:rsid w:val="71E89E76"/>
    <w:rsid w:val="71EA5B46"/>
    <w:rsid w:val="71F13353"/>
    <w:rsid w:val="71F29768"/>
    <w:rsid w:val="71F2AEC9"/>
    <w:rsid w:val="71F5A782"/>
    <w:rsid w:val="720A88AC"/>
    <w:rsid w:val="720F91C3"/>
    <w:rsid w:val="720FB488"/>
    <w:rsid w:val="7211F863"/>
    <w:rsid w:val="721C1DD5"/>
    <w:rsid w:val="721DE980"/>
    <w:rsid w:val="7220FE3E"/>
    <w:rsid w:val="7221B208"/>
    <w:rsid w:val="72229D86"/>
    <w:rsid w:val="7223D9A4"/>
    <w:rsid w:val="7227E9C4"/>
    <w:rsid w:val="72285114"/>
    <w:rsid w:val="722963BA"/>
    <w:rsid w:val="722DCCC0"/>
    <w:rsid w:val="7231A931"/>
    <w:rsid w:val="7234A460"/>
    <w:rsid w:val="723610A7"/>
    <w:rsid w:val="7237C50D"/>
    <w:rsid w:val="7239AAC2"/>
    <w:rsid w:val="723B05BC"/>
    <w:rsid w:val="723B5DF9"/>
    <w:rsid w:val="723B6C12"/>
    <w:rsid w:val="723EBA19"/>
    <w:rsid w:val="7242E2CD"/>
    <w:rsid w:val="72433985"/>
    <w:rsid w:val="7245007B"/>
    <w:rsid w:val="724699D0"/>
    <w:rsid w:val="7247216E"/>
    <w:rsid w:val="72489DA1"/>
    <w:rsid w:val="724E370D"/>
    <w:rsid w:val="7251D7DD"/>
    <w:rsid w:val="72524950"/>
    <w:rsid w:val="72528E11"/>
    <w:rsid w:val="72535C07"/>
    <w:rsid w:val="72560B71"/>
    <w:rsid w:val="725FC22D"/>
    <w:rsid w:val="7263805B"/>
    <w:rsid w:val="7264E506"/>
    <w:rsid w:val="726E76F3"/>
    <w:rsid w:val="726F5D6D"/>
    <w:rsid w:val="727414DD"/>
    <w:rsid w:val="727B14E1"/>
    <w:rsid w:val="727D5D06"/>
    <w:rsid w:val="727D9692"/>
    <w:rsid w:val="727EA754"/>
    <w:rsid w:val="727EB2C2"/>
    <w:rsid w:val="727F06C8"/>
    <w:rsid w:val="727F176B"/>
    <w:rsid w:val="727F5DC6"/>
    <w:rsid w:val="72808F84"/>
    <w:rsid w:val="7284931A"/>
    <w:rsid w:val="728CFF18"/>
    <w:rsid w:val="728DBB8B"/>
    <w:rsid w:val="72964E05"/>
    <w:rsid w:val="729971DD"/>
    <w:rsid w:val="729D6FDA"/>
    <w:rsid w:val="72A0135C"/>
    <w:rsid w:val="72A12872"/>
    <w:rsid w:val="72A5545E"/>
    <w:rsid w:val="72AAF728"/>
    <w:rsid w:val="72AB4B18"/>
    <w:rsid w:val="72ADEBCE"/>
    <w:rsid w:val="72AF9253"/>
    <w:rsid w:val="72AFF5C1"/>
    <w:rsid w:val="72B11002"/>
    <w:rsid w:val="72B142D3"/>
    <w:rsid w:val="72B1DB3E"/>
    <w:rsid w:val="72B3AAA1"/>
    <w:rsid w:val="72B6AE2A"/>
    <w:rsid w:val="72B9C8C4"/>
    <w:rsid w:val="72BE3D74"/>
    <w:rsid w:val="72C538F8"/>
    <w:rsid w:val="72C5B7D9"/>
    <w:rsid w:val="72C6F604"/>
    <w:rsid w:val="72D62FDD"/>
    <w:rsid w:val="72DCC072"/>
    <w:rsid w:val="72DCEF50"/>
    <w:rsid w:val="72E2FF07"/>
    <w:rsid w:val="72EA4994"/>
    <w:rsid w:val="72F005DE"/>
    <w:rsid w:val="72F1CB7E"/>
    <w:rsid w:val="72F53483"/>
    <w:rsid w:val="72F6AAAC"/>
    <w:rsid w:val="72F764B1"/>
    <w:rsid w:val="72F95D02"/>
    <w:rsid w:val="72FEA87C"/>
    <w:rsid w:val="72FF417E"/>
    <w:rsid w:val="7306E4CA"/>
    <w:rsid w:val="730DE1B6"/>
    <w:rsid w:val="7318A9BE"/>
    <w:rsid w:val="7318E9BE"/>
    <w:rsid w:val="7321E9C5"/>
    <w:rsid w:val="732523EC"/>
    <w:rsid w:val="7326C319"/>
    <w:rsid w:val="732B50A4"/>
    <w:rsid w:val="732C12BE"/>
    <w:rsid w:val="732EFAFD"/>
    <w:rsid w:val="7332B5D4"/>
    <w:rsid w:val="7334EE3C"/>
    <w:rsid w:val="7338D811"/>
    <w:rsid w:val="73397375"/>
    <w:rsid w:val="7339ABD8"/>
    <w:rsid w:val="733B0B1D"/>
    <w:rsid w:val="7349D479"/>
    <w:rsid w:val="734BE527"/>
    <w:rsid w:val="734D481B"/>
    <w:rsid w:val="73513A87"/>
    <w:rsid w:val="73531200"/>
    <w:rsid w:val="735626DC"/>
    <w:rsid w:val="73562F7E"/>
    <w:rsid w:val="73581EFF"/>
    <w:rsid w:val="73590FF1"/>
    <w:rsid w:val="735BE31E"/>
    <w:rsid w:val="736661BD"/>
    <w:rsid w:val="7366EF06"/>
    <w:rsid w:val="736762DB"/>
    <w:rsid w:val="736E80D6"/>
    <w:rsid w:val="73731C40"/>
    <w:rsid w:val="7373F918"/>
    <w:rsid w:val="737534AC"/>
    <w:rsid w:val="737705BB"/>
    <w:rsid w:val="737A992F"/>
    <w:rsid w:val="737C7D5E"/>
    <w:rsid w:val="737D8338"/>
    <w:rsid w:val="737DDB99"/>
    <w:rsid w:val="73839A0B"/>
    <w:rsid w:val="7383F5AB"/>
    <w:rsid w:val="73851FB3"/>
    <w:rsid w:val="7389B678"/>
    <w:rsid w:val="7389E8FD"/>
    <w:rsid w:val="738CD390"/>
    <w:rsid w:val="738DD5A7"/>
    <w:rsid w:val="738E09C7"/>
    <w:rsid w:val="738F3E3B"/>
    <w:rsid w:val="738FB76F"/>
    <w:rsid w:val="73911828"/>
    <w:rsid w:val="73938C33"/>
    <w:rsid w:val="7394B983"/>
    <w:rsid w:val="739825C4"/>
    <w:rsid w:val="739F60B9"/>
    <w:rsid w:val="739FE24E"/>
    <w:rsid w:val="73A3ECA5"/>
    <w:rsid w:val="73A97465"/>
    <w:rsid w:val="73B2221D"/>
    <w:rsid w:val="73B72169"/>
    <w:rsid w:val="73BA23DD"/>
    <w:rsid w:val="73BED232"/>
    <w:rsid w:val="73C695EB"/>
    <w:rsid w:val="73CE623C"/>
    <w:rsid w:val="73CF7C6B"/>
    <w:rsid w:val="73CFA88F"/>
    <w:rsid w:val="73D75CAB"/>
    <w:rsid w:val="73E9B4C5"/>
    <w:rsid w:val="73EA484A"/>
    <w:rsid w:val="73ECF112"/>
    <w:rsid w:val="73ED6DCC"/>
    <w:rsid w:val="73ED7639"/>
    <w:rsid w:val="73EFDFBD"/>
    <w:rsid w:val="73F16651"/>
    <w:rsid w:val="73F69BD8"/>
    <w:rsid w:val="73F78C9A"/>
    <w:rsid w:val="73F7C186"/>
    <w:rsid w:val="73F986AD"/>
    <w:rsid w:val="73FE13DA"/>
    <w:rsid w:val="73FF18ED"/>
    <w:rsid w:val="740063CE"/>
    <w:rsid w:val="7401776E"/>
    <w:rsid w:val="740390A1"/>
    <w:rsid w:val="7406DACD"/>
    <w:rsid w:val="7406F671"/>
    <w:rsid w:val="7407AC08"/>
    <w:rsid w:val="74083F67"/>
    <w:rsid w:val="740AABFB"/>
    <w:rsid w:val="740AF376"/>
    <w:rsid w:val="740DB59F"/>
    <w:rsid w:val="741288C2"/>
    <w:rsid w:val="7417F471"/>
    <w:rsid w:val="7418EC99"/>
    <w:rsid w:val="741D9293"/>
    <w:rsid w:val="741E95CF"/>
    <w:rsid w:val="7422DFEA"/>
    <w:rsid w:val="74233AEF"/>
    <w:rsid w:val="742600D3"/>
    <w:rsid w:val="7429762F"/>
    <w:rsid w:val="74355F35"/>
    <w:rsid w:val="7435B053"/>
    <w:rsid w:val="743BEFAD"/>
    <w:rsid w:val="743D9DCA"/>
    <w:rsid w:val="74409322"/>
    <w:rsid w:val="7441779A"/>
    <w:rsid w:val="7444E9F0"/>
    <w:rsid w:val="74469BE9"/>
    <w:rsid w:val="744B3680"/>
    <w:rsid w:val="744B91AD"/>
    <w:rsid w:val="744BDD8B"/>
    <w:rsid w:val="744E127A"/>
    <w:rsid w:val="744EBD21"/>
    <w:rsid w:val="7455B949"/>
    <w:rsid w:val="7455BB9A"/>
    <w:rsid w:val="745C6F49"/>
    <w:rsid w:val="745C9F1D"/>
    <w:rsid w:val="74619A62"/>
    <w:rsid w:val="7465313C"/>
    <w:rsid w:val="74657530"/>
    <w:rsid w:val="746D90A1"/>
    <w:rsid w:val="746F5EBD"/>
    <w:rsid w:val="7473753E"/>
    <w:rsid w:val="7476863D"/>
    <w:rsid w:val="74780ED3"/>
    <w:rsid w:val="747D14F0"/>
    <w:rsid w:val="7480DBE3"/>
    <w:rsid w:val="74826BFF"/>
    <w:rsid w:val="7482B390"/>
    <w:rsid w:val="74846FAF"/>
    <w:rsid w:val="74889FD0"/>
    <w:rsid w:val="748A9CCD"/>
    <w:rsid w:val="748BE305"/>
    <w:rsid w:val="749448B5"/>
    <w:rsid w:val="74967018"/>
    <w:rsid w:val="749CFE0C"/>
    <w:rsid w:val="749F55A1"/>
    <w:rsid w:val="74AA8DAB"/>
    <w:rsid w:val="74AA9C8D"/>
    <w:rsid w:val="74AF35AD"/>
    <w:rsid w:val="74B55B3C"/>
    <w:rsid w:val="74B8D34B"/>
    <w:rsid w:val="74BB6698"/>
    <w:rsid w:val="74BC810B"/>
    <w:rsid w:val="74C10D75"/>
    <w:rsid w:val="74C1625B"/>
    <w:rsid w:val="74C664D7"/>
    <w:rsid w:val="74CDAFD2"/>
    <w:rsid w:val="74CFC499"/>
    <w:rsid w:val="74D23F49"/>
    <w:rsid w:val="74D27B5D"/>
    <w:rsid w:val="74D9B6F6"/>
    <w:rsid w:val="74DA5E5E"/>
    <w:rsid w:val="74DC3273"/>
    <w:rsid w:val="74DFB7D9"/>
    <w:rsid w:val="74E4B107"/>
    <w:rsid w:val="74E95A1A"/>
    <w:rsid w:val="74FAF06E"/>
    <w:rsid w:val="74FE4137"/>
    <w:rsid w:val="74FE6CD0"/>
    <w:rsid w:val="75046946"/>
    <w:rsid w:val="7504DFA1"/>
    <w:rsid w:val="750537DB"/>
    <w:rsid w:val="75072E3A"/>
    <w:rsid w:val="750EDF7C"/>
    <w:rsid w:val="75124413"/>
    <w:rsid w:val="75150F03"/>
    <w:rsid w:val="75164937"/>
    <w:rsid w:val="75193C62"/>
    <w:rsid w:val="751F3D85"/>
    <w:rsid w:val="752157A4"/>
    <w:rsid w:val="752A149F"/>
    <w:rsid w:val="752B025A"/>
    <w:rsid w:val="752E904A"/>
    <w:rsid w:val="752F985D"/>
    <w:rsid w:val="752FFA9C"/>
    <w:rsid w:val="753C60BF"/>
    <w:rsid w:val="753CD399"/>
    <w:rsid w:val="753F7466"/>
    <w:rsid w:val="754EFD84"/>
    <w:rsid w:val="7558A3AB"/>
    <w:rsid w:val="755A98DB"/>
    <w:rsid w:val="755B2C76"/>
    <w:rsid w:val="755BA0F7"/>
    <w:rsid w:val="756EA7DC"/>
    <w:rsid w:val="756F64FD"/>
    <w:rsid w:val="75758F72"/>
    <w:rsid w:val="75787EED"/>
    <w:rsid w:val="757A11B7"/>
    <w:rsid w:val="757D7266"/>
    <w:rsid w:val="757DE887"/>
    <w:rsid w:val="7581E902"/>
    <w:rsid w:val="758BBBDB"/>
    <w:rsid w:val="758DA472"/>
    <w:rsid w:val="75900671"/>
    <w:rsid w:val="7592816D"/>
    <w:rsid w:val="7595CE62"/>
    <w:rsid w:val="759762EF"/>
    <w:rsid w:val="759CF252"/>
    <w:rsid w:val="759FF094"/>
    <w:rsid w:val="75A4079E"/>
    <w:rsid w:val="75A9F652"/>
    <w:rsid w:val="75AB53C4"/>
    <w:rsid w:val="75AD0821"/>
    <w:rsid w:val="75AF0697"/>
    <w:rsid w:val="75AFCAA8"/>
    <w:rsid w:val="75AFE4F0"/>
    <w:rsid w:val="75B133E9"/>
    <w:rsid w:val="75B4EF56"/>
    <w:rsid w:val="75B52429"/>
    <w:rsid w:val="75B60537"/>
    <w:rsid w:val="75BCAF61"/>
    <w:rsid w:val="75C53F0D"/>
    <w:rsid w:val="75C671D4"/>
    <w:rsid w:val="75C7FD2F"/>
    <w:rsid w:val="75C94422"/>
    <w:rsid w:val="75CF7491"/>
    <w:rsid w:val="75CFD054"/>
    <w:rsid w:val="75D14EE5"/>
    <w:rsid w:val="75D87D5C"/>
    <w:rsid w:val="75E10D94"/>
    <w:rsid w:val="75E482DF"/>
    <w:rsid w:val="75E7596A"/>
    <w:rsid w:val="75F38287"/>
    <w:rsid w:val="75F94988"/>
    <w:rsid w:val="75FA0845"/>
    <w:rsid w:val="75FD0BB5"/>
    <w:rsid w:val="75FFB8AA"/>
    <w:rsid w:val="76004F2C"/>
    <w:rsid w:val="76015964"/>
    <w:rsid w:val="76016B99"/>
    <w:rsid w:val="7602D34F"/>
    <w:rsid w:val="760721F0"/>
    <w:rsid w:val="7608EDA1"/>
    <w:rsid w:val="760C4C00"/>
    <w:rsid w:val="760C6C00"/>
    <w:rsid w:val="76149012"/>
    <w:rsid w:val="7617E396"/>
    <w:rsid w:val="761B84AE"/>
    <w:rsid w:val="76207892"/>
    <w:rsid w:val="762418B0"/>
    <w:rsid w:val="7626B551"/>
    <w:rsid w:val="762A10A7"/>
    <w:rsid w:val="7633A1C8"/>
    <w:rsid w:val="76358AC4"/>
    <w:rsid w:val="7637D8DE"/>
    <w:rsid w:val="763E8565"/>
    <w:rsid w:val="7641D182"/>
    <w:rsid w:val="764316A9"/>
    <w:rsid w:val="76488E26"/>
    <w:rsid w:val="764AB72A"/>
    <w:rsid w:val="764ACB24"/>
    <w:rsid w:val="7653D613"/>
    <w:rsid w:val="76548E1B"/>
    <w:rsid w:val="76567CFF"/>
    <w:rsid w:val="765FA51E"/>
    <w:rsid w:val="76602EE3"/>
    <w:rsid w:val="766AE080"/>
    <w:rsid w:val="766D90CF"/>
    <w:rsid w:val="76761A2D"/>
    <w:rsid w:val="7677995B"/>
    <w:rsid w:val="76781ADE"/>
    <w:rsid w:val="767E941E"/>
    <w:rsid w:val="7683385C"/>
    <w:rsid w:val="76850C56"/>
    <w:rsid w:val="7688A2F0"/>
    <w:rsid w:val="768C1A61"/>
    <w:rsid w:val="768C239E"/>
    <w:rsid w:val="768CC664"/>
    <w:rsid w:val="76921469"/>
    <w:rsid w:val="769816D3"/>
    <w:rsid w:val="769FD897"/>
    <w:rsid w:val="76A039A7"/>
    <w:rsid w:val="76A0A7C3"/>
    <w:rsid w:val="76A5CE68"/>
    <w:rsid w:val="76A63105"/>
    <w:rsid w:val="76A6C87D"/>
    <w:rsid w:val="76A6F7BE"/>
    <w:rsid w:val="76A8FE5E"/>
    <w:rsid w:val="76A93AED"/>
    <w:rsid w:val="76AA6211"/>
    <w:rsid w:val="76AB91A4"/>
    <w:rsid w:val="76B27AF8"/>
    <w:rsid w:val="76B3020A"/>
    <w:rsid w:val="76B685D5"/>
    <w:rsid w:val="76C19D0E"/>
    <w:rsid w:val="76C626BF"/>
    <w:rsid w:val="76CD18F2"/>
    <w:rsid w:val="76D1CA84"/>
    <w:rsid w:val="76D4D4E9"/>
    <w:rsid w:val="76D61F19"/>
    <w:rsid w:val="76D75BB9"/>
    <w:rsid w:val="76D9335E"/>
    <w:rsid w:val="76E0725A"/>
    <w:rsid w:val="76E8838F"/>
    <w:rsid w:val="76F052F3"/>
    <w:rsid w:val="76F43033"/>
    <w:rsid w:val="76F6694F"/>
    <w:rsid w:val="76FF2B12"/>
    <w:rsid w:val="77000AD6"/>
    <w:rsid w:val="7704463A"/>
    <w:rsid w:val="770677F3"/>
    <w:rsid w:val="77081583"/>
    <w:rsid w:val="770B0C7A"/>
    <w:rsid w:val="770B0E72"/>
    <w:rsid w:val="770B4D2A"/>
    <w:rsid w:val="7715B26E"/>
    <w:rsid w:val="77161981"/>
    <w:rsid w:val="7716AB74"/>
    <w:rsid w:val="7716D697"/>
    <w:rsid w:val="771CDA8E"/>
    <w:rsid w:val="771D7091"/>
    <w:rsid w:val="772A62C2"/>
    <w:rsid w:val="772C82EE"/>
    <w:rsid w:val="772CFE9D"/>
    <w:rsid w:val="772D25AE"/>
    <w:rsid w:val="7733F2B9"/>
    <w:rsid w:val="773458C8"/>
    <w:rsid w:val="7736D1C7"/>
    <w:rsid w:val="7737FCFC"/>
    <w:rsid w:val="77383C0B"/>
    <w:rsid w:val="7738CD2A"/>
    <w:rsid w:val="773A51E3"/>
    <w:rsid w:val="7744CD3C"/>
    <w:rsid w:val="7745278C"/>
    <w:rsid w:val="774565F3"/>
    <w:rsid w:val="77496520"/>
    <w:rsid w:val="774D10E6"/>
    <w:rsid w:val="7757C016"/>
    <w:rsid w:val="7758559D"/>
    <w:rsid w:val="77595890"/>
    <w:rsid w:val="7762A672"/>
    <w:rsid w:val="77643686"/>
    <w:rsid w:val="7765B72B"/>
    <w:rsid w:val="77666195"/>
    <w:rsid w:val="776AFDC3"/>
    <w:rsid w:val="776C267B"/>
    <w:rsid w:val="777198B7"/>
    <w:rsid w:val="7776A494"/>
    <w:rsid w:val="7779A7AB"/>
    <w:rsid w:val="777A7978"/>
    <w:rsid w:val="777D6605"/>
    <w:rsid w:val="77854C61"/>
    <w:rsid w:val="7786EF55"/>
    <w:rsid w:val="778929C8"/>
    <w:rsid w:val="778B12B2"/>
    <w:rsid w:val="778ED0B9"/>
    <w:rsid w:val="778F3373"/>
    <w:rsid w:val="778F41FF"/>
    <w:rsid w:val="77916FF5"/>
    <w:rsid w:val="7793E194"/>
    <w:rsid w:val="7796DC8B"/>
    <w:rsid w:val="7797BC46"/>
    <w:rsid w:val="7798BBEC"/>
    <w:rsid w:val="779C299F"/>
    <w:rsid w:val="779C6D56"/>
    <w:rsid w:val="779E74BE"/>
    <w:rsid w:val="77B0232A"/>
    <w:rsid w:val="77B033B0"/>
    <w:rsid w:val="77B06073"/>
    <w:rsid w:val="77B3CAAC"/>
    <w:rsid w:val="77B3E5A0"/>
    <w:rsid w:val="77B7EDB2"/>
    <w:rsid w:val="77BAD803"/>
    <w:rsid w:val="77BC5E3A"/>
    <w:rsid w:val="77BF071B"/>
    <w:rsid w:val="77BF57A1"/>
    <w:rsid w:val="77C08F94"/>
    <w:rsid w:val="77C1DE7D"/>
    <w:rsid w:val="77C60AB9"/>
    <w:rsid w:val="77C63020"/>
    <w:rsid w:val="77C88E00"/>
    <w:rsid w:val="77CA3433"/>
    <w:rsid w:val="77CC87C5"/>
    <w:rsid w:val="77CCB00B"/>
    <w:rsid w:val="77D06D83"/>
    <w:rsid w:val="77D1282E"/>
    <w:rsid w:val="77D3E5FC"/>
    <w:rsid w:val="77D56417"/>
    <w:rsid w:val="77D5A749"/>
    <w:rsid w:val="77D665E9"/>
    <w:rsid w:val="77D802F8"/>
    <w:rsid w:val="77D84D2A"/>
    <w:rsid w:val="77DA2461"/>
    <w:rsid w:val="77E2502B"/>
    <w:rsid w:val="77E59996"/>
    <w:rsid w:val="77E7F2AB"/>
    <w:rsid w:val="77F5603B"/>
    <w:rsid w:val="77F96A52"/>
    <w:rsid w:val="77FFA31C"/>
    <w:rsid w:val="7802AD31"/>
    <w:rsid w:val="780A03B2"/>
    <w:rsid w:val="780A7CA3"/>
    <w:rsid w:val="780EE7C7"/>
    <w:rsid w:val="78183670"/>
    <w:rsid w:val="7818B96E"/>
    <w:rsid w:val="781982B9"/>
    <w:rsid w:val="78213D6E"/>
    <w:rsid w:val="7824AF98"/>
    <w:rsid w:val="782795FF"/>
    <w:rsid w:val="7828B974"/>
    <w:rsid w:val="7829DC7B"/>
    <w:rsid w:val="7835461F"/>
    <w:rsid w:val="783A2043"/>
    <w:rsid w:val="783BA6C4"/>
    <w:rsid w:val="783F57AB"/>
    <w:rsid w:val="78404741"/>
    <w:rsid w:val="78464340"/>
    <w:rsid w:val="784ACBB2"/>
    <w:rsid w:val="78572548"/>
    <w:rsid w:val="78588215"/>
    <w:rsid w:val="7858F902"/>
    <w:rsid w:val="785BF16D"/>
    <w:rsid w:val="785ECCE3"/>
    <w:rsid w:val="786009EE"/>
    <w:rsid w:val="786340B3"/>
    <w:rsid w:val="7866A9E2"/>
    <w:rsid w:val="7867581B"/>
    <w:rsid w:val="7868ADE8"/>
    <w:rsid w:val="786C9600"/>
    <w:rsid w:val="786CAADC"/>
    <w:rsid w:val="786F8E69"/>
    <w:rsid w:val="786FE211"/>
    <w:rsid w:val="7877A277"/>
    <w:rsid w:val="78785F10"/>
    <w:rsid w:val="787B1676"/>
    <w:rsid w:val="787CFEDD"/>
    <w:rsid w:val="787E67FD"/>
    <w:rsid w:val="787F3A2B"/>
    <w:rsid w:val="78816B86"/>
    <w:rsid w:val="7882232F"/>
    <w:rsid w:val="78840B3C"/>
    <w:rsid w:val="78861AB0"/>
    <w:rsid w:val="78863DE3"/>
    <w:rsid w:val="7886C60A"/>
    <w:rsid w:val="788A2CBB"/>
    <w:rsid w:val="788C4067"/>
    <w:rsid w:val="7893AF61"/>
    <w:rsid w:val="7896D917"/>
    <w:rsid w:val="78977A3E"/>
    <w:rsid w:val="78A2AB39"/>
    <w:rsid w:val="78A8887C"/>
    <w:rsid w:val="78A89B99"/>
    <w:rsid w:val="78AA4D7C"/>
    <w:rsid w:val="78AA9435"/>
    <w:rsid w:val="78B85E2D"/>
    <w:rsid w:val="78BCE1F3"/>
    <w:rsid w:val="78BEFF51"/>
    <w:rsid w:val="78C13D4B"/>
    <w:rsid w:val="78C3D06E"/>
    <w:rsid w:val="78C3D865"/>
    <w:rsid w:val="78C7F051"/>
    <w:rsid w:val="78D4B850"/>
    <w:rsid w:val="78D59EC2"/>
    <w:rsid w:val="78D71F05"/>
    <w:rsid w:val="78D9E5D7"/>
    <w:rsid w:val="78DD74F3"/>
    <w:rsid w:val="78E03B3F"/>
    <w:rsid w:val="78E6739D"/>
    <w:rsid w:val="78EE6E1E"/>
    <w:rsid w:val="78F2040B"/>
    <w:rsid w:val="78F38785"/>
    <w:rsid w:val="78F83270"/>
    <w:rsid w:val="78F848DF"/>
    <w:rsid w:val="78FBC5E5"/>
    <w:rsid w:val="78FEEE30"/>
    <w:rsid w:val="7905DD7F"/>
    <w:rsid w:val="7908463A"/>
    <w:rsid w:val="7909BACD"/>
    <w:rsid w:val="790C46C0"/>
    <w:rsid w:val="790E1C33"/>
    <w:rsid w:val="79125B8F"/>
    <w:rsid w:val="79126B82"/>
    <w:rsid w:val="791546E9"/>
    <w:rsid w:val="79181210"/>
    <w:rsid w:val="791FBD47"/>
    <w:rsid w:val="792015EA"/>
    <w:rsid w:val="792215D0"/>
    <w:rsid w:val="792501C1"/>
    <w:rsid w:val="79276795"/>
    <w:rsid w:val="79277C4A"/>
    <w:rsid w:val="7931C3AF"/>
    <w:rsid w:val="7933E34E"/>
    <w:rsid w:val="7934C253"/>
    <w:rsid w:val="79368128"/>
    <w:rsid w:val="793AF736"/>
    <w:rsid w:val="793B2124"/>
    <w:rsid w:val="7943AAF9"/>
    <w:rsid w:val="79457C3C"/>
    <w:rsid w:val="794586D4"/>
    <w:rsid w:val="794A216F"/>
    <w:rsid w:val="794A2C5F"/>
    <w:rsid w:val="794BE390"/>
    <w:rsid w:val="794BFD26"/>
    <w:rsid w:val="794D5C06"/>
    <w:rsid w:val="79524C44"/>
    <w:rsid w:val="795BA9F2"/>
    <w:rsid w:val="795E8489"/>
    <w:rsid w:val="7961430B"/>
    <w:rsid w:val="79616E6F"/>
    <w:rsid w:val="79648629"/>
    <w:rsid w:val="79671FF9"/>
    <w:rsid w:val="796A8728"/>
    <w:rsid w:val="796C3FB3"/>
    <w:rsid w:val="796ECA42"/>
    <w:rsid w:val="79755D5F"/>
    <w:rsid w:val="797AF589"/>
    <w:rsid w:val="797EDCCA"/>
    <w:rsid w:val="797F1A69"/>
    <w:rsid w:val="7982A142"/>
    <w:rsid w:val="7986DDB1"/>
    <w:rsid w:val="7988B490"/>
    <w:rsid w:val="79895100"/>
    <w:rsid w:val="798F8EA7"/>
    <w:rsid w:val="79906E74"/>
    <w:rsid w:val="7993BD62"/>
    <w:rsid w:val="79989B9E"/>
    <w:rsid w:val="799985AB"/>
    <w:rsid w:val="799AA8F1"/>
    <w:rsid w:val="79A05F68"/>
    <w:rsid w:val="79A42FF9"/>
    <w:rsid w:val="79A4661A"/>
    <w:rsid w:val="79A5E109"/>
    <w:rsid w:val="79AAB6C3"/>
    <w:rsid w:val="79AB8ED4"/>
    <w:rsid w:val="79AD155C"/>
    <w:rsid w:val="79AD3F54"/>
    <w:rsid w:val="79B2A2A1"/>
    <w:rsid w:val="79BBC6DE"/>
    <w:rsid w:val="79BDE2E9"/>
    <w:rsid w:val="79C564CC"/>
    <w:rsid w:val="79C801AA"/>
    <w:rsid w:val="79C954C4"/>
    <w:rsid w:val="79CC3639"/>
    <w:rsid w:val="79CE6ABB"/>
    <w:rsid w:val="79CF89B8"/>
    <w:rsid w:val="79D3C6E0"/>
    <w:rsid w:val="79D3D84F"/>
    <w:rsid w:val="79DBD5AC"/>
    <w:rsid w:val="79E02DC5"/>
    <w:rsid w:val="79E6B9AC"/>
    <w:rsid w:val="79E7F346"/>
    <w:rsid w:val="79E97C91"/>
    <w:rsid w:val="79E9F7E0"/>
    <w:rsid w:val="79EB5D42"/>
    <w:rsid w:val="79EBE3DB"/>
    <w:rsid w:val="79ECCD10"/>
    <w:rsid w:val="79EF256A"/>
    <w:rsid w:val="79F85D04"/>
    <w:rsid w:val="79FAF08E"/>
    <w:rsid w:val="79FD6A29"/>
    <w:rsid w:val="79FE19A5"/>
    <w:rsid w:val="7A00074C"/>
    <w:rsid w:val="7A0D727A"/>
    <w:rsid w:val="7A0F6778"/>
    <w:rsid w:val="7A19BB30"/>
    <w:rsid w:val="7A1AB947"/>
    <w:rsid w:val="7A1CE280"/>
    <w:rsid w:val="7A23D028"/>
    <w:rsid w:val="7A24F064"/>
    <w:rsid w:val="7A285EB0"/>
    <w:rsid w:val="7A2E6F5A"/>
    <w:rsid w:val="7A308736"/>
    <w:rsid w:val="7A30E043"/>
    <w:rsid w:val="7A314871"/>
    <w:rsid w:val="7A424D3B"/>
    <w:rsid w:val="7A42BF27"/>
    <w:rsid w:val="7A462F65"/>
    <w:rsid w:val="7A492DEA"/>
    <w:rsid w:val="7A4B4BA7"/>
    <w:rsid w:val="7A4C49E4"/>
    <w:rsid w:val="7A4EA872"/>
    <w:rsid w:val="7A53E069"/>
    <w:rsid w:val="7A54F0F4"/>
    <w:rsid w:val="7A55AD32"/>
    <w:rsid w:val="7A562D1D"/>
    <w:rsid w:val="7A5CFCF4"/>
    <w:rsid w:val="7A5D2FEF"/>
    <w:rsid w:val="7A60E2D4"/>
    <w:rsid w:val="7A62602C"/>
    <w:rsid w:val="7A659B2A"/>
    <w:rsid w:val="7A6AA304"/>
    <w:rsid w:val="7A70154D"/>
    <w:rsid w:val="7A71F40F"/>
    <w:rsid w:val="7A73748B"/>
    <w:rsid w:val="7A868726"/>
    <w:rsid w:val="7A8785A3"/>
    <w:rsid w:val="7A88185A"/>
    <w:rsid w:val="7A8A43E7"/>
    <w:rsid w:val="7A8E0FEA"/>
    <w:rsid w:val="7A915A0C"/>
    <w:rsid w:val="7A934200"/>
    <w:rsid w:val="7A93D913"/>
    <w:rsid w:val="7A960F62"/>
    <w:rsid w:val="7A9C00A1"/>
    <w:rsid w:val="7A9DCA5A"/>
    <w:rsid w:val="7A9EE349"/>
    <w:rsid w:val="7AA0C1EE"/>
    <w:rsid w:val="7AB3F6DD"/>
    <w:rsid w:val="7AB4BFA4"/>
    <w:rsid w:val="7AB96F05"/>
    <w:rsid w:val="7AC789D3"/>
    <w:rsid w:val="7ACCF92B"/>
    <w:rsid w:val="7ACEC26C"/>
    <w:rsid w:val="7AD0B7A6"/>
    <w:rsid w:val="7AD187B7"/>
    <w:rsid w:val="7AD1D223"/>
    <w:rsid w:val="7ADD9B76"/>
    <w:rsid w:val="7AE44273"/>
    <w:rsid w:val="7AE80135"/>
    <w:rsid w:val="7AE8CE76"/>
    <w:rsid w:val="7AEC936A"/>
    <w:rsid w:val="7AEE3503"/>
    <w:rsid w:val="7AEF7A4B"/>
    <w:rsid w:val="7AF427CE"/>
    <w:rsid w:val="7AFA44F7"/>
    <w:rsid w:val="7AFE700E"/>
    <w:rsid w:val="7B04C404"/>
    <w:rsid w:val="7B05A0CA"/>
    <w:rsid w:val="7B0A0AAE"/>
    <w:rsid w:val="7B0C3346"/>
    <w:rsid w:val="7B101B62"/>
    <w:rsid w:val="7B149B5F"/>
    <w:rsid w:val="7B160206"/>
    <w:rsid w:val="7B172E26"/>
    <w:rsid w:val="7B1DECBC"/>
    <w:rsid w:val="7B1F3D49"/>
    <w:rsid w:val="7B284529"/>
    <w:rsid w:val="7B292755"/>
    <w:rsid w:val="7B29973D"/>
    <w:rsid w:val="7B32C993"/>
    <w:rsid w:val="7B340D97"/>
    <w:rsid w:val="7B3DE5CE"/>
    <w:rsid w:val="7B3EB083"/>
    <w:rsid w:val="7B415946"/>
    <w:rsid w:val="7B43D46C"/>
    <w:rsid w:val="7B4AFE0B"/>
    <w:rsid w:val="7B50F1A5"/>
    <w:rsid w:val="7B53E4F6"/>
    <w:rsid w:val="7B576BFD"/>
    <w:rsid w:val="7B5CEF2D"/>
    <w:rsid w:val="7B5E9705"/>
    <w:rsid w:val="7B60A8EC"/>
    <w:rsid w:val="7B638875"/>
    <w:rsid w:val="7B65261F"/>
    <w:rsid w:val="7B656A6A"/>
    <w:rsid w:val="7B741C67"/>
    <w:rsid w:val="7B7739B0"/>
    <w:rsid w:val="7B784470"/>
    <w:rsid w:val="7B79663B"/>
    <w:rsid w:val="7B7ACF67"/>
    <w:rsid w:val="7B802196"/>
    <w:rsid w:val="7B852334"/>
    <w:rsid w:val="7B86732A"/>
    <w:rsid w:val="7B88C269"/>
    <w:rsid w:val="7B89439D"/>
    <w:rsid w:val="7B8B1F24"/>
    <w:rsid w:val="7B8C87CD"/>
    <w:rsid w:val="7B8FDBC1"/>
    <w:rsid w:val="7B9104A3"/>
    <w:rsid w:val="7B944441"/>
    <w:rsid w:val="7B988851"/>
    <w:rsid w:val="7B992FE6"/>
    <w:rsid w:val="7B9C821E"/>
    <w:rsid w:val="7BA3A474"/>
    <w:rsid w:val="7BA47C3B"/>
    <w:rsid w:val="7BA6AE08"/>
    <w:rsid w:val="7BA730ED"/>
    <w:rsid w:val="7BA82B4A"/>
    <w:rsid w:val="7BACA255"/>
    <w:rsid w:val="7BADB9DC"/>
    <w:rsid w:val="7BB3F6C1"/>
    <w:rsid w:val="7BB4C4D8"/>
    <w:rsid w:val="7BB7867D"/>
    <w:rsid w:val="7BBC2EC7"/>
    <w:rsid w:val="7BBC3011"/>
    <w:rsid w:val="7BC4D0FD"/>
    <w:rsid w:val="7BC745C0"/>
    <w:rsid w:val="7BCA103E"/>
    <w:rsid w:val="7BCA9211"/>
    <w:rsid w:val="7BCB100D"/>
    <w:rsid w:val="7BD9E916"/>
    <w:rsid w:val="7BDA1BB5"/>
    <w:rsid w:val="7BDB5BA0"/>
    <w:rsid w:val="7BDE5288"/>
    <w:rsid w:val="7BE17FFE"/>
    <w:rsid w:val="7BE2624F"/>
    <w:rsid w:val="7BE3596D"/>
    <w:rsid w:val="7BE5D070"/>
    <w:rsid w:val="7BE6C34B"/>
    <w:rsid w:val="7BEB93F5"/>
    <w:rsid w:val="7BEC144A"/>
    <w:rsid w:val="7BEC77BA"/>
    <w:rsid w:val="7BEEBEEF"/>
    <w:rsid w:val="7BEEFBF6"/>
    <w:rsid w:val="7BF7B428"/>
    <w:rsid w:val="7BF8E5E2"/>
    <w:rsid w:val="7BFEFA66"/>
    <w:rsid w:val="7C00797B"/>
    <w:rsid w:val="7C04B68A"/>
    <w:rsid w:val="7C08F773"/>
    <w:rsid w:val="7C0B9A58"/>
    <w:rsid w:val="7C0CB86A"/>
    <w:rsid w:val="7C124727"/>
    <w:rsid w:val="7C136017"/>
    <w:rsid w:val="7C172728"/>
    <w:rsid w:val="7C1AB7FC"/>
    <w:rsid w:val="7C1AFF5E"/>
    <w:rsid w:val="7C1BC254"/>
    <w:rsid w:val="7C1E2E59"/>
    <w:rsid w:val="7C2252A1"/>
    <w:rsid w:val="7C2377D3"/>
    <w:rsid w:val="7C2D53E1"/>
    <w:rsid w:val="7C2DAF83"/>
    <w:rsid w:val="7C2ECEAB"/>
    <w:rsid w:val="7C30BD55"/>
    <w:rsid w:val="7C36E543"/>
    <w:rsid w:val="7C3AE248"/>
    <w:rsid w:val="7C3DF4DF"/>
    <w:rsid w:val="7C3E0EAF"/>
    <w:rsid w:val="7C42770F"/>
    <w:rsid w:val="7C4296A1"/>
    <w:rsid w:val="7C442DF0"/>
    <w:rsid w:val="7C4450A4"/>
    <w:rsid w:val="7C45AD36"/>
    <w:rsid w:val="7C48EB0D"/>
    <w:rsid w:val="7C49EC13"/>
    <w:rsid w:val="7C5856EF"/>
    <w:rsid w:val="7C597A64"/>
    <w:rsid w:val="7C598E48"/>
    <w:rsid w:val="7C5D6259"/>
    <w:rsid w:val="7C5F89AC"/>
    <w:rsid w:val="7C60AB0A"/>
    <w:rsid w:val="7C623CB3"/>
    <w:rsid w:val="7C669ABB"/>
    <w:rsid w:val="7C69F85B"/>
    <w:rsid w:val="7C6B3A0C"/>
    <w:rsid w:val="7C75A454"/>
    <w:rsid w:val="7C7B1A12"/>
    <w:rsid w:val="7C83A420"/>
    <w:rsid w:val="7C8471E7"/>
    <w:rsid w:val="7C868BCA"/>
    <w:rsid w:val="7C872C4C"/>
    <w:rsid w:val="7C92EA37"/>
    <w:rsid w:val="7C952E82"/>
    <w:rsid w:val="7C9A2C78"/>
    <w:rsid w:val="7C9BB91B"/>
    <w:rsid w:val="7C9C7E7D"/>
    <w:rsid w:val="7CA31F7C"/>
    <w:rsid w:val="7CADBFFB"/>
    <w:rsid w:val="7CB0664C"/>
    <w:rsid w:val="7CB5B095"/>
    <w:rsid w:val="7CB6E091"/>
    <w:rsid w:val="7CB976C9"/>
    <w:rsid w:val="7CBC883A"/>
    <w:rsid w:val="7CBEF8AF"/>
    <w:rsid w:val="7CBF4C25"/>
    <w:rsid w:val="7CBFFC18"/>
    <w:rsid w:val="7CC72581"/>
    <w:rsid w:val="7CC7FC2E"/>
    <w:rsid w:val="7CCAB102"/>
    <w:rsid w:val="7CCE57CF"/>
    <w:rsid w:val="7CCFE1A9"/>
    <w:rsid w:val="7CD297BE"/>
    <w:rsid w:val="7CD32404"/>
    <w:rsid w:val="7CD4D2D4"/>
    <w:rsid w:val="7CD70B68"/>
    <w:rsid w:val="7CDF5DE8"/>
    <w:rsid w:val="7CE3C6F5"/>
    <w:rsid w:val="7CE541A4"/>
    <w:rsid w:val="7CE7F428"/>
    <w:rsid w:val="7CEE559D"/>
    <w:rsid w:val="7CEF08BC"/>
    <w:rsid w:val="7CF4EFD5"/>
    <w:rsid w:val="7CF58CBB"/>
    <w:rsid w:val="7CF5F9E1"/>
    <w:rsid w:val="7CFA5931"/>
    <w:rsid w:val="7CFBF216"/>
    <w:rsid w:val="7CFC8FD2"/>
    <w:rsid w:val="7CFE776F"/>
    <w:rsid w:val="7D02347D"/>
    <w:rsid w:val="7D04B7ED"/>
    <w:rsid w:val="7D05B795"/>
    <w:rsid w:val="7D0D92B1"/>
    <w:rsid w:val="7D0DE640"/>
    <w:rsid w:val="7D0E7453"/>
    <w:rsid w:val="7D11FCFF"/>
    <w:rsid w:val="7D1327F2"/>
    <w:rsid w:val="7D1899B7"/>
    <w:rsid w:val="7D1BB217"/>
    <w:rsid w:val="7D1CAE36"/>
    <w:rsid w:val="7D1E584E"/>
    <w:rsid w:val="7D2081B5"/>
    <w:rsid w:val="7D20C495"/>
    <w:rsid w:val="7D282467"/>
    <w:rsid w:val="7D2B01A6"/>
    <w:rsid w:val="7D31B36B"/>
    <w:rsid w:val="7D3AE311"/>
    <w:rsid w:val="7D3C960B"/>
    <w:rsid w:val="7D43FBAB"/>
    <w:rsid w:val="7D447138"/>
    <w:rsid w:val="7D476F3D"/>
    <w:rsid w:val="7D4873C7"/>
    <w:rsid w:val="7D4A1709"/>
    <w:rsid w:val="7D4D84E5"/>
    <w:rsid w:val="7D4F365D"/>
    <w:rsid w:val="7D577234"/>
    <w:rsid w:val="7D58FC6C"/>
    <w:rsid w:val="7D5CC02C"/>
    <w:rsid w:val="7D6842EA"/>
    <w:rsid w:val="7D6A0C00"/>
    <w:rsid w:val="7D72E45C"/>
    <w:rsid w:val="7D747849"/>
    <w:rsid w:val="7D79DBF1"/>
    <w:rsid w:val="7D7F96B8"/>
    <w:rsid w:val="7D80D04B"/>
    <w:rsid w:val="7D861694"/>
    <w:rsid w:val="7D8CF5A7"/>
    <w:rsid w:val="7D8DFDBF"/>
    <w:rsid w:val="7D911BD4"/>
    <w:rsid w:val="7D917BDF"/>
    <w:rsid w:val="7D931E84"/>
    <w:rsid w:val="7D9328D7"/>
    <w:rsid w:val="7D9AFA82"/>
    <w:rsid w:val="7DA5AE48"/>
    <w:rsid w:val="7DA82973"/>
    <w:rsid w:val="7DBB3642"/>
    <w:rsid w:val="7DBD2BB0"/>
    <w:rsid w:val="7DBD7500"/>
    <w:rsid w:val="7DBDA89D"/>
    <w:rsid w:val="7DC3B1AD"/>
    <w:rsid w:val="7DC76508"/>
    <w:rsid w:val="7DC77416"/>
    <w:rsid w:val="7DCA0C5A"/>
    <w:rsid w:val="7DCBF8E3"/>
    <w:rsid w:val="7DCDDADA"/>
    <w:rsid w:val="7DD02727"/>
    <w:rsid w:val="7DE0D3FE"/>
    <w:rsid w:val="7DE17D37"/>
    <w:rsid w:val="7DE2000A"/>
    <w:rsid w:val="7DE4FC86"/>
    <w:rsid w:val="7DE54F56"/>
    <w:rsid w:val="7DE558DE"/>
    <w:rsid w:val="7DE79007"/>
    <w:rsid w:val="7DE9873B"/>
    <w:rsid w:val="7DECF720"/>
    <w:rsid w:val="7DED0EB0"/>
    <w:rsid w:val="7DED6982"/>
    <w:rsid w:val="7DF1793F"/>
    <w:rsid w:val="7DF84C29"/>
    <w:rsid w:val="7DF91F7E"/>
    <w:rsid w:val="7DFC23BA"/>
    <w:rsid w:val="7E023141"/>
    <w:rsid w:val="7E09C8FF"/>
    <w:rsid w:val="7E0DC30F"/>
    <w:rsid w:val="7E118C88"/>
    <w:rsid w:val="7E11BE94"/>
    <w:rsid w:val="7E12A0ED"/>
    <w:rsid w:val="7E1CBC61"/>
    <w:rsid w:val="7E22AAA7"/>
    <w:rsid w:val="7E248360"/>
    <w:rsid w:val="7E268D44"/>
    <w:rsid w:val="7E2791C3"/>
    <w:rsid w:val="7E294E45"/>
    <w:rsid w:val="7E297D97"/>
    <w:rsid w:val="7E2C2423"/>
    <w:rsid w:val="7E377684"/>
    <w:rsid w:val="7E3FAA01"/>
    <w:rsid w:val="7E4207E4"/>
    <w:rsid w:val="7E44ABD4"/>
    <w:rsid w:val="7E473008"/>
    <w:rsid w:val="7E486687"/>
    <w:rsid w:val="7E4CCAAA"/>
    <w:rsid w:val="7E59EE34"/>
    <w:rsid w:val="7E5F37EE"/>
    <w:rsid w:val="7E6000B6"/>
    <w:rsid w:val="7E618AE7"/>
    <w:rsid w:val="7E674AAE"/>
    <w:rsid w:val="7E69776B"/>
    <w:rsid w:val="7E6D39EB"/>
    <w:rsid w:val="7E6FF79D"/>
    <w:rsid w:val="7E7626CE"/>
    <w:rsid w:val="7E80B86C"/>
    <w:rsid w:val="7E831892"/>
    <w:rsid w:val="7E89D1A1"/>
    <w:rsid w:val="7E8ADF2F"/>
    <w:rsid w:val="7E8B06B3"/>
    <w:rsid w:val="7E8B99C8"/>
    <w:rsid w:val="7E922C08"/>
    <w:rsid w:val="7E932B4E"/>
    <w:rsid w:val="7E9336E4"/>
    <w:rsid w:val="7E94FF5F"/>
    <w:rsid w:val="7E99BC38"/>
    <w:rsid w:val="7E9CC739"/>
    <w:rsid w:val="7E9D0DE3"/>
    <w:rsid w:val="7E9D4652"/>
    <w:rsid w:val="7E9F6C3F"/>
    <w:rsid w:val="7EA02EE1"/>
    <w:rsid w:val="7EA07129"/>
    <w:rsid w:val="7EA924F7"/>
    <w:rsid w:val="7EAC5477"/>
    <w:rsid w:val="7EAE6AAD"/>
    <w:rsid w:val="7EB2F4A0"/>
    <w:rsid w:val="7EB57C78"/>
    <w:rsid w:val="7EB74797"/>
    <w:rsid w:val="7EB7BD71"/>
    <w:rsid w:val="7EB81FFE"/>
    <w:rsid w:val="7EC20A36"/>
    <w:rsid w:val="7EC4A2DB"/>
    <w:rsid w:val="7EC6260F"/>
    <w:rsid w:val="7ED2E97F"/>
    <w:rsid w:val="7ED721DB"/>
    <w:rsid w:val="7EDB2740"/>
    <w:rsid w:val="7EDFDD14"/>
    <w:rsid w:val="7EE07A88"/>
    <w:rsid w:val="7EE2A6A5"/>
    <w:rsid w:val="7EE8B26E"/>
    <w:rsid w:val="7EEDC636"/>
    <w:rsid w:val="7EF688D9"/>
    <w:rsid w:val="7EF98BAF"/>
    <w:rsid w:val="7EFBE5A0"/>
    <w:rsid w:val="7EFC9ECD"/>
    <w:rsid w:val="7EFF253A"/>
    <w:rsid w:val="7F03E5FE"/>
    <w:rsid w:val="7F062B9E"/>
    <w:rsid w:val="7F09247D"/>
    <w:rsid w:val="7F0DECCD"/>
    <w:rsid w:val="7F133976"/>
    <w:rsid w:val="7F251CD8"/>
    <w:rsid w:val="7F25403C"/>
    <w:rsid w:val="7F33F4FD"/>
    <w:rsid w:val="7F562AED"/>
    <w:rsid w:val="7F5C066F"/>
    <w:rsid w:val="7F5DAF65"/>
    <w:rsid w:val="7F5EC1AF"/>
    <w:rsid w:val="7F620E0F"/>
    <w:rsid w:val="7F653680"/>
    <w:rsid w:val="7F65A60E"/>
    <w:rsid w:val="7F692534"/>
    <w:rsid w:val="7F698085"/>
    <w:rsid w:val="7F73933F"/>
    <w:rsid w:val="7F757D02"/>
    <w:rsid w:val="7F775D2C"/>
    <w:rsid w:val="7F787D62"/>
    <w:rsid w:val="7F7A43A2"/>
    <w:rsid w:val="7F7ED189"/>
    <w:rsid w:val="7F808BAB"/>
    <w:rsid w:val="7F80E4B1"/>
    <w:rsid w:val="7F8249B2"/>
    <w:rsid w:val="7F8C5E9A"/>
    <w:rsid w:val="7F8D27E6"/>
    <w:rsid w:val="7F8FB878"/>
    <w:rsid w:val="7F908F29"/>
    <w:rsid w:val="7F9225D7"/>
    <w:rsid w:val="7F92679C"/>
    <w:rsid w:val="7F927545"/>
    <w:rsid w:val="7F937164"/>
    <w:rsid w:val="7F992E6E"/>
    <w:rsid w:val="7F9A04F5"/>
    <w:rsid w:val="7F9AD38B"/>
    <w:rsid w:val="7F9BD2D7"/>
    <w:rsid w:val="7FA4BA04"/>
    <w:rsid w:val="7FAA2502"/>
    <w:rsid w:val="7FAB91CC"/>
    <w:rsid w:val="7FAB9C3A"/>
    <w:rsid w:val="7FAC58F6"/>
    <w:rsid w:val="7FB0D5EC"/>
    <w:rsid w:val="7FB3B667"/>
    <w:rsid w:val="7FB9A93B"/>
    <w:rsid w:val="7FBD964D"/>
    <w:rsid w:val="7FBDCD80"/>
    <w:rsid w:val="7FC1695A"/>
    <w:rsid w:val="7FC8F642"/>
    <w:rsid w:val="7FCA2D5B"/>
    <w:rsid w:val="7FD0AD9E"/>
    <w:rsid w:val="7FD694FC"/>
    <w:rsid w:val="7FD748D4"/>
    <w:rsid w:val="7FD88A70"/>
    <w:rsid w:val="7FE2DAF2"/>
    <w:rsid w:val="7FE82B46"/>
    <w:rsid w:val="7FEE39E5"/>
    <w:rsid w:val="7FF0531C"/>
    <w:rsid w:val="7FF0DE54"/>
    <w:rsid w:val="7FF348E4"/>
    <w:rsid w:val="7FFFF9A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B8C67"/>
  <w15:docId w15:val="{8F041A8D-3212-4D2A-A06E-0366C73CE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7D2"/>
  </w:style>
  <w:style w:type="paragraph" w:styleId="Heading1">
    <w:name w:val="heading 1"/>
    <w:basedOn w:val="Normal"/>
    <w:next w:val="BodyText"/>
    <w:link w:val="Heading1Char"/>
    <w:qFormat/>
    <w:rsid w:val="00261B1F"/>
    <w:pPr>
      <w:keepNext/>
      <w:spacing w:before="0" w:after="240" w:line="230" w:lineRule="atLeast"/>
      <w:outlineLvl w:val="0"/>
    </w:pPr>
    <w:rPr>
      <w:rFonts w:asciiTheme="majorHAnsi" w:eastAsiaTheme="majorEastAsia" w:hAnsiTheme="majorHAnsi" w:cstheme="majorBidi"/>
      <w:bCs/>
      <w:color w:val="201547" w:themeColor="text2"/>
      <w:spacing w:val="-4"/>
      <w:sz w:val="40"/>
      <w:szCs w:val="40"/>
    </w:rPr>
  </w:style>
  <w:style w:type="paragraph" w:styleId="Heading2">
    <w:name w:val="heading 2"/>
    <w:basedOn w:val="Normal"/>
    <w:next w:val="BodyText"/>
    <w:link w:val="Heading2Char"/>
    <w:qFormat/>
    <w:rsid w:val="00B62C78"/>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B62C78"/>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B62C78"/>
    <w:pPr>
      <w:spacing w:before="200"/>
      <w:outlineLvl w:val="3"/>
    </w:pPr>
    <w:rPr>
      <w:b/>
      <w:bCs/>
      <w:color w:val="201547" w:themeColor="text2"/>
      <w:sz w:val="24"/>
      <w:szCs w:val="24"/>
    </w:rPr>
  </w:style>
  <w:style w:type="paragraph" w:styleId="Heading5">
    <w:name w:val="heading 5"/>
    <w:basedOn w:val="Normal"/>
    <w:next w:val="BodyText"/>
    <w:link w:val="Heading5Char"/>
    <w:rsid w:val="00B62C78"/>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462258"/>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4"/>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4"/>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261B1F"/>
    <w:rPr>
      <w:rFonts w:asciiTheme="majorHAnsi" w:eastAsiaTheme="majorEastAsia" w:hAnsiTheme="majorHAnsi" w:cstheme="majorBidi"/>
      <w:bCs/>
      <w:color w:val="201547" w:themeColor="text2"/>
      <w:spacing w:val="-4"/>
      <w:sz w:val="40"/>
      <w:szCs w:val="40"/>
    </w:rPr>
  </w:style>
  <w:style w:type="character" w:customStyle="1" w:styleId="Heading2Char">
    <w:name w:val="Heading 2 Char"/>
    <w:basedOn w:val="DefaultParagraphFont"/>
    <w:link w:val="Heading2"/>
    <w:rsid w:val="00B62C78"/>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B62C78"/>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B62C78"/>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15"/>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6"/>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16"/>
      </w:numPr>
    </w:pPr>
  </w:style>
  <w:style w:type="paragraph" w:styleId="Title">
    <w:name w:val="Title"/>
    <w:basedOn w:val="Normal"/>
    <w:next w:val="Normal"/>
    <w:link w:val="TitleChar"/>
    <w:uiPriority w:val="3"/>
    <w:rsid w:val="00576577"/>
    <w:pPr>
      <w:spacing w:before="0" w:after="0" w:line="240" w:lineRule="auto"/>
    </w:pPr>
    <w:rPr>
      <w:rFonts w:asciiTheme="majorHAnsi" w:hAnsiTheme="majorHAnsi"/>
      <w:b/>
      <w:color w:val="201547" w:themeColor="text2"/>
      <w:sz w:val="41"/>
    </w:rPr>
  </w:style>
  <w:style w:type="character" w:customStyle="1" w:styleId="TitleChar">
    <w:name w:val="Title Char"/>
    <w:basedOn w:val="DefaultParagraphFont"/>
    <w:link w:val="Title"/>
    <w:uiPriority w:val="3"/>
    <w:rsid w:val="00576577"/>
    <w:rPr>
      <w:rFonts w:asciiTheme="majorHAnsi" w:hAnsiTheme="majorHAnsi"/>
      <w:b/>
      <w:color w:val="201547" w:themeColor="text2"/>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6">
    <w:name w:val="toc 6"/>
    <w:basedOn w:val="Normal"/>
    <w:next w:val="Normal"/>
    <w:autoRedefine/>
    <w:rsid w:val="00F7242A"/>
    <w:pPr>
      <w:spacing w:before="0" w:after="100"/>
      <w:ind w:left="1000"/>
    </w:pPr>
    <w:rPr>
      <w:rFonts w:cs="Arial"/>
      <w:color w:val="232222" w:themeColor="text1"/>
    </w:rPr>
  </w:style>
  <w:style w:type="paragraph" w:styleId="TOC7">
    <w:name w:val="toc 7"/>
    <w:basedOn w:val="Normal"/>
    <w:next w:val="Normal"/>
    <w:autoRedefine/>
    <w:rsid w:val="00F7242A"/>
    <w:pPr>
      <w:spacing w:before="0" w:after="100"/>
      <w:ind w:left="1200"/>
    </w:pPr>
    <w:rPr>
      <w:rFonts w:cs="Arial"/>
      <w:color w:val="232222" w:themeColor="text1"/>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B62C78"/>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462258"/>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5877FD"/>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tcBorders>
          <w:top w:val="nil"/>
          <w:left w:val="nil"/>
          <w:bottom w:val="nil"/>
          <w:right w:val="nil"/>
          <w:insideH w:val="nil"/>
          <w:insideV w:val="nil"/>
        </w:tcBorders>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783D00"/>
    <w:pPr>
      <w:spacing w:before="0" w:after="0" w:line="240" w:lineRule="auto"/>
    </w:pPr>
    <w:rPr>
      <w:rFonts w:cs="Arial"/>
      <w:b/>
      <w:color w:val="201547" w:themeColor="text2"/>
      <w:spacing w:val="-4"/>
      <w:kern w:val="28"/>
      <w:sz w:val="28"/>
      <w:szCs w:val="42"/>
    </w:rPr>
  </w:style>
  <w:style w:type="paragraph" w:customStyle="1" w:styleId="xPartnerLogo">
    <w:name w:val="xPartnerLogo"/>
    <w:basedOn w:val="NoSpacing"/>
    <w:uiPriority w:val="99"/>
    <w:rsid w:val="00C33BEC"/>
    <w:pPr>
      <w:framePr w:h="709" w:hRule="exact" w:wrap="around" w:vAnchor="page" w:hAnchor="page" w:x="568" w:y="15452"/>
    </w:pPr>
  </w:style>
  <w:style w:type="paragraph" w:customStyle="1" w:styleId="xVicLogo">
    <w:name w:val="xVicLogo"/>
    <w:basedOn w:val="NoSpacing"/>
    <w:uiPriority w:val="99"/>
    <w:rsid w:val="00C33BEC"/>
    <w:pPr>
      <w:framePr w:wrap="around" w:vAnchor="page" w:hAnchor="page" w:x="8602" w:y="15452"/>
    </w:pPr>
  </w:style>
  <w:style w:type="numbering" w:customStyle="1" w:styleId="MyHeadings">
    <w:name w:val="MyHeadings"/>
    <w:uiPriority w:val="99"/>
    <w:rsid w:val="0058629F"/>
    <w:pPr>
      <w:numPr>
        <w:numId w:val="13"/>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SectionSubtitle">
    <w:name w:val="Section Subtitle"/>
    <w:basedOn w:val="Normal"/>
    <w:uiPriority w:val="3"/>
    <w:rsid w:val="002F5718"/>
    <w:pPr>
      <w:shd w:val="clear" w:color="auto" w:fill="201547" w:themeFill="text2"/>
      <w:spacing w:before="0" w:after="0" w:line="276" w:lineRule="auto"/>
    </w:pPr>
    <w:rPr>
      <w:color w:val="FFFFFF" w:themeColor="background1"/>
      <w:sz w:val="24"/>
    </w:rPr>
  </w:style>
  <w:style w:type="paragraph" w:customStyle="1" w:styleId="IntroFeatureText">
    <w:name w:val="Intro/Feature Text"/>
    <w:basedOn w:val="Normal"/>
    <w:next w:val="Normal"/>
    <w:qFormat/>
    <w:rsid w:val="00801AD3"/>
    <w:pPr>
      <w:spacing w:before="160" w:after="160"/>
    </w:pPr>
    <w:rPr>
      <w:color w:val="201547" w:themeColor="text2"/>
      <w:spacing w:val="-1"/>
      <w:sz w:val="24"/>
      <w:szCs w:val="24"/>
    </w:rPr>
  </w:style>
  <w:style w:type="paragraph" w:styleId="ListNumber4">
    <w:name w:val="List Number 4"/>
    <w:basedOn w:val="Normal"/>
    <w:unhideWhenUsed/>
    <w:rsid w:val="00B45695"/>
    <w:pPr>
      <w:numPr>
        <w:ilvl w:val="3"/>
        <w:numId w:val="7"/>
      </w:numPr>
    </w:pPr>
  </w:style>
  <w:style w:type="paragraph" w:customStyle="1" w:styleId="Source">
    <w:name w:val="Source"/>
    <w:basedOn w:val="Normal"/>
    <w:next w:val="BodyText"/>
    <w:qFormat/>
    <w:rsid w:val="00853A46"/>
    <w:pPr>
      <w:numPr>
        <w:numId w:val="8"/>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7"/>
      </w:numPr>
    </w:pPr>
  </w:style>
  <w:style w:type="paragraph" w:styleId="Subtitle">
    <w:name w:val="Subtitle"/>
    <w:basedOn w:val="Normal"/>
    <w:next w:val="Normal"/>
    <w:link w:val="SubtitleChar"/>
    <w:uiPriority w:val="2"/>
    <w:rsid w:val="00576577"/>
    <w:pPr>
      <w:numPr>
        <w:ilvl w:val="1"/>
      </w:numPr>
      <w:spacing w:before="200" w:after="0" w:line="240" w:lineRule="auto"/>
      <w:contextualSpacing/>
    </w:pPr>
    <w:rPr>
      <w:rFonts w:eastAsiaTheme="minorEastAsia" w:cstheme="minorBidi"/>
      <w:color w:val="201547" w:themeColor="text2"/>
      <w:sz w:val="24"/>
      <w:szCs w:val="18"/>
    </w:rPr>
  </w:style>
  <w:style w:type="character" w:customStyle="1" w:styleId="SubtitleChar">
    <w:name w:val="Subtitle Char"/>
    <w:basedOn w:val="DefaultParagraphFont"/>
    <w:link w:val="Subtitle"/>
    <w:uiPriority w:val="2"/>
    <w:rsid w:val="00576577"/>
    <w:rPr>
      <w:rFonts w:eastAsiaTheme="minorEastAsia" w:cstheme="minorBidi"/>
      <w:color w:val="201547" w:themeColor="text2"/>
      <w:sz w:val="24"/>
      <w:szCs w:val="18"/>
    </w:rPr>
  </w:style>
  <w:style w:type="paragraph" w:customStyle="1" w:styleId="xProjectBar">
    <w:name w:val="xProjectBar"/>
    <w:basedOn w:val="Normal"/>
    <w:next w:val="Normal"/>
    <w:uiPriority w:val="99"/>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link w:val="TableTextLeftChar"/>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unhideWhenUsed/>
    <w:rsid w:val="00E04BF5"/>
    <w:rPr>
      <w:color w:val="605E5C"/>
      <w:shd w:val="clear" w:color="auto" w:fill="E1DFDD"/>
    </w:rPr>
  </w:style>
  <w:style w:type="paragraph" w:customStyle="1" w:styleId="TableTextBullet">
    <w:name w:val="Table Text Bullet"/>
    <w:basedOn w:val="TableTextLeft"/>
    <w:qFormat/>
    <w:rsid w:val="008B2799"/>
    <w:pPr>
      <w:numPr>
        <w:numId w:val="10"/>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9"/>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character" w:styleId="Strong">
    <w:name w:val="Strong"/>
    <w:basedOn w:val="DefaultParagraphFont"/>
    <w:uiPriority w:val="22"/>
    <w:qFormat/>
    <w:rsid w:val="007577B1"/>
    <w:rPr>
      <w:b/>
      <w:bCs/>
    </w:r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character" w:customStyle="1" w:styleId="SectionTitle">
    <w:name w:val="Section Title"/>
    <w:uiPriority w:val="3"/>
    <w:rsid w:val="00A1606D"/>
    <w:rPr>
      <w:color w:val="FFFFFF" w:themeColor="background1"/>
      <w:bdr w:val="none" w:sz="0" w:space="0" w:color="auto"/>
      <w:shd w:val="clear" w:color="auto" w:fill="auto"/>
    </w:r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PartnerLogosInsideCover">
    <w:name w:val="xPartnerLogos_InsideCover"/>
    <w:basedOn w:val="NoSpacing"/>
    <w:next w:val="BodyText"/>
    <w:uiPriority w:val="99"/>
    <w:rsid w:val="00EE4D70"/>
    <w:pPr>
      <w:tabs>
        <w:tab w:val="left" w:pos="2948"/>
        <w:tab w:val="left" w:pos="5897"/>
      </w:tabs>
      <w:spacing w:before="200" w:after="200"/>
    </w:p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2"/>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2A4F2A"/>
    <w:pPr>
      <w:framePr w:hSpace="181" w:wrap="around" w:hAnchor="margin" w:yAlign="bottom"/>
      <w:spacing w:before="0" w:after="9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tabs>
        <w:tab w:val="num" w:pos="454"/>
        <w:tab w:val="left" w:pos="1134"/>
      </w:tabs>
      <w:spacing w:before="120" w:after="120"/>
      <w:ind w:left="454" w:hanging="170"/>
    </w:pPr>
    <w:rPr>
      <w:rFonts w:cs="Arial"/>
    </w:rPr>
  </w:style>
  <w:style w:type="paragraph" w:customStyle="1" w:styleId="QuoteBullet2">
    <w:name w:val="Quote Bullet 2"/>
    <w:basedOn w:val="Quote"/>
    <w:qFormat/>
    <w:rsid w:val="00AC1C83"/>
    <w:pPr>
      <w:pBdr>
        <w:top w:val="none" w:sz="0" w:space="0" w:color="auto"/>
      </w:pBdr>
      <w:tabs>
        <w:tab w:val="num" w:pos="624"/>
      </w:tabs>
      <w:spacing w:before="120" w:after="120"/>
      <w:ind w:left="624" w:hanging="170"/>
    </w:pPr>
    <w:rPr>
      <w:rFonts w:cs="Arial"/>
    </w:rPr>
  </w:style>
  <w:style w:type="paragraph" w:customStyle="1" w:styleId="TableHeadingLeft">
    <w:name w:val="Table Heading Left"/>
    <w:basedOn w:val="TableTextLeft"/>
    <w:qFormat/>
    <w:rsid w:val="00D05BC2"/>
    <w:pPr>
      <w:keepNext/>
    </w:pPr>
    <w:rPr>
      <w:b/>
      <w:color w:val="FFFFFF"/>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LeftBold">
    <w:name w:val="Disclaimer Text Left Bold"/>
    <w:basedOn w:val="DisclaimerTextLeft"/>
    <w:next w:val="DisclaimerTextLeft"/>
    <w:uiPriority w:val="99"/>
    <w:semiHidden/>
    <w:rsid w:val="00740ECE"/>
    <w:pPr>
      <w:framePr w:wrap="around"/>
    </w:pPr>
    <w:rPr>
      <w:b/>
    </w:rPr>
  </w:style>
  <w:style w:type="paragraph" w:customStyle="1" w:styleId="DisclaimerTextLeft">
    <w:name w:val="Disclaimer Text Left"/>
    <w:basedOn w:val="DisclaimerText"/>
    <w:uiPriority w:val="99"/>
    <w:semiHidden/>
    <w:rsid w:val="00740ECE"/>
    <w:pPr>
      <w:framePr w:wrap="around"/>
    </w:pPr>
  </w:style>
  <w:style w:type="paragraph" w:customStyle="1" w:styleId="DisclaimerTextRightBold">
    <w:name w:val="Disclaimer Text Right Bold"/>
    <w:basedOn w:val="Normal"/>
    <w:uiPriority w:val="99"/>
    <w:semiHidden/>
    <w:rsid w:val="00740ECE"/>
    <w:pPr>
      <w:framePr w:hSpace="181" w:wrap="around" w:hAnchor="margin" w:yAlign="bottom"/>
      <w:spacing w:before="0" w:after="90"/>
      <w:suppressOverlap/>
    </w:pPr>
    <w:rPr>
      <w:rFonts w:ascii="Arial Bold" w:hAnsi="Arial Bold" w:cs="Arial"/>
      <w:color w:val="232222" w:themeColor="text1"/>
    </w:rPr>
  </w:style>
  <w:style w:type="paragraph" w:customStyle="1" w:styleId="DisclaimerTextRight12pt">
    <w:name w:val="Disclaimer Text Right 12pt"/>
    <w:basedOn w:val="Normal"/>
    <w:uiPriority w:val="99"/>
    <w:semiHidden/>
    <w:rsid w:val="00740ECE"/>
    <w:pPr>
      <w:framePr w:hSpace="181" w:wrap="around" w:hAnchor="margin" w:yAlign="bottom"/>
      <w:spacing w:before="0" w:after="90"/>
      <w:suppressOverlap/>
    </w:pPr>
    <w:rPr>
      <w:rFonts w:cs="Arial"/>
      <w:color w:val="232222" w:themeColor="text1"/>
      <w:sz w:val="24"/>
    </w:rPr>
  </w:style>
  <w:style w:type="paragraph" w:customStyle="1" w:styleId="DisclaimerTextRightBold12pt">
    <w:name w:val="Disclaimer Text Right Bold 12 pt"/>
    <w:basedOn w:val="DisclaimerTextRightBold"/>
    <w:next w:val="DisclaimerTextRight12pt"/>
    <w:uiPriority w:val="99"/>
    <w:semiHidden/>
    <w:rsid w:val="00E4201F"/>
    <w:pPr>
      <w:framePr w:wrap="around"/>
    </w:pPr>
    <w:rPr>
      <w:sz w:val="24"/>
    </w:rPr>
  </w:style>
  <w:style w:type="paragraph" w:customStyle="1" w:styleId="DisclaimerTextRight">
    <w:name w:val="Disclaimer Text Right"/>
    <w:basedOn w:val="DisclaimerText"/>
    <w:uiPriority w:val="99"/>
    <w:semiHidden/>
    <w:rsid w:val="000957C3"/>
    <w:pPr>
      <w:framePr w:wrap="around"/>
    </w:pPr>
  </w:style>
  <w:style w:type="paragraph" w:customStyle="1" w:styleId="xWebBackCover">
    <w:name w:val="xWebBackCover"/>
    <w:basedOn w:val="NoSpacing"/>
    <w:semiHidden/>
    <w:rsid w:val="00E97B47"/>
    <w:pPr>
      <w:shd w:val="clear" w:color="auto" w:fill="201547" w:themeFill="text2"/>
    </w:pPr>
    <w:rPr>
      <w:b/>
      <w:bCs/>
      <w:color w:val="FFFFFF" w:themeColor="background1"/>
      <w:sz w:val="21"/>
      <w:szCs w:val="21"/>
      <w:lang w:val="en-US"/>
    </w:rPr>
  </w:style>
  <w:style w:type="character" w:customStyle="1" w:styleId="normaltextrun">
    <w:name w:val="normaltextrun"/>
    <w:basedOn w:val="DefaultParagraphFont"/>
    <w:rsid w:val="00214DDC"/>
  </w:style>
  <w:style w:type="character" w:customStyle="1" w:styleId="eop">
    <w:name w:val="eop"/>
    <w:basedOn w:val="DefaultParagraphFont"/>
    <w:rsid w:val="00214DDC"/>
  </w:style>
  <w:style w:type="table" w:customStyle="1" w:styleId="DELWPTable">
    <w:name w:val="DELWP_Table"/>
    <w:basedOn w:val="TableNormal"/>
    <w:uiPriority w:val="99"/>
    <w:rsid w:val="00252F52"/>
    <w:pPr>
      <w:spacing w:before="0" w:after="0" w:line="240" w:lineRule="auto"/>
    </w:pPr>
    <w:rPr>
      <w:rFonts w:ascii="Times New Roman" w:hAnsi="Times New Roman"/>
    </w:rPr>
    <w:tblPr>
      <w:tblInd w:w="108" w:type="dxa"/>
      <w:tblBorders>
        <w:bottom w:val="single" w:sz="4" w:space="0" w:color="004C97" w:themeColor="accent1"/>
        <w:insideH w:val="single" w:sz="4" w:space="0" w:color="004C97" w:themeColor="accent1"/>
      </w:tblBorders>
    </w:tblPr>
    <w:tblStylePr w:type="firstRow">
      <w:tblPr/>
      <w:tcPr>
        <w:tcBorders>
          <w:top w:val="nil"/>
          <w:left w:val="nil"/>
          <w:bottom w:val="nil"/>
          <w:right w:val="nil"/>
          <w:insideH w:val="nil"/>
          <w:insideV w:val="nil"/>
          <w:tl2br w:val="nil"/>
          <w:tr2bl w:val="nil"/>
        </w:tcBorders>
        <w:shd w:val="clear" w:color="auto" w:fill="004C97" w:themeFill="accent1"/>
      </w:tcPr>
    </w:tblStylePr>
  </w:style>
  <w:style w:type="paragraph" w:customStyle="1" w:styleId="Footnotes">
    <w:name w:val="Footnotes"/>
    <w:basedOn w:val="Normal"/>
    <w:rsid w:val="009D4C69"/>
    <w:pPr>
      <w:keepLines/>
      <w:numPr>
        <w:numId w:val="17"/>
      </w:numPr>
      <w:spacing w:before="60" w:after="100" w:afterAutospacing="1" w:line="180" w:lineRule="exact"/>
    </w:pPr>
    <w:rPr>
      <w:rFonts w:cs="Arial"/>
      <w:color w:val="232222" w:themeColor="text1"/>
      <w:sz w:val="14"/>
    </w:rPr>
  </w:style>
  <w:style w:type="paragraph" w:customStyle="1" w:styleId="Footnotes2">
    <w:name w:val="Footnotes 2"/>
    <w:basedOn w:val="Normal"/>
    <w:rsid w:val="009D4C69"/>
    <w:pPr>
      <w:numPr>
        <w:ilvl w:val="1"/>
        <w:numId w:val="17"/>
      </w:numPr>
      <w:spacing w:before="0" w:after="100" w:afterAutospacing="1" w:line="180" w:lineRule="atLeast"/>
      <w:ind w:left="568" w:hanging="284"/>
      <w:contextualSpacing/>
    </w:pPr>
    <w:rPr>
      <w:rFonts w:cs="Arial"/>
      <w:color w:val="232222" w:themeColor="text1"/>
      <w:sz w:val="14"/>
    </w:rPr>
  </w:style>
  <w:style w:type="character" w:customStyle="1" w:styleId="TableTextLeftChar">
    <w:name w:val="Table Text Left Char"/>
    <w:basedOn w:val="DefaultParagraphFont"/>
    <w:link w:val="TableTextLeft"/>
    <w:rsid w:val="009D4C69"/>
  </w:style>
  <w:style w:type="paragraph" w:customStyle="1" w:styleId="BoldHeading">
    <w:name w:val="Bold Heading"/>
    <w:basedOn w:val="Normal"/>
    <w:next w:val="BodyText"/>
    <w:qFormat/>
    <w:rsid w:val="00AB054E"/>
    <w:pPr>
      <w:spacing w:before="280" w:after="240"/>
    </w:pPr>
    <w:rPr>
      <w:rFonts w:cs="Arial"/>
      <w:b/>
      <w:color w:val="232222" w:themeColor="text1"/>
    </w:rPr>
  </w:style>
  <w:style w:type="paragraph" w:customStyle="1" w:styleId="CaptionImageorFigure">
    <w:name w:val="Caption Image or Figure"/>
    <w:basedOn w:val="Caption"/>
    <w:qFormat/>
    <w:rsid w:val="00AB054E"/>
    <w:pPr>
      <w:tabs>
        <w:tab w:val="clear" w:pos="1191"/>
      </w:tabs>
      <w:spacing w:before="60" w:line="200" w:lineRule="atLeast"/>
      <w:ind w:left="0" w:firstLine="0"/>
    </w:pPr>
    <w:rPr>
      <w:rFonts w:cs="Arial"/>
      <w:bCs/>
      <w:color w:val="232222" w:themeColor="text1"/>
      <w:sz w:val="16"/>
      <w14:numSpacing w14:val="default"/>
    </w:rPr>
  </w:style>
  <w:style w:type="table" w:customStyle="1" w:styleId="TableGrid20">
    <w:name w:val="Table Grid2"/>
    <w:basedOn w:val="TableNormal"/>
    <w:next w:val="TableGrid"/>
    <w:uiPriority w:val="39"/>
    <w:rsid w:val="00BE32A0"/>
    <w:pPr>
      <w:spacing w:before="60" w:after="60" w:line="220" w:lineRule="atLeast"/>
      <w:ind w:left="113" w:right="113"/>
    </w:pPr>
    <w:rPr>
      <w:color w:val="232222" w:themeColor="text1"/>
      <w:sz w:val="18"/>
    </w:rPr>
    <w:tblPr>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232222" w:themeColor="text1"/>
        <w:sz w:val="18"/>
      </w:rPr>
      <w:tblPr/>
      <w:tcPr>
        <w:shd w:val="clear" w:color="auto" w:fill="201547" w:themeFill="text2"/>
      </w:tcPr>
    </w:tblStylePr>
    <w:tblStylePr w:type="lastRow">
      <w:rPr>
        <w:b w:val="0"/>
      </w:rPr>
    </w:tblStylePr>
    <w:tblStylePr w:type="lastCol">
      <w:pPr>
        <w:jc w:val="left"/>
      </w:pPr>
    </w:tblStylePr>
    <w:tblStylePr w:type="band1Vert">
      <w:tblPr/>
      <w:tcPr>
        <w:shd w:val="clear" w:color="auto" w:fill="CCDBEA" w:themeFill="background2"/>
      </w:tcPr>
    </w:tblStylePr>
    <w:tblStylePr w:type="nwCell">
      <w:pPr>
        <w:jc w:val="left"/>
      </w:pPr>
      <w:tblPr/>
      <w:tcPr>
        <w:vAlign w:val="center"/>
      </w:tcPr>
    </w:tblStylePr>
  </w:style>
  <w:style w:type="paragraph" w:customStyle="1" w:styleId="PullOutBoxBodyText">
    <w:name w:val="Pull Out Box Body Text"/>
    <w:basedOn w:val="Normal"/>
    <w:qFormat/>
    <w:rsid w:val="007E08A9"/>
    <w:pPr>
      <w:ind w:left="142" w:right="142"/>
    </w:pPr>
    <w:rPr>
      <w:rFonts w:cs="Arial"/>
      <w:color w:val="232222" w:themeColor="text1"/>
    </w:rPr>
  </w:style>
  <w:style w:type="paragraph" w:customStyle="1" w:styleId="Default">
    <w:name w:val="Default"/>
    <w:rsid w:val="00596514"/>
    <w:pPr>
      <w:autoSpaceDE w:val="0"/>
      <w:autoSpaceDN w:val="0"/>
      <w:adjustRightInd w:val="0"/>
      <w:spacing w:before="0" w:after="0" w:line="240" w:lineRule="auto"/>
    </w:pPr>
    <w:rPr>
      <w:rFonts w:ascii="Arial" w:hAnsi="Arial" w:cs="Arial"/>
      <w:color w:val="000000"/>
      <w:sz w:val="24"/>
      <w:szCs w:val="24"/>
    </w:rPr>
  </w:style>
  <w:style w:type="character" w:styleId="Mention">
    <w:name w:val="Mention"/>
    <w:basedOn w:val="DefaultParagraphFont"/>
    <w:uiPriority w:val="99"/>
    <w:unhideWhenUsed/>
    <w:rsid w:val="00A5041A"/>
    <w:rPr>
      <w:color w:val="2B579A"/>
      <w:shd w:val="clear" w:color="auto" w:fill="E1DFDD"/>
    </w:rPr>
  </w:style>
  <w:style w:type="paragraph" w:customStyle="1" w:styleId="paragraph">
    <w:name w:val="paragraph"/>
    <w:basedOn w:val="Normal"/>
    <w:rsid w:val="0021629C"/>
    <w:pPr>
      <w:spacing w:before="100" w:beforeAutospacing="1" w:after="100" w:afterAutospacing="1" w:line="240" w:lineRule="auto"/>
    </w:pPr>
    <w:rPr>
      <w:rFonts w:ascii="Times New Roman" w:hAnsi="Times New Roman"/>
      <w:sz w:val="24"/>
      <w:szCs w:val="24"/>
    </w:rPr>
  </w:style>
  <w:style w:type="character" w:customStyle="1" w:styleId="ui-provider">
    <w:name w:val="ui-provider"/>
    <w:basedOn w:val="DefaultParagraphFont"/>
    <w:rsid w:val="001A6638"/>
  </w:style>
  <w:style w:type="table" w:customStyle="1" w:styleId="TableGrid10">
    <w:name w:val="Table Grid1"/>
    <w:basedOn w:val="TableNormal"/>
    <w:next w:val="TableGrid"/>
    <w:uiPriority w:val="39"/>
    <w:rsid w:val="00FC41E6"/>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tcBorders>
          <w:top w:val="nil"/>
          <w:left w:val="nil"/>
          <w:bottom w:val="nil"/>
          <w:right w:val="nil"/>
          <w:insideH w:val="nil"/>
          <w:insideV w:val="nil"/>
        </w:tcBorders>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51855448">
      <w:bodyDiv w:val="1"/>
      <w:marLeft w:val="0"/>
      <w:marRight w:val="0"/>
      <w:marTop w:val="0"/>
      <w:marBottom w:val="0"/>
      <w:divBdr>
        <w:top w:val="none" w:sz="0" w:space="0" w:color="auto"/>
        <w:left w:val="none" w:sz="0" w:space="0" w:color="auto"/>
        <w:bottom w:val="none" w:sz="0" w:space="0" w:color="auto"/>
        <w:right w:val="none" w:sz="0" w:space="0" w:color="auto"/>
      </w:divBdr>
    </w:div>
    <w:div w:id="137118222">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40741292">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12652272">
      <w:bodyDiv w:val="1"/>
      <w:marLeft w:val="0"/>
      <w:marRight w:val="0"/>
      <w:marTop w:val="0"/>
      <w:marBottom w:val="0"/>
      <w:divBdr>
        <w:top w:val="none" w:sz="0" w:space="0" w:color="auto"/>
        <w:left w:val="none" w:sz="0" w:space="0" w:color="auto"/>
        <w:bottom w:val="none" w:sz="0" w:space="0" w:color="auto"/>
        <w:right w:val="none" w:sz="0" w:space="0" w:color="auto"/>
      </w:divBdr>
    </w:div>
    <w:div w:id="534733480">
      <w:bodyDiv w:val="1"/>
      <w:marLeft w:val="0"/>
      <w:marRight w:val="0"/>
      <w:marTop w:val="0"/>
      <w:marBottom w:val="0"/>
      <w:divBdr>
        <w:top w:val="none" w:sz="0" w:space="0" w:color="auto"/>
        <w:left w:val="none" w:sz="0" w:space="0" w:color="auto"/>
        <w:bottom w:val="none" w:sz="0" w:space="0" w:color="auto"/>
        <w:right w:val="none" w:sz="0" w:space="0" w:color="auto"/>
      </w:divBdr>
    </w:div>
    <w:div w:id="564031036">
      <w:bodyDiv w:val="1"/>
      <w:marLeft w:val="0"/>
      <w:marRight w:val="0"/>
      <w:marTop w:val="0"/>
      <w:marBottom w:val="0"/>
      <w:divBdr>
        <w:top w:val="none" w:sz="0" w:space="0" w:color="auto"/>
        <w:left w:val="none" w:sz="0" w:space="0" w:color="auto"/>
        <w:bottom w:val="none" w:sz="0" w:space="0" w:color="auto"/>
        <w:right w:val="none" w:sz="0" w:space="0" w:color="auto"/>
      </w:divBdr>
      <w:divsChild>
        <w:div w:id="884831789">
          <w:marLeft w:val="0"/>
          <w:marRight w:val="0"/>
          <w:marTop w:val="0"/>
          <w:marBottom w:val="0"/>
          <w:divBdr>
            <w:top w:val="none" w:sz="0" w:space="0" w:color="auto"/>
            <w:left w:val="none" w:sz="0" w:space="0" w:color="auto"/>
            <w:bottom w:val="none" w:sz="0" w:space="0" w:color="auto"/>
            <w:right w:val="none" w:sz="0" w:space="0" w:color="auto"/>
          </w:divBdr>
          <w:divsChild>
            <w:div w:id="1569144444">
              <w:marLeft w:val="0"/>
              <w:marRight w:val="0"/>
              <w:marTop w:val="0"/>
              <w:marBottom w:val="0"/>
              <w:divBdr>
                <w:top w:val="none" w:sz="0" w:space="0" w:color="auto"/>
                <w:left w:val="none" w:sz="0" w:space="0" w:color="auto"/>
                <w:bottom w:val="none" w:sz="0" w:space="0" w:color="auto"/>
                <w:right w:val="none" w:sz="0" w:space="0" w:color="auto"/>
              </w:divBdr>
            </w:div>
          </w:divsChild>
        </w:div>
        <w:div w:id="1220020497">
          <w:marLeft w:val="0"/>
          <w:marRight w:val="0"/>
          <w:marTop w:val="0"/>
          <w:marBottom w:val="0"/>
          <w:divBdr>
            <w:top w:val="none" w:sz="0" w:space="0" w:color="auto"/>
            <w:left w:val="none" w:sz="0" w:space="0" w:color="auto"/>
            <w:bottom w:val="none" w:sz="0" w:space="0" w:color="auto"/>
            <w:right w:val="none" w:sz="0" w:space="0" w:color="auto"/>
          </w:divBdr>
          <w:divsChild>
            <w:div w:id="791822759">
              <w:marLeft w:val="0"/>
              <w:marRight w:val="0"/>
              <w:marTop w:val="0"/>
              <w:marBottom w:val="0"/>
              <w:divBdr>
                <w:top w:val="none" w:sz="0" w:space="0" w:color="auto"/>
                <w:left w:val="none" w:sz="0" w:space="0" w:color="auto"/>
                <w:bottom w:val="none" w:sz="0" w:space="0" w:color="auto"/>
                <w:right w:val="none" w:sz="0" w:space="0" w:color="auto"/>
              </w:divBdr>
            </w:div>
            <w:div w:id="919564281">
              <w:marLeft w:val="0"/>
              <w:marRight w:val="0"/>
              <w:marTop w:val="0"/>
              <w:marBottom w:val="0"/>
              <w:divBdr>
                <w:top w:val="none" w:sz="0" w:space="0" w:color="auto"/>
                <w:left w:val="none" w:sz="0" w:space="0" w:color="auto"/>
                <w:bottom w:val="none" w:sz="0" w:space="0" w:color="auto"/>
                <w:right w:val="none" w:sz="0" w:space="0" w:color="auto"/>
              </w:divBdr>
            </w:div>
            <w:div w:id="1005716071">
              <w:marLeft w:val="0"/>
              <w:marRight w:val="0"/>
              <w:marTop w:val="0"/>
              <w:marBottom w:val="0"/>
              <w:divBdr>
                <w:top w:val="none" w:sz="0" w:space="0" w:color="auto"/>
                <w:left w:val="none" w:sz="0" w:space="0" w:color="auto"/>
                <w:bottom w:val="none" w:sz="0" w:space="0" w:color="auto"/>
                <w:right w:val="none" w:sz="0" w:space="0" w:color="auto"/>
              </w:divBdr>
            </w:div>
          </w:divsChild>
        </w:div>
        <w:div w:id="1685476775">
          <w:marLeft w:val="0"/>
          <w:marRight w:val="0"/>
          <w:marTop w:val="0"/>
          <w:marBottom w:val="0"/>
          <w:divBdr>
            <w:top w:val="none" w:sz="0" w:space="0" w:color="auto"/>
            <w:left w:val="none" w:sz="0" w:space="0" w:color="auto"/>
            <w:bottom w:val="none" w:sz="0" w:space="0" w:color="auto"/>
            <w:right w:val="none" w:sz="0" w:space="0" w:color="auto"/>
          </w:divBdr>
          <w:divsChild>
            <w:div w:id="185375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05289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59043307">
      <w:bodyDiv w:val="1"/>
      <w:marLeft w:val="0"/>
      <w:marRight w:val="0"/>
      <w:marTop w:val="0"/>
      <w:marBottom w:val="0"/>
      <w:divBdr>
        <w:top w:val="none" w:sz="0" w:space="0" w:color="auto"/>
        <w:left w:val="none" w:sz="0" w:space="0" w:color="auto"/>
        <w:bottom w:val="none" w:sz="0" w:space="0" w:color="auto"/>
        <w:right w:val="none" w:sz="0" w:space="0" w:color="auto"/>
      </w:divBdr>
    </w:div>
    <w:div w:id="1484852251">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6410497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elwpvicgovau-my.sharepoint.com/Users/fionadurante/Downloads/deeca.vic.gov.au" TargetMode="External"/><Relationship Id="rId21" Type="http://schemas.openxmlformats.org/officeDocument/2006/relationships/image" Target="media/image7.png"/><Relationship Id="rId42" Type="http://schemas.openxmlformats.org/officeDocument/2006/relationships/header" Target="header3.xml"/><Relationship Id="rId47" Type="http://schemas.openxmlformats.org/officeDocument/2006/relationships/hyperlink" Target="mailto:customer.service@delwp.vic.gov.au" TargetMode="External"/><Relationship Id="rId63" Type="http://schemas.openxmlformats.org/officeDocument/2006/relationships/header" Target="header5.xml"/><Relationship Id="rId68" Type="http://schemas.openxmlformats.org/officeDocument/2006/relationships/image" Target="media/image22.jpeg"/><Relationship Id="rId2" Type="http://schemas.openxmlformats.org/officeDocument/2006/relationships/customXml" Target="../customXml/item2.xml"/><Relationship Id="rId16" Type="http://schemas.openxmlformats.org/officeDocument/2006/relationships/image" Target="media/image5.svg"/><Relationship Id="rId29" Type="http://schemas.openxmlformats.org/officeDocument/2006/relationships/image" Target="media/image13.svg"/><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6.png"/><Relationship Id="rId37" Type="http://schemas.openxmlformats.org/officeDocument/2006/relationships/image" Target="media/image21.jpeg"/><Relationship Id="rId40" Type="http://schemas.openxmlformats.org/officeDocument/2006/relationships/footer" Target="footer1.xml"/><Relationship Id="rId45" Type="http://schemas.openxmlformats.org/officeDocument/2006/relationships/hyperlink" Target="http://creativecommons.org/licenses/by/4.0/" TargetMode="External"/><Relationship Id="rId53" Type="http://schemas.openxmlformats.org/officeDocument/2006/relationships/hyperlink" Target="https://service.vic.gov.au/find-services/outdoor-and-recreation/kangaroo-management" TargetMode="External"/><Relationship Id="rId58" Type="http://schemas.openxmlformats.org/officeDocument/2006/relationships/hyperlink" Target="https://www.gma.vic.gov.au/about-us/gma-reporting-and-governance" TargetMode="External"/><Relationship Id="rId66" Type="http://schemas.openxmlformats.org/officeDocument/2006/relationships/header" Target="header6.xml"/><Relationship Id="rId74" Type="http://schemas.openxmlformats.org/officeDocument/2006/relationships/chart" Target="charts/chart2.xml"/><Relationship Id="rId5" Type="http://schemas.openxmlformats.org/officeDocument/2006/relationships/customXml" Target="../customXml/item5.xml"/><Relationship Id="rId61" Type="http://schemas.openxmlformats.org/officeDocument/2006/relationships/hyperlink" Target="https://www.wildlife.vic.gov.au/our-wildlife/kangaroo-harvesting-program/kangaroo-harvesting-program-annual-statistics" TargetMode="External"/><Relationship Id="rId14" Type="http://schemas.openxmlformats.org/officeDocument/2006/relationships/image" Target="media/image3.svg"/><Relationship Id="rId22" Type="http://schemas.openxmlformats.org/officeDocument/2006/relationships/image" Target="media/image8.png"/><Relationship Id="rId27" Type="http://schemas.openxmlformats.org/officeDocument/2006/relationships/hyperlink" Target="https://delwpvicgovau-my.sharepoint.com/Users/fionadurante/Downloads/deeca.vic.gov.au" TargetMode="External"/><Relationship Id="rId30" Type="http://schemas.openxmlformats.org/officeDocument/2006/relationships/image" Target="media/image14.png"/><Relationship Id="rId35" Type="http://schemas.openxmlformats.org/officeDocument/2006/relationships/image" Target="media/image19.svg"/><Relationship Id="rId43" Type="http://schemas.openxmlformats.org/officeDocument/2006/relationships/footer" Target="footer3.xml"/><Relationship Id="rId48" Type="http://schemas.openxmlformats.org/officeDocument/2006/relationships/hyperlink" Target="http://www.deeca.vic.gov.au/" TargetMode="External"/><Relationship Id="rId56" Type="http://schemas.openxmlformats.org/officeDocument/2006/relationships/hyperlink" Target="https://agrifutures.com.au/product/national-code-of-practice-for-the-humane-shooting-of-kangaroos-and-wallabies-for-commercial-purposes/" TargetMode="External"/><Relationship Id="rId64" Type="http://schemas.openxmlformats.org/officeDocument/2006/relationships/footer" Target="footer4.xml"/><Relationship Id="rId69" Type="http://schemas.openxmlformats.org/officeDocument/2006/relationships/image" Target="media/image23.png"/><Relationship Id="rId77"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djsir.vic.gov.au/game-hunting/kangaroo-harvesting" TargetMode="External"/><Relationship Id="rId72" Type="http://schemas.openxmlformats.org/officeDocument/2006/relationships/hyperlink" Target="https://www.wildlife.vic.gov.au/our-wildlife/kangaroos"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7.svg"/><Relationship Id="rId38" Type="http://schemas.openxmlformats.org/officeDocument/2006/relationships/header" Target="header1.xml"/><Relationship Id="rId46" Type="http://schemas.openxmlformats.org/officeDocument/2006/relationships/hyperlink" Target="http://creativecommons.org/licenses/by/4.0/" TargetMode="External"/><Relationship Id="rId59" Type="http://schemas.openxmlformats.org/officeDocument/2006/relationships/hyperlink" Target="https://www.legislation.vic.gov.au/in-force/acts/wildlife-act-1975/128" TargetMode="External"/><Relationship Id="rId67" Type="http://schemas.openxmlformats.org/officeDocument/2006/relationships/footer" Target="footer6.xml"/><Relationship Id="rId41" Type="http://schemas.openxmlformats.org/officeDocument/2006/relationships/footer" Target="footer2.xml"/><Relationship Id="rId54" Type="http://schemas.openxmlformats.org/officeDocument/2006/relationships/hyperlink" Target="https://www.legislation.vic.gov.au/in-force/acts/meat-industry-act-1993/047" TargetMode="External"/><Relationship Id="rId62" Type="http://schemas.openxmlformats.org/officeDocument/2006/relationships/header" Target="header4.xml"/><Relationship Id="rId70" Type="http://schemas.openxmlformats.org/officeDocument/2006/relationships/image" Target="media/image24.png"/><Relationship Id="rId75" Type="http://schemas.openxmlformats.org/officeDocument/2006/relationships/hyperlink" Target="https://www.environment.gov.au/biodiversity/wildlife-trade/native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20.jpeg"/><Relationship Id="rId49" Type="http://schemas.openxmlformats.org/officeDocument/2006/relationships/hyperlink" Target="https://www.dcceew.gov.au/environment/epbc" TargetMode="External"/><Relationship Id="rId57" Type="http://schemas.openxmlformats.org/officeDocument/2006/relationships/hyperlink" Target="https://www.legislation.vic.gov.au/in-force/acts/prevention-cruelty-animals-act-1986/095" TargetMode="External"/><Relationship Id="rId10" Type="http://schemas.openxmlformats.org/officeDocument/2006/relationships/footnotes" Target="footnotes.xml"/><Relationship Id="rId31" Type="http://schemas.openxmlformats.org/officeDocument/2006/relationships/image" Target="media/image15.svg"/><Relationship Id="rId44" Type="http://schemas.openxmlformats.org/officeDocument/2006/relationships/image" Target="media/image21.png"/><Relationship Id="rId52" Type="http://schemas.openxmlformats.org/officeDocument/2006/relationships/hyperlink" Target="https://www.wildlife.vic.gov.au/our-wildlife/kangaroos" TargetMode="External"/><Relationship Id="rId60" Type="http://schemas.openxmlformats.org/officeDocument/2006/relationships/hyperlink" Target="https://www.legislation.vic.gov.au/in-force/statutory-rules/wildlife-regulations-2013/007" TargetMode="External"/><Relationship Id="rId65" Type="http://schemas.openxmlformats.org/officeDocument/2006/relationships/footer" Target="footer5.xml"/><Relationship Id="rId73"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39" Type="http://schemas.openxmlformats.org/officeDocument/2006/relationships/header" Target="header2.xml"/><Relationship Id="rId34" Type="http://schemas.openxmlformats.org/officeDocument/2006/relationships/image" Target="media/image18.png"/><Relationship Id="rId50" Type="http://schemas.openxmlformats.org/officeDocument/2006/relationships/hyperlink" Target="https://www.primesafe.vic.gov.au/licensing/about-your-licence/game-meat-processing-facility-licences/" TargetMode="External"/><Relationship Id="rId55" Type="http://schemas.openxmlformats.org/officeDocument/2006/relationships/hyperlink" Target="https://www.dcceew.gov.au/environment/wildlife-trade/publications/national-code-practice-humane-shooting-kangaroos-and-wallabies-non-commercial" TargetMode="External"/><Relationship Id="rId76"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3x\Downloads\DEECA%20Report_with%20macros.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elwpvicgovau.sharepoint.com/sites/ecm_577/Wildlife_Mgmt/kangaroo%20population%20summary%202017_2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elwpvicgovau.sharepoint.com/sites/ecm_577/Wildlife_Mgmt/kangaroo%20population%20summary%202017_2023.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Sheet1!$A$21</c:f>
              <c:strCache>
                <c:ptCount val="1"/>
                <c:pt idx="0">
                  <c:v>Estimated Eastern Grey Kangaroo populations in Victoria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Sheet1!$B$19:$H$20</c:f>
              <c:multiLvlStrCache>
                <c:ptCount val="7"/>
                <c:lvl>
                  <c:pt idx="0">
                    <c:v>2017</c:v>
                  </c:pt>
                  <c:pt idx="1">
                    <c:v>2018</c:v>
                  </c:pt>
                  <c:pt idx="2">
                    <c:v>2019</c:v>
                  </c:pt>
                  <c:pt idx="3">
                    <c:v>2020</c:v>
                  </c:pt>
                  <c:pt idx="4">
                    <c:v>2021</c:v>
                  </c:pt>
                  <c:pt idx="5">
                    <c:v>2022</c:v>
                  </c:pt>
                  <c:pt idx="6">
                    <c:v>2023</c:v>
                  </c:pt>
                </c:lvl>
                <c:lvl>
                  <c:pt idx="0">
                    <c:v>YEAR</c:v>
                  </c:pt>
                </c:lvl>
              </c:multiLvlStrCache>
            </c:multiLvlStrRef>
          </c:cat>
          <c:val>
            <c:numRef>
              <c:f>Sheet1!$B$21:$H$21</c:f>
              <c:numCache>
                <c:formatCode>#,##0</c:formatCode>
                <c:ptCount val="7"/>
                <c:pt idx="0">
                  <c:v>1390000</c:v>
                </c:pt>
                <c:pt idx="1">
                  <c:v>1251000</c:v>
                </c:pt>
                <c:pt idx="2">
                  <c:v>1251000</c:v>
                </c:pt>
                <c:pt idx="3">
                  <c:v>1717000</c:v>
                </c:pt>
                <c:pt idx="4">
                  <c:v>1717000</c:v>
                </c:pt>
                <c:pt idx="5">
                  <c:v>2146000</c:v>
                </c:pt>
                <c:pt idx="6">
                  <c:v>2146000</c:v>
                </c:pt>
              </c:numCache>
            </c:numRef>
          </c:val>
          <c:smooth val="0"/>
          <c:extLst>
            <c:ext xmlns:c16="http://schemas.microsoft.com/office/drawing/2014/chart" uri="{C3380CC4-5D6E-409C-BE32-E72D297353CC}">
              <c16:uniqueId val="{00000000-12AF-4424-93C2-5EBE3C2A64CF}"/>
            </c:ext>
          </c:extLst>
        </c:ser>
        <c:dLbls>
          <c:showLegendKey val="0"/>
          <c:showVal val="0"/>
          <c:showCatName val="0"/>
          <c:showSerName val="0"/>
          <c:showPercent val="0"/>
          <c:showBubbleSize val="0"/>
        </c:dLbls>
        <c:marker val="1"/>
        <c:smooth val="0"/>
        <c:axId val="1527121600"/>
        <c:axId val="1813087920"/>
      </c:lineChart>
      <c:catAx>
        <c:axId val="1527121600"/>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800" b="0" i="0" u="none" strike="noStrike" kern="1200" baseline="0">
                <a:ln>
                  <a:noFill/>
                </a:ln>
                <a:solidFill>
                  <a:schemeClr val="tx1"/>
                </a:solidFill>
                <a:latin typeface="+mn-lt"/>
                <a:ea typeface="+mn-ea"/>
                <a:cs typeface="+mn-cs"/>
              </a:defRPr>
            </a:pPr>
            <a:endParaRPr lang="en-US"/>
          </a:p>
        </c:txPr>
        <c:crossAx val="1813087920"/>
        <c:crosses val="autoZero"/>
        <c:auto val="1"/>
        <c:lblAlgn val="ctr"/>
        <c:lblOffset val="100"/>
        <c:noMultiLvlLbl val="0"/>
      </c:catAx>
      <c:valAx>
        <c:axId val="181308792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527121600"/>
        <c:crosses val="autoZero"/>
        <c:crossBetween val="between"/>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Sheet1!$A$22</c:f>
              <c:strCache>
                <c:ptCount val="1"/>
                <c:pt idx="0">
                  <c:v>Estimated Western Grey Kangaroo populations in Victoria</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multiLvlStrRef>
              <c:f>Sheet1!$B$19:$H$20</c:f>
              <c:multiLvlStrCache>
                <c:ptCount val="7"/>
                <c:lvl>
                  <c:pt idx="0">
                    <c:v>2017</c:v>
                  </c:pt>
                  <c:pt idx="1">
                    <c:v>2018</c:v>
                  </c:pt>
                  <c:pt idx="2">
                    <c:v>2019</c:v>
                  </c:pt>
                  <c:pt idx="3">
                    <c:v>2020</c:v>
                  </c:pt>
                  <c:pt idx="4">
                    <c:v>2021</c:v>
                  </c:pt>
                  <c:pt idx="5">
                    <c:v>2022</c:v>
                  </c:pt>
                  <c:pt idx="6">
                    <c:v>2023</c:v>
                  </c:pt>
                </c:lvl>
                <c:lvl>
                  <c:pt idx="0">
                    <c:v>YEAR</c:v>
                  </c:pt>
                </c:lvl>
              </c:multiLvlStrCache>
            </c:multiLvlStrRef>
          </c:cat>
          <c:val>
            <c:numRef>
              <c:f>Sheet1!$B$22:$H$22</c:f>
              <c:numCache>
                <c:formatCode>#,##0</c:formatCode>
                <c:ptCount val="7"/>
                <c:pt idx="0">
                  <c:v>70000</c:v>
                </c:pt>
                <c:pt idx="1">
                  <c:v>130000</c:v>
                </c:pt>
                <c:pt idx="2">
                  <c:v>130000</c:v>
                </c:pt>
                <c:pt idx="3">
                  <c:v>195000</c:v>
                </c:pt>
                <c:pt idx="4">
                  <c:v>195000</c:v>
                </c:pt>
                <c:pt idx="5">
                  <c:v>218000</c:v>
                </c:pt>
                <c:pt idx="6">
                  <c:v>218000</c:v>
                </c:pt>
              </c:numCache>
            </c:numRef>
          </c:val>
          <c:smooth val="0"/>
          <c:extLst>
            <c:ext xmlns:c16="http://schemas.microsoft.com/office/drawing/2014/chart" uri="{C3380CC4-5D6E-409C-BE32-E72D297353CC}">
              <c16:uniqueId val="{00000000-7424-4E62-8B22-412586B21B43}"/>
            </c:ext>
          </c:extLst>
        </c:ser>
        <c:dLbls>
          <c:showLegendKey val="0"/>
          <c:showVal val="0"/>
          <c:showCatName val="0"/>
          <c:showSerName val="0"/>
          <c:showPercent val="0"/>
          <c:showBubbleSize val="0"/>
        </c:dLbls>
        <c:marker val="1"/>
        <c:smooth val="0"/>
        <c:axId val="1914580848"/>
        <c:axId val="1899405232"/>
      </c:lineChart>
      <c:catAx>
        <c:axId val="191458084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899405232"/>
        <c:crosses val="autoZero"/>
        <c:auto val="1"/>
        <c:lblAlgn val="ctr"/>
        <c:lblOffset val="100"/>
        <c:noMultiLvlLbl val="0"/>
      </c:catAx>
      <c:valAx>
        <c:axId val="189940523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914580848"/>
        <c:crosses val="autoZero"/>
        <c:crossBetween val="between"/>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3F771C-3479-426D-97A8-E73F19F59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E6460C-DC38-425E-8255-B31E30CCD7F3}">
  <ds:schemaRefs>
    <ds:schemaRef ds:uri="http://schemas.microsoft.com/office/2006/metadata/properties"/>
    <ds:schemaRef ds:uri="http://schemas.microsoft.com/office/infopath/2007/PartnerControls"/>
    <ds:schemaRef ds:uri="http://schemas.microsoft.com/sharepoint/v3"/>
    <ds:schemaRef ds:uri="d81c2681-db7b-4a56-9abd-a3238a78f6b2"/>
    <ds:schemaRef ds:uri="a95247a4-6a6b-40fb-87b6-0fb2f012c536"/>
  </ds:schemaRefs>
</ds:datastoreItem>
</file>

<file path=customXml/itemProps4.xml><?xml version="1.0" encoding="utf-8"?>
<ds:datastoreItem xmlns:ds="http://schemas.openxmlformats.org/officeDocument/2006/customXml" ds:itemID="{DD7B8606-217F-44D5-BF83-BE0F27C52ED9}">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DEECA Report_with macros</Template>
  <TotalTime>0</TotalTime>
  <Pages>42</Pages>
  <Words>15572</Words>
  <Characters>88764</Characters>
  <Application>Microsoft Office Word</Application>
  <DocSecurity>8</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Wendy PHAM</cp:lastModifiedBy>
  <cp:revision>2</cp:revision>
  <dcterms:created xsi:type="dcterms:W3CDTF">2024-06-25T03:33:00Z</dcterms:created>
  <dcterms:modified xsi:type="dcterms:W3CDTF">2024-09-24T00:39:00Z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
    <vt:lpwstr/>
  </property>
  <property fmtid="{D5CDD505-2E9C-101B-9397-08002B2CF9AE}" pid="3" name="MSIP_Label_4257e2ab-f512-40e2-9c9a-c64247360765_Enabled">
    <vt:lpwstr>true</vt:lpwstr>
  </property>
  <property fmtid="{D5CDD505-2E9C-101B-9397-08002B2CF9AE}" pid="4" name="Sub-Section">
    <vt:lpwstr/>
  </property>
  <property fmtid="{D5CDD505-2E9C-101B-9397-08002B2CF9AE}" pid="5" name="Agency">
    <vt:lpwstr>1;#Department of Environment, Land, Water and Planning|607a3f87-1228-4cd9-82a5-076aa8776274</vt:lpwstr>
  </property>
  <property fmtid="{D5CDD505-2E9C-101B-9397-08002B2CF9AE}" pid="6" name="Branch">
    <vt:lpwstr>136;#Biodiversity Regulatory Reform|dcb36cb7-04c5-4f55-a6b1-f6c2cbf5914b</vt:lpwstr>
  </property>
  <property fmtid="{D5CDD505-2E9C-101B-9397-08002B2CF9AE}" pid="7" name="o85941e134754762b9719660a258a6e6">
    <vt:lpwstr/>
  </property>
  <property fmtid="{D5CDD505-2E9C-101B-9397-08002B2CF9AE}" pid="8" name="xFooterTitle">
    <vt:lpwstr>Victorian Kangaroo Harvest Management Plan</vt:lpwstr>
  </property>
  <property fmtid="{D5CDD505-2E9C-101B-9397-08002B2CF9AE}" pid="9" name="MediaServiceImageTags">
    <vt:lpwstr/>
  </property>
  <property fmtid="{D5CDD505-2E9C-101B-9397-08002B2CF9AE}" pid="10" name="MSIP_Label_4257e2ab-f512-40e2-9c9a-c64247360765_SetDate">
    <vt:lpwstr>2023-09-07T00:48:23Z</vt:lpwstr>
  </property>
  <property fmtid="{D5CDD505-2E9C-101B-9397-08002B2CF9AE}" pid="11" name="ContentTypeId">
    <vt:lpwstr>0x0101009DB8618430E8D149BA674DA7B0E0C3F00001A56802C5B3924CB2D3DB98D8C9CEDB</vt:lpwstr>
  </property>
  <property fmtid="{D5CDD505-2E9C-101B-9397-08002B2CF9AE}" pid="12" name="Copyright Licence Name">
    <vt:lpwstr/>
  </property>
  <property fmtid="{D5CDD505-2E9C-101B-9397-08002B2CF9AE}" pid="13" name="MSIP_Label_4257e2ab-f512-40e2-9c9a-c64247360765_ActionId">
    <vt:lpwstr>b1ed1394-2c59-473a-9398-937bd4925416</vt:lpwstr>
  </property>
  <property fmtid="{D5CDD505-2E9C-101B-9397-08002B2CF9AE}" pid="14" name="df723ab3fe1c4eb7a0b151674e7ac40d">
    <vt:lpwstr/>
  </property>
  <property fmtid="{D5CDD505-2E9C-101B-9397-08002B2CF9AE}" pid="15" name="Division">
    <vt:lpwstr>213;#Information Services|30448c83-753c-4662-9f56-9cde52d6c172</vt:lpwstr>
  </property>
  <property fmtid="{D5CDD505-2E9C-101B-9397-08002B2CF9AE}" pid="16" name="MSIP_Label_4257e2ab-f512-40e2-9c9a-c64247360765_Name">
    <vt:lpwstr>OFFICIAL</vt:lpwstr>
  </property>
  <property fmtid="{D5CDD505-2E9C-101B-9397-08002B2CF9AE}" pid="17" name="xFooterSubtitle">
    <vt:lpwstr>2024-2028</vt:lpwstr>
  </property>
  <property fmtid="{D5CDD505-2E9C-101B-9397-08002B2CF9AE}" pid="18" name="Dissemination Limiting Marker">
    <vt:lpwstr>3;#FOUO|955eb6fc-b35a-4808-8aa5-31e514fa3f26</vt:lpwstr>
  </property>
  <property fmtid="{D5CDD505-2E9C-101B-9397-08002B2CF9AE}" pid="19" name="_docset_NoMedatataSyncRequired">
    <vt:lpwstr>False</vt:lpwstr>
  </property>
  <property fmtid="{D5CDD505-2E9C-101B-9397-08002B2CF9AE}" pid="20" name="o2e611f6ba3e4c8f9a895dfb7980639e">
    <vt:lpwstr/>
  </property>
  <property fmtid="{D5CDD505-2E9C-101B-9397-08002B2CF9AE}" pid="21" name="ld508a88e6264ce89693af80a72862cb">
    <vt:lpwstr/>
  </property>
  <property fmtid="{D5CDD505-2E9C-101B-9397-08002B2CF9AE}" pid="22" name="MSIP_Label_4257e2ab-f512-40e2-9c9a-c64247360765_ContentBits">
    <vt:lpwstr>2</vt:lpwstr>
  </property>
  <property fmtid="{D5CDD505-2E9C-101B-9397-08002B2CF9AE}" pid="23" name="SharedWithUsers">
    <vt:lpwstr>3723;#Emma M Lipianin (DEECA);#3436;#Adam Lee (DEECA);#3480;#Darcy Shilling-Walsh (DEECA);#1291;#Julian N Petris (DEECA);#48;#Warrick P McGrath (DEECA);#100;#Vural T Yazgin (DEECA);#917;#Bali Forbes (DEECA);#3175;#Sara T Harbidge (DEECA);#2875;#Erin N Letovsky (DEECA);#3248;#Sarah B Kelly (DEECA);#1480;#Carolyn M Jackson (DEECA)</vt:lpwstr>
  </property>
  <property fmtid="{D5CDD505-2E9C-101B-9397-08002B2CF9AE}" pid="24" name="Template Type">
    <vt:lpwstr/>
  </property>
  <property fmtid="{D5CDD505-2E9C-101B-9397-08002B2CF9AE}" pid="25" name="lcf76f155ced4ddcb4097134ff3c332f">
    <vt:lpwstr/>
  </property>
  <property fmtid="{D5CDD505-2E9C-101B-9397-08002B2CF9AE}" pid="26" name="Reference Type">
    <vt:lpwstr/>
  </property>
  <property fmtid="{D5CDD505-2E9C-101B-9397-08002B2CF9AE}" pid="27" name="Copyright License Type">
    <vt:lpwstr/>
  </property>
  <property fmtid="{D5CDD505-2E9C-101B-9397-08002B2CF9AE}" pid="28" name="MSIP_Label_4257e2ab-f512-40e2-9c9a-c64247360765_SiteId">
    <vt:lpwstr>e8bdd6f7-fc18-4e48-a554-7f547927223b</vt:lpwstr>
  </property>
  <property fmtid="{D5CDD505-2E9C-101B-9397-08002B2CF9AE}" pid="29" name="MSIP_Label_4257e2ab-f512-40e2-9c9a-c64247360765_Method">
    <vt:lpwstr>Privileged</vt:lpwstr>
  </property>
  <property fmtid="{D5CDD505-2E9C-101B-9397-08002B2CF9AE}" pid="30" name="_dlc_DocIdItemGuid">
    <vt:lpwstr>4b6c7b80-fa1c-4dc5-8cfa-3fae5e124e64</vt:lpwstr>
  </property>
  <property fmtid="{D5CDD505-2E9C-101B-9397-08002B2CF9AE}" pid="31" name="Species">
    <vt:lpwstr>13</vt:lpwstr>
  </property>
  <property fmtid="{D5CDD505-2E9C-101B-9397-08002B2CF9AE}" pid="32" name="Location Type">
    <vt:lpwstr/>
  </property>
  <property fmtid="{D5CDD505-2E9C-101B-9397-08002B2CF9AE}" pid="33" name="Group1">
    <vt:lpwstr>221;#Regions, Environment, Climate Action and First Peoples|c3907712-efe8-4eb7-9ed8-ccca8ce2f408</vt:lpwstr>
  </property>
  <property fmtid="{D5CDD505-2E9C-101B-9397-08002B2CF9AE}" pid="34" name="Security Classification">
    <vt:lpwstr>2;#Unclassified|7fa379f4-4aba-4692-ab80-7d39d3a23cf4</vt:lpwstr>
  </property>
  <property fmtid="{D5CDD505-2E9C-101B-9397-08002B2CF9AE}" pid="35" name="ClassificationContentMarkingHeaderShapeIds">
    <vt:lpwstr>4ef6c863,1dc8fdb2,6af28af2,7aff1e3d,b105fad,40fe5e9f</vt:lpwstr>
  </property>
  <property fmtid="{D5CDD505-2E9C-101B-9397-08002B2CF9AE}" pid="36" name="ClassificationContentMarkingHeaderFontProps">
    <vt:lpwstr>#ff0000,12,Calibri</vt:lpwstr>
  </property>
  <property fmtid="{D5CDD505-2E9C-101B-9397-08002B2CF9AE}" pid="37" name="ClassificationContentMarkingHeaderText">
    <vt:lpwstr>OFFICIAL</vt:lpwstr>
  </property>
  <property fmtid="{D5CDD505-2E9C-101B-9397-08002B2CF9AE}" pid="38" name="ClassificationContentMarkingFooterShapeIds">
    <vt:lpwstr>7835209e,23d8ba13,202d38bb,6046bdde,6e88bf2f,2c1ea7c</vt:lpwstr>
  </property>
  <property fmtid="{D5CDD505-2E9C-101B-9397-08002B2CF9AE}" pid="39" name="ClassificationContentMarkingFooterFontProps">
    <vt:lpwstr>#ff0000,12,Calibri</vt:lpwstr>
  </property>
  <property fmtid="{D5CDD505-2E9C-101B-9397-08002B2CF9AE}" pid="40" name="ClassificationContentMarkingFooterText">
    <vt:lpwstr>OFFICIAL</vt:lpwstr>
  </property>
</Properties>
</file>